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151C363A" w:rsidR="00E0782E" w:rsidRPr="00E0782E" w:rsidRDefault="00DB2301" w:rsidP="00CB6412">
      <w:pPr>
        <w:pStyle w:val="Reporttitle"/>
      </w:pPr>
      <w:r>
        <w:t>Self-paced guide</w:t>
      </w:r>
    </w:p>
    <w:p w14:paraId="6A1A3134" w14:textId="1703B810" w:rsidR="00DB2301" w:rsidRPr="00DB2301" w:rsidRDefault="00DB2301" w:rsidP="00CB6412">
      <w:pPr>
        <w:pStyle w:val="Reportsubtitle"/>
        <w:sectPr w:rsidR="00DB2301" w:rsidRPr="00DB2301" w:rsidSect="00BB109E">
          <w:headerReference w:type="even" r:id="rId8"/>
          <w:headerReference w:type="default" r:id="rId9"/>
          <w:footerReference w:type="default" r:id="rId10"/>
          <w:headerReference w:type="first" r:id="rId11"/>
          <w:pgSz w:w="11906" w:h="16838" w:code="9"/>
          <w:pgMar w:top="1985" w:right="964" w:bottom="1134" w:left="964" w:header="283" w:footer="663" w:gutter="0"/>
          <w:cols w:space="708"/>
          <w:docGrid w:linePitch="544"/>
        </w:sectPr>
      </w:pPr>
      <w:r>
        <w:t>Producer’s licence</w:t>
      </w:r>
    </w:p>
    <w:bookmarkStart w:id="0" w:name="TOCPage" w:displacedByCustomXml="next"/>
    <w:sdt>
      <w:sdtPr>
        <w:rPr>
          <w:rFonts w:asciiTheme="majorHAnsi" w:eastAsiaTheme="majorEastAsia" w:hAnsiTheme="majorHAnsi" w:cstheme="majorBidi"/>
          <w:color w:val="000000"/>
          <w:sz w:val="20"/>
          <w:szCs w:val="20"/>
        </w:rPr>
        <w:id w:val="-1132779700"/>
        <w:docPartObj>
          <w:docPartGallery w:val="Table of Contents"/>
          <w:docPartUnique/>
        </w:docPartObj>
      </w:sdtPr>
      <w:sdtEndPr>
        <w:rPr>
          <w:noProof/>
          <w:color w:val="2459A9" w:themeColor="text1"/>
          <w:sz w:val="32"/>
          <w:szCs w:val="32"/>
        </w:rPr>
      </w:sdtEndPr>
      <w:sdtContent>
        <w:p w14:paraId="105CDB85" w14:textId="77777777" w:rsidR="00FC6D17" w:rsidRDefault="00CD0B59" w:rsidP="00FA617C">
          <w:pPr>
            <w:pStyle w:val="Heading-notinTOC"/>
            <w:rPr>
              <w:noProof/>
            </w:rPr>
          </w:pPr>
          <w:r>
            <w:t>Contents</w:t>
          </w:r>
          <w:r w:rsidR="00FC6D17">
            <w:fldChar w:fldCharType="begin"/>
          </w:r>
          <w:r w:rsidR="00FC6D17">
            <w:instrText xml:space="preserve"> TOC \o "2-2" \h \z \t "Heading 1,1,Appendix Heading 1,1,Heading 1 - not numbered,1,Heading 2 - not numbered,2" </w:instrText>
          </w:r>
          <w:r w:rsidR="00FC6D17">
            <w:fldChar w:fldCharType="separate"/>
          </w:r>
        </w:p>
        <w:p w14:paraId="1A49047F" w14:textId="65FB3FA1" w:rsidR="00FC6D17" w:rsidRDefault="00BB109E">
          <w:pPr>
            <w:pStyle w:val="TOC1"/>
            <w:tabs>
              <w:tab w:val="right" w:leader="dot" w:pos="9911"/>
            </w:tabs>
            <w:rPr>
              <w:rFonts w:eastAsiaTheme="minorEastAsia" w:cstheme="minorBidi"/>
              <w:b w:val="0"/>
              <w:bCs w:val="0"/>
              <w:noProof/>
              <w:color w:val="auto"/>
              <w:sz w:val="22"/>
              <w:szCs w:val="22"/>
              <w:lang w:eastAsia="en-AU"/>
            </w:rPr>
          </w:pPr>
          <w:hyperlink w:anchor="_Toc64300477" w:history="1">
            <w:r w:rsidR="00FC6D17" w:rsidRPr="00DE431C">
              <w:rPr>
                <w:rStyle w:val="Hyperlink"/>
                <w:noProof/>
              </w:rPr>
              <w:t>Topic 1</w:t>
            </w:r>
            <w:r w:rsidR="00FC6D17">
              <w:rPr>
                <w:rStyle w:val="Hyperlink"/>
                <w:noProof/>
              </w:rPr>
              <w:t>: Introduction</w:t>
            </w:r>
            <w:r w:rsidR="00FC6D17">
              <w:rPr>
                <w:noProof/>
                <w:webHidden/>
              </w:rPr>
              <w:tab/>
            </w:r>
            <w:r w:rsidR="00FC6D17">
              <w:rPr>
                <w:noProof/>
                <w:webHidden/>
              </w:rPr>
              <w:fldChar w:fldCharType="begin"/>
            </w:r>
            <w:r w:rsidR="00FC6D17">
              <w:rPr>
                <w:noProof/>
                <w:webHidden/>
              </w:rPr>
              <w:instrText xml:space="preserve"> PAGEREF _Toc64300477 \h </w:instrText>
            </w:r>
            <w:r w:rsidR="00FC6D17">
              <w:rPr>
                <w:noProof/>
                <w:webHidden/>
              </w:rPr>
            </w:r>
            <w:r w:rsidR="00FC6D17">
              <w:rPr>
                <w:noProof/>
                <w:webHidden/>
              </w:rPr>
              <w:fldChar w:fldCharType="separate"/>
            </w:r>
            <w:r w:rsidR="00FC6D17">
              <w:rPr>
                <w:noProof/>
                <w:webHidden/>
              </w:rPr>
              <w:t>3</w:t>
            </w:r>
            <w:r w:rsidR="00FC6D17">
              <w:rPr>
                <w:noProof/>
                <w:webHidden/>
              </w:rPr>
              <w:fldChar w:fldCharType="end"/>
            </w:r>
          </w:hyperlink>
        </w:p>
        <w:p w14:paraId="3605658F" w14:textId="0901FA56" w:rsidR="00FC6D17" w:rsidRDefault="00BB109E">
          <w:pPr>
            <w:pStyle w:val="TOC1"/>
            <w:tabs>
              <w:tab w:val="right" w:leader="dot" w:pos="9911"/>
            </w:tabs>
            <w:rPr>
              <w:rFonts w:eastAsiaTheme="minorEastAsia" w:cstheme="minorBidi"/>
              <w:b w:val="0"/>
              <w:bCs w:val="0"/>
              <w:noProof/>
              <w:color w:val="auto"/>
              <w:sz w:val="22"/>
              <w:szCs w:val="22"/>
              <w:lang w:eastAsia="en-AU"/>
            </w:rPr>
          </w:pPr>
          <w:hyperlink w:anchor="_Toc64300479" w:history="1">
            <w:r w:rsidR="00FC6D17" w:rsidRPr="00DE431C">
              <w:rPr>
                <w:rStyle w:val="Hyperlink"/>
                <w:noProof/>
              </w:rPr>
              <w:t>Topic 2</w:t>
            </w:r>
            <w:r w:rsidR="00FC6D17">
              <w:rPr>
                <w:rStyle w:val="Hyperlink"/>
                <w:noProof/>
              </w:rPr>
              <w:t>: About producer’s licences</w:t>
            </w:r>
            <w:r w:rsidR="00FC6D17">
              <w:rPr>
                <w:noProof/>
                <w:webHidden/>
              </w:rPr>
              <w:tab/>
            </w:r>
            <w:r w:rsidR="00FC6D17">
              <w:rPr>
                <w:noProof/>
                <w:webHidden/>
              </w:rPr>
              <w:fldChar w:fldCharType="begin"/>
            </w:r>
            <w:r w:rsidR="00FC6D17">
              <w:rPr>
                <w:noProof/>
                <w:webHidden/>
              </w:rPr>
              <w:instrText xml:space="preserve"> PAGEREF _Toc64300479 \h </w:instrText>
            </w:r>
            <w:r w:rsidR="00FC6D17">
              <w:rPr>
                <w:noProof/>
                <w:webHidden/>
              </w:rPr>
            </w:r>
            <w:r w:rsidR="00FC6D17">
              <w:rPr>
                <w:noProof/>
                <w:webHidden/>
              </w:rPr>
              <w:fldChar w:fldCharType="separate"/>
            </w:r>
            <w:r w:rsidR="00FC6D17">
              <w:rPr>
                <w:noProof/>
                <w:webHidden/>
              </w:rPr>
              <w:t>5</w:t>
            </w:r>
            <w:r w:rsidR="00FC6D17">
              <w:rPr>
                <w:noProof/>
                <w:webHidden/>
              </w:rPr>
              <w:fldChar w:fldCharType="end"/>
            </w:r>
          </w:hyperlink>
        </w:p>
        <w:p w14:paraId="0815DDF8" w14:textId="3113A1A8" w:rsidR="00FC6D17" w:rsidRDefault="00BB109E">
          <w:pPr>
            <w:pStyle w:val="TOC2"/>
            <w:tabs>
              <w:tab w:val="right" w:leader="dot" w:pos="9911"/>
            </w:tabs>
            <w:rPr>
              <w:rFonts w:eastAsiaTheme="minorEastAsia" w:cstheme="minorBidi"/>
              <w:iCs w:val="0"/>
              <w:noProof/>
              <w:color w:val="auto"/>
              <w:sz w:val="22"/>
              <w:szCs w:val="22"/>
              <w:lang w:eastAsia="en-AU"/>
            </w:rPr>
          </w:pPr>
          <w:hyperlink w:anchor="_Toc64300481" w:history="1">
            <w:r w:rsidR="00FC6D17" w:rsidRPr="00DE431C">
              <w:rPr>
                <w:rStyle w:val="Hyperlink"/>
                <w:noProof/>
              </w:rPr>
              <w:t>Sample red-line plan – The Yellow Grape Winery</w:t>
            </w:r>
            <w:r w:rsidR="00FC6D17">
              <w:rPr>
                <w:noProof/>
                <w:webHidden/>
              </w:rPr>
              <w:tab/>
            </w:r>
            <w:r w:rsidR="00FC6D17">
              <w:rPr>
                <w:noProof/>
                <w:webHidden/>
              </w:rPr>
              <w:fldChar w:fldCharType="begin"/>
            </w:r>
            <w:r w:rsidR="00FC6D17">
              <w:rPr>
                <w:noProof/>
                <w:webHidden/>
              </w:rPr>
              <w:instrText xml:space="preserve"> PAGEREF _Toc64300481 \h </w:instrText>
            </w:r>
            <w:r w:rsidR="00FC6D17">
              <w:rPr>
                <w:noProof/>
                <w:webHidden/>
              </w:rPr>
            </w:r>
            <w:r w:rsidR="00FC6D17">
              <w:rPr>
                <w:noProof/>
                <w:webHidden/>
              </w:rPr>
              <w:fldChar w:fldCharType="separate"/>
            </w:r>
            <w:r w:rsidR="00FC6D17">
              <w:rPr>
                <w:noProof/>
                <w:webHidden/>
              </w:rPr>
              <w:t>7</w:t>
            </w:r>
            <w:r w:rsidR="00FC6D17">
              <w:rPr>
                <w:noProof/>
                <w:webHidden/>
              </w:rPr>
              <w:fldChar w:fldCharType="end"/>
            </w:r>
          </w:hyperlink>
        </w:p>
        <w:p w14:paraId="41FFF09E" w14:textId="02521C63" w:rsidR="00FC6D17" w:rsidRPr="00FA617C" w:rsidRDefault="00BB109E" w:rsidP="00FA617C">
          <w:pPr>
            <w:pStyle w:val="TOC2"/>
            <w:tabs>
              <w:tab w:val="right" w:leader="dot" w:pos="9911"/>
            </w:tabs>
            <w:rPr>
              <w:rFonts w:eastAsiaTheme="minorEastAsia" w:cstheme="minorBidi"/>
              <w:iCs w:val="0"/>
              <w:noProof/>
              <w:color w:val="auto"/>
              <w:sz w:val="22"/>
              <w:szCs w:val="22"/>
              <w:lang w:eastAsia="en-AU"/>
            </w:rPr>
          </w:pPr>
          <w:hyperlink w:anchor="_Toc64300482" w:history="1">
            <w:r w:rsidR="00FC6D17" w:rsidRPr="00DE431C">
              <w:rPr>
                <w:rStyle w:val="Hyperlink"/>
                <w:noProof/>
              </w:rPr>
              <w:t>Check your understanding – Producer’s licences</w:t>
            </w:r>
            <w:r w:rsidR="00FC6D17">
              <w:rPr>
                <w:noProof/>
                <w:webHidden/>
              </w:rPr>
              <w:tab/>
            </w:r>
            <w:r w:rsidR="00FC6D17">
              <w:rPr>
                <w:noProof/>
                <w:webHidden/>
              </w:rPr>
              <w:fldChar w:fldCharType="begin"/>
            </w:r>
            <w:r w:rsidR="00FC6D17">
              <w:rPr>
                <w:noProof/>
                <w:webHidden/>
              </w:rPr>
              <w:instrText xml:space="preserve"> PAGEREF _Toc64300482 \h </w:instrText>
            </w:r>
            <w:r w:rsidR="00FC6D17">
              <w:rPr>
                <w:noProof/>
                <w:webHidden/>
              </w:rPr>
            </w:r>
            <w:r w:rsidR="00FC6D17">
              <w:rPr>
                <w:noProof/>
                <w:webHidden/>
              </w:rPr>
              <w:fldChar w:fldCharType="separate"/>
            </w:r>
            <w:r w:rsidR="00FC6D17">
              <w:rPr>
                <w:noProof/>
                <w:webHidden/>
              </w:rPr>
              <w:t>8</w:t>
            </w:r>
            <w:r w:rsidR="00FC6D17">
              <w:rPr>
                <w:noProof/>
                <w:webHidden/>
              </w:rPr>
              <w:fldChar w:fldCharType="end"/>
            </w:r>
          </w:hyperlink>
        </w:p>
        <w:p w14:paraId="12BEBEF5" w14:textId="45DB7552" w:rsidR="00FC6D17" w:rsidRDefault="00BB109E">
          <w:pPr>
            <w:pStyle w:val="TOC1"/>
            <w:tabs>
              <w:tab w:val="right" w:leader="dot" w:pos="9911"/>
            </w:tabs>
            <w:rPr>
              <w:rFonts w:eastAsiaTheme="minorEastAsia" w:cstheme="minorBidi"/>
              <w:b w:val="0"/>
              <w:bCs w:val="0"/>
              <w:noProof/>
              <w:color w:val="auto"/>
              <w:sz w:val="22"/>
              <w:szCs w:val="22"/>
              <w:lang w:eastAsia="en-AU"/>
            </w:rPr>
          </w:pPr>
          <w:hyperlink w:anchor="_Toc64300484" w:history="1">
            <w:r w:rsidR="00FC6D17">
              <w:rPr>
                <w:rStyle w:val="Hyperlink"/>
                <w:noProof/>
              </w:rPr>
              <w:t>Topic 3: P</w:t>
            </w:r>
            <w:r w:rsidR="00FC6D17" w:rsidRPr="00DE431C">
              <w:rPr>
                <w:rStyle w:val="Hyperlink"/>
                <w:noProof/>
              </w:rPr>
              <w:t>roducer’s licence conditions</w:t>
            </w:r>
            <w:r w:rsidR="00FC6D17">
              <w:rPr>
                <w:noProof/>
                <w:webHidden/>
              </w:rPr>
              <w:tab/>
            </w:r>
            <w:r w:rsidR="00FC6D17">
              <w:rPr>
                <w:noProof/>
                <w:webHidden/>
              </w:rPr>
              <w:fldChar w:fldCharType="begin"/>
            </w:r>
            <w:r w:rsidR="00FC6D17">
              <w:rPr>
                <w:noProof/>
                <w:webHidden/>
              </w:rPr>
              <w:instrText xml:space="preserve"> PAGEREF _Toc64300484 \h </w:instrText>
            </w:r>
            <w:r w:rsidR="00FC6D17">
              <w:rPr>
                <w:noProof/>
                <w:webHidden/>
              </w:rPr>
            </w:r>
            <w:r w:rsidR="00FC6D17">
              <w:rPr>
                <w:noProof/>
                <w:webHidden/>
              </w:rPr>
              <w:fldChar w:fldCharType="separate"/>
            </w:r>
            <w:r w:rsidR="00FC6D17">
              <w:rPr>
                <w:noProof/>
                <w:webHidden/>
              </w:rPr>
              <w:t>9</w:t>
            </w:r>
            <w:r w:rsidR="00FC6D17">
              <w:rPr>
                <w:noProof/>
                <w:webHidden/>
              </w:rPr>
              <w:fldChar w:fldCharType="end"/>
            </w:r>
          </w:hyperlink>
        </w:p>
        <w:p w14:paraId="3AB08383" w14:textId="2061343B" w:rsidR="00FC6D17" w:rsidRDefault="00BB109E">
          <w:pPr>
            <w:pStyle w:val="TOC2"/>
            <w:tabs>
              <w:tab w:val="right" w:leader="dot" w:pos="9911"/>
            </w:tabs>
            <w:rPr>
              <w:rFonts w:eastAsiaTheme="minorEastAsia" w:cstheme="minorBidi"/>
              <w:iCs w:val="0"/>
              <w:noProof/>
              <w:color w:val="auto"/>
              <w:sz w:val="22"/>
              <w:szCs w:val="22"/>
              <w:lang w:eastAsia="en-AU"/>
            </w:rPr>
          </w:pPr>
          <w:hyperlink w:anchor="_Toc64300485" w:history="1">
            <w:r w:rsidR="00FC6D17" w:rsidRPr="00DE431C">
              <w:rPr>
                <w:rStyle w:val="Hyperlink"/>
                <w:noProof/>
              </w:rPr>
              <w:t>Check your understanding – Producer’s licence conditions</w:t>
            </w:r>
            <w:r w:rsidR="00FC6D17">
              <w:rPr>
                <w:noProof/>
                <w:webHidden/>
              </w:rPr>
              <w:tab/>
            </w:r>
            <w:r w:rsidR="00FC6D17">
              <w:rPr>
                <w:noProof/>
                <w:webHidden/>
              </w:rPr>
              <w:fldChar w:fldCharType="begin"/>
            </w:r>
            <w:r w:rsidR="00FC6D17">
              <w:rPr>
                <w:noProof/>
                <w:webHidden/>
              </w:rPr>
              <w:instrText xml:space="preserve"> PAGEREF _Toc64300485 \h </w:instrText>
            </w:r>
            <w:r w:rsidR="00FC6D17">
              <w:rPr>
                <w:noProof/>
                <w:webHidden/>
              </w:rPr>
            </w:r>
            <w:r w:rsidR="00FC6D17">
              <w:rPr>
                <w:noProof/>
                <w:webHidden/>
              </w:rPr>
              <w:fldChar w:fldCharType="separate"/>
            </w:r>
            <w:r w:rsidR="00FC6D17">
              <w:rPr>
                <w:noProof/>
                <w:webHidden/>
              </w:rPr>
              <w:t>12</w:t>
            </w:r>
            <w:r w:rsidR="00FC6D17">
              <w:rPr>
                <w:noProof/>
                <w:webHidden/>
              </w:rPr>
              <w:fldChar w:fldCharType="end"/>
            </w:r>
          </w:hyperlink>
        </w:p>
        <w:p w14:paraId="20B20F82" w14:textId="1C5B4A24" w:rsidR="00FC6D17" w:rsidRDefault="00BB109E">
          <w:pPr>
            <w:pStyle w:val="TOC1"/>
            <w:tabs>
              <w:tab w:val="right" w:leader="dot" w:pos="9911"/>
            </w:tabs>
            <w:rPr>
              <w:rFonts w:eastAsiaTheme="minorEastAsia" w:cstheme="minorBidi"/>
              <w:b w:val="0"/>
              <w:bCs w:val="0"/>
              <w:noProof/>
              <w:color w:val="auto"/>
              <w:sz w:val="22"/>
              <w:szCs w:val="22"/>
              <w:lang w:eastAsia="en-AU"/>
            </w:rPr>
          </w:pPr>
          <w:hyperlink w:anchor="_Toc64300486" w:history="1">
            <w:r w:rsidR="00FC6D17" w:rsidRPr="00DE431C">
              <w:rPr>
                <w:rStyle w:val="Hyperlink"/>
                <w:noProof/>
              </w:rPr>
              <w:t>Conclusion</w:t>
            </w:r>
            <w:r w:rsidR="00FC6D17">
              <w:rPr>
                <w:noProof/>
                <w:webHidden/>
              </w:rPr>
              <w:tab/>
            </w:r>
            <w:r w:rsidR="00FC6D17">
              <w:rPr>
                <w:noProof/>
                <w:webHidden/>
              </w:rPr>
              <w:fldChar w:fldCharType="begin"/>
            </w:r>
            <w:r w:rsidR="00FC6D17">
              <w:rPr>
                <w:noProof/>
                <w:webHidden/>
              </w:rPr>
              <w:instrText xml:space="preserve"> PAGEREF _Toc64300486 \h </w:instrText>
            </w:r>
            <w:r w:rsidR="00FC6D17">
              <w:rPr>
                <w:noProof/>
                <w:webHidden/>
              </w:rPr>
            </w:r>
            <w:r w:rsidR="00FC6D17">
              <w:rPr>
                <w:noProof/>
                <w:webHidden/>
              </w:rPr>
              <w:fldChar w:fldCharType="separate"/>
            </w:r>
            <w:r w:rsidR="00FC6D17">
              <w:rPr>
                <w:noProof/>
                <w:webHidden/>
              </w:rPr>
              <w:t>13</w:t>
            </w:r>
            <w:r w:rsidR="00FC6D17">
              <w:rPr>
                <w:noProof/>
                <w:webHidden/>
              </w:rPr>
              <w:fldChar w:fldCharType="end"/>
            </w:r>
          </w:hyperlink>
        </w:p>
        <w:p w14:paraId="6A09BCAD" w14:textId="4EA4D9FF" w:rsidR="00FC6D17" w:rsidRDefault="00BB109E">
          <w:pPr>
            <w:pStyle w:val="TOC1"/>
            <w:tabs>
              <w:tab w:val="right" w:leader="dot" w:pos="9911"/>
            </w:tabs>
            <w:rPr>
              <w:rFonts w:eastAsiaTheme="minorEastAsia" w:cstheme="minorBidi"/>
              <w:b w:val="0"/>
              <w:bCs w:val="0"/>
              <w:noProof/>
              <w:color w:val="auto"/>
              <w:sz w:val="22"/>
              <w:szCs w:val="22"/>
              <w:lang w:eastAsia="en-AU"/>
            </w:rPr>
          </w:pPr>
          <w:hyperlink w:anchor="_Toc64300487" w:history="1">
            <w:r w:rsidR="00FC6D17" w:rsidRPr="00DE431C">
              <w:rPr>
                <w:rStyle w:val="Hyperlink"/>
                <w:noProof/>
              </w:rPr>
              <w:t>Answers</w:t>
            </w:r>
            <w:r w:rsidR="00FC6D17">
              <w:rPr>
                <w:noProof/>
                <w:webHidden/>
              </w:rPr>
              <w:tab/>
            </w:r>
            <w:r w:rsidR="00FC6D17">
              <w:rPr>
                <w:noProof/>
                <w:webHidden/>
              </w:rPr>
              <w:fldChar w:fldCharType="begin"/>
            </w:r>
            <w:r w:rsidR="00FC6D17">
              <w:rPr>
                <w:noProof/>
                <w:webHidden/>
              </w:rPr>
              <w:instrText xml:space="preserve"> PAGEREF _Toc64300487 \h </w:instrText>
            </w:r>
            <w:r w:rsidR="00FC6D17">
              <w:rPr>
                <w:noProof/>
                <w:webHidden/>
              </w:rPr>
            </w:r>
            <w:r w:rsidR="00FC6D17">
              <w:rPr>
                <w:noProof/>
                <w:webHidden/>
              </w:rPr>
              <w:fldChar w:fldCharType="separate"/>
            </w:r>
            <w:r w:rsidR="00FC6D17">
              <w:rPr>
                <w:noProof/>
                <w:webHidden/>
              </w:rPr>
              <w:t>14</w:t>
            </w:r>
            <w:r w:rsidR="00FC6D17">
              <w:rPr>
                <w:noProof/>
                <w:webHidden/>
              </w:rPr>
              <w:fldChar w:fldCharType="end"/>
            </w:r>
          </w:hyperlink>
        </w:p>
        <w:p w14:paraId="12981982" w14:textId="16A08BF4" w:rsidR="00FC6D17" w:rsidRDefault="00BB109E">
          <w:pPr>
            <w:pStyle w:val="TOC2"/>
            <w:tabs>
              <w:tab w:val="right" w:leader="dot" w:pos="9911"/>
            </w:tabs>
            <w:rPr>
              <w:rFonts w:eastAsiaTheme="minorEastAsia" w:cstheme="minorBidi"/>
              <w:iCs w:val="0"/>
              <w:noProof/>
              <w:color w:val="auto"/>
              <w:sz w:val="22"/>
              <w:szCs w:val="22"/>
              <w:lang w:eastAsia="en-AU"/>
            </w:rPr>
          </w:pPr>
          <w:hyperlink w:anchor="_Toc64300488" w:history="1">
            <w:r w:rsidR="00FC6D17" w:rsidRPr="00DE431C">
              <w:rPr>
                <w:rStyle w:val="Hyperlink"/>
                <w:noProof/>
              </w:rPr>
              <w:t>Check your understanding – About producer’s licences</w:t>
            </w:r>
            <w:r w:rsidR="00FC6D17">
              <w:rPr>
                <w:noProof/>
                <w:webHidden/>
              </w:rPr>
              <w:tab/>
            </w:r>
            <w:r w:rsidR="00FC6D17">
              <w:rPr>
                <w:noProof/>
                <w:webHidden/>
              </w:rPr>
              <w:fldChar w:fldCharType="begin"/>
            </w:r>
            <w:r w:rsidR="00FC6D17">
              <w:rPr>
                <w:noProof/>
                <w:webHidden/>
              </w:rPr>
              <w:instrText xml:space="preserve"> PAGEREF _Toc64300488 \h </w:instrText>
            </w:r>
            <w:r w:rsidR="00FC6D17">
              <w:rPr>
                <w:noProof/>
                <w:webHidden/>
              </w:rPr>
            </w:r>
            <w:r w:rsidR="00FC6D17">
              <w:rPr>
                <w:noProof/>
                <w:webHidden/>
              </w:rPr>
              <w:fldChar w:fldCharType="separate"/>
            </w:r>
            <w:r w:rsidR="00FC6D17">
              <w:rPr>
                <w:noProof/>
                <w:webHidden/>
              </w:rPr>
              <w:t>14</w:t>
            </w:r>
            <w:r w:rsidR="00FC6D17">
              <w:rPr>
                <w:noProof/>
                <w:webHidden/>
              </w:rPr>
              <w:fldChar w:fldCharType="end"/>
            </w:r>
          </w:hyperlink>
        </w:p>
        <w:p w14:paraId="70174FD7" w14:textId="136201F0" w:rsidR="00FC6D17" w:rsidRDefault="00BB109E">
          <w:pPr>
            <w:pStyle w:val="TOC2"/>
            <w:tabs>
              <w:tab w:val="right" w:leader="dot" w:pos="9911"/>
            </w:tabs>
            <w:rPr>
              <w:rFonts w:eastAsiaTheme="minorEastAsia" w:cstheme="minorBidi"/>
              <w:iCs w:val="0"/>
              <w:noProof/>
              <w:color w:val="auto"/>
              <w:sz w:val="22"/>
              <w:szCs w:val="22"/>
              <w:lang w:eastAsia="en-AU"/>
            </w:rPr>
          </w:pPr>
          <w:hyperlink w:anchor="_Toc64300489" w:history="1">
            <w:r w:rsidR="00FC6D17" w:rsidRPr="00DE431C">
              <w:rPr>
                <w:rStyle w:val="Hyperlink"/>
                <w:noProof/>
              </w:rPr>
              <w:t>Check your understanding – Producer’s licence conditions</w:t>
            </w:r>
            <w:r w:rsidR="00FC6D17">
              <w:rPr>
                <w:noProof/>
                <w:webHidden/>
              </w:rPr>
              <w:tab/>
            </w:r>
            <w:r w:rsidR="00FC6D17">
              <w:rPr>
                <w:noProof/>
                <w:webHidden/>
              </w:rPr>
              <w:fldChar w:fldCharType="begin"/>
            </w:r>
            <w:r w:rsidR="00FC6D17">
              <w:rPr>
                <w:noProof/>
                <w:webHidden/>
              </w:rPr>
              <w:instrText xml:space="preserve"> PAGEREF _Toc64300489 \h </w:instrText>
            </w:r>
            <w:r w:rsidR="00FC6D17">
              <w:rPr>
                <w:noProof/>
                <w:webHidden/>
              </w:rPr>
            </w:r>
            <w:r w:rsidR="00FC6D17">
              <w:rPr>
                <w:noProof/>
                <w:webHidden/>
              </w:rPr>
              <w:fldChar w:fldCharType="separate"/>
            </w:r>
            <w:r w:rsidR="00FC6D17">
              <w:rPr>
                <w:noProof/>
                <w:webHidden/>
              </w:rPr>
              <w:t>15</w:t>
            </w:r>
            <w:r w:rsidR="00FC6D17">
              <w:rPr>
                <w:noProof/>
                <w:webHidden/>
              </w:rPr>
              <w:fldChar w:fldCharType="end"/>
            </w:r>
          </w:hyperlink>
        </w:p>
        <w:p w14:paraId="2D990CEF" w14:textId="67521DCE" w:rsidR="00F63903" w:rsidRPr="0075217C" w:rsidRDefault="00FC6D17" w:rsidP="00FC6D17">
          <w:pPr>
            <w:pStyle w:val="TOCHeading"/>
          </w:pPr>
          <w:r>
            <w:rPr>
              <w:b w:val="0"/>
            </w:rPr>
            <w:fldChar w:fldCharType="end"/>
          </w:r>
        </w:p>
      </w:sdtContent>
    </w:sdt>
    <w:p w14:paraId="5CB33B00" w14:textId="77777777" w:rsidR="0075217C" w:rsidRPr="0075217C" w:rsidRDefault="0075217C" w:rsidP="00CB6412">
      <w:r w:rsidRPr="00D5353A">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5AE2DF3D" w:rsidR="000A643F" w:rsidRPr="000A643F" w:rsidRDefault="00D17970" w:rsidP="00CB6412">
      <w:pPr>
        <w:pStyle w:val="Heading1"/>
        <w:numPr>
          <w:ilvl w:val="0"/>
          <w:numId w:val="0"/>
        </w:numPr>
      </w:pPr>
      <w:r>
        <w:br w:type="page"/>
      </w:r>
      <w:bookmarkStart w:id="1" w:name="_Toc41659991"/>
      <w:bookmarkEnd w:id="0"/>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3799B">
        <w:trPr>
          <w:cnfStyle w:val="100000000000" w:firstRow="1" w:lastRow="0" w:firstColumn="0" w:lastColumn="0" w:oddVBand="0" w:evenVBand="0" w:oddHBand="0" w:evenHBand="0" w:firstRowFirstColumn="0" w:firstRowLastColumn="0" w:lastRowFirstColumn="0" w:lastRowLastColumn="0"/>
        </w:trPr>
        <w:tc>
          <w:tcPr>
            <w:tcW w:w="2405" w:type="dxa"/>
          </w:tcPr>
          <w:p w14:paraId="1EE48A05" w14:textId="170F5390" w:rsidR="000A643F" w:rsidRPr="007355D3" w:rsidRDefault="000A643F" w:rsidP="00CB6412">
            <w:pPr>
              <w:pStyle w:val="Heading1-notnumbered"/>
              <w:rPr>
                <w:b/>
                <w:bCs w:val="0"/>
              </w:rPr>
            </w:pPr>
            <w:bookmarkStart w:id="2" w:name="_Toc59442235"/>
            <w:bookmarkStart w:id="3" w:name="_Toc63622651"/>
            <w:bookmarkStart w:id="4" w:name="_Toc64300477"/>
            <w:bookmarkStart w:id="5" w:name="_GoBack"/>
            <w:bookmarkEnd w:id="5"/>
            <w:r w:rsidRPr="007355D3">
              <w:rPr>
                <w:b/>
                <w:bCs w:val="0"/>
              </w:rPr>
              <w:lastRenderedPageBreak/>
              <w:t>Topic 1</w:t>
            </w:r>
            <w:bookmarkEnd w:id="2"/>
            <w:bookmarkEnd w:id="3"/>
            <w:bookmarkEnd w:id="4"/>
          </w:p>
        </w:tc>
        <w:tc>
          <w:tcPr>
            <w:tcW w:w="7548" w:type="dxa"/>
          </w:tcPr>
          <w:p w14:paraId="408F9345" w14:textId="35BC5E9A" w:rsidR="000A643F" w:rsidRPr="007355D3" w:rsidRDefault="000A643F" w:rsidP="00CB6412">
            <w:pPr>
              <w:pStyle w:val="Heading1-notnumbered"/>
              <w:rPr>
                <w:b/>
                <w:bCs w:val="0"/>
              </w:rPr>
            </w:pPr>
            <w:bookmarkStart w:id="6" w:name="_Toc64300398"/>
            <w:bookmarkStart w:id="7" w:name="_Toc64300478"/>
            <w:r w:rsidRPr="007355D3">
              <w:rPr>
                <w:b/>
                <w:bCs w:val="0"/>
              </w:rPr>
              <w:t>Introduction</w:t>
            </w:r>
            <w:bookmarkEnd w:id="6"/>
            <w:bookmarkEnd w:id="7"/>
          </w:p>
        </w:tc>
      </w:tr>
      <w:tr w:rsidR="00540EAC"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77777777" w:rsidR="000A643F" w:rsidRPr="000A643F" w:rsidRDefault="000A643F" w:rsidP="00CB6412">
            <w:pPr>
              <w:pStyle w:val="Heading3-notnumbered"/>
            </w:pPr>
            <w:r w:rsidRPr="000A643F">
              <w:t>Introduction</w:t>
            </w:r>
          </w:p>
        </w:tc>
        <w:tc>
          <w:tcPr>
            <w:tcW w:w="7548" w:type="dxa"/>
          </w:tcPr>
          <w:p w14:paraId="2FC45555" w14:textId="77777777" w:rsidR="000A643F" w:rsidRPr="00BF39A1" w:rsidRDefault="000A643F" w:rsidP="00CB6412">
            <w:r>
              <w:t>Complete t</w:t>
            </w:r>
            <w:r w:rsidRPr="00BF39A1">
              <w:t xml:space="preserve">his self-paced training guide </w:t>
            </w:r>
            <w:r>
              <w:t>to understand</w:t>
            </w:r>
            <w:r w:rsidRPr="00BF39A1">
              <w:t>:</w:t>
            </w:r>
          </w:p>
          <w:p w14:paraId="1A0A6C68" w14:textId="77777777" w:rsidR="000A643F" w:rsidRPr="00BF39A1" w:rsidRDefault="000A643F" w:rsidP="00CB6412">
            <w:pPr>
              <w:pStyle w:val="BodyText-Bulletlist"/>
              <w:jc w:val="left"/>
            </w:pPr>
            <w:r w:rsidRPr="00BF39A1">
              <w:t>what holding a producer’s licence means for you</w:t>
            </w:r>
          </w:p>
          <w:p w14:paraId="1CED930C" w14:textId="77777777" w:rsidR="000A643F" w:rsidRPr="00BF39A1" w:rsidRDefault="000A643F" w:rsidP="00CB6412">
            <w:pPr>
              <w:pStyle w:val="BodyText-Bulletlist"/>
              <w:jc w:val="left"/>
            </w:pPr>
            <w:r w:rsidRPr="00BF39A1">
              <w:t>the standard conditions on a producer’s licence</w:t>
            </w:r>
          </w:p>
          <w:p w14:paraId="608E0393" w14:textId="417D719A" w:rsidR="00540EAC" w:rsidRPr="00540EAC" w:rsidRDefault="000A643F" w:rsidP="00CB6412">
            <w:pPr>
              <w:pStyle w:val="BodyText-Bulletlist"/>
              <w:jc w:val="left"/>
            </w:pPr>
            <w:r w:rsidRPr="00BF39A1">
              <w:t>special conditions on some producer’s licences.</w:t>
            </w:r>
          </w:p>
        </w:tc>
      </w:tr>
      <w:tr w:rsidR="00540EAC" w:rsidRPr="00BF39A1" w14:paraId="15F2ACFA" w14:textId="77777777" w:rsidTr="00F3799B">
        <w:tc>
          <w:tcPr>
            <w:tcW w:w="2405" w:type="dxa"/>
          </w:tcPr>
          <w:p w14:paraId="7178E1E3" w14:textId="6EB1AEB9" w:rsidR="000A643F" w:rsidRPr="000A643F" w:rsidRDefault="000A643F" w:rsidP="00CB6412">
            <w:pPr>
              <w:pStyle w:val="Heading3-notnumbered"/>
            </w:pPr>
            <w:r w:rsidRPr="000A643F">
              <w:t>Who should use</w:t>
            </w:r>
            <w:r>
              <w:t xml:space="preserve"> </w:t>
            </w:r>
            <w:r w:rsidRPr="000A643F">
              <w:t>this guide?</w:t>
            </w:r>
          </w:p>
        </w:tc>
        <w:tc>
          <w:tcPr>
            <w:tcW w:w="7548" w:type="dxa"/>
          </w:tcPr>
          <w:p w14:paraId="457EC81C" w14:textId="77777777" w:rsidR="000A643F" w:rsidRPr="00BF39A1" w:rsidRDefault="000A643F" w:rsidP="00CB6412">
            <w:r w:rsidRPr="00BF39A1">
              <w:t xml:space="preserve">Anyone who needs to know about a producer’s licence and its conditions. </w:t>
            </w:r>
          </w:p>
          <w:p w14:paraId="2BCFC3BF" w14:textId="77777777" w:rsidR="000A643F" w:rsidRPr="00BF39A1" w:rsidRDefault="000A643F" w:rsidP="00CB6412">
            <w:r w:rsidRPr="00BF39A1">
              <w:t>This may include:</w:t>
            </w:r>
          </w:p>
          <w:p w14:paraId="5C954D9A" w14:textId="77777777" w:rsidR="000A643F" w:rsidRPr="00BF39A1" w:rsidRDefault="000A643F" w:rsidP="00CB6412">
            <w:pPr>
              <w:pStyle w:val="BodyText-Bulletlist"/>
              <w:jc w:val="left"/>
            </w:pPr>
            <w:r w:rsidRPr="00BF39A1">
              <w:t>new licensees or nominees</w:t>
            </w:r>
          </w:p>
          <w:p w14:paraId="66CEF744" w14:textId="77777777" w:rsidR="000A643F" w:rsidRPr="00BF39A1" w:rsidRDefault="000A643F" w:rsidP="00CB6412">
            <w:pPr>
              <w:pStyle w:val="BodyText-Bulletlist"/>
              <w:jc w:val="left"/>
            </w:pPr>
            <w:r w:rsidRPr="00BF39A1">
              <w:t xml:space="preserve">existing licensees who </w:t>
            </w:r>
            <w:r>
              <w:t>want to refresh their knowledge of their</w:t>
            </w:r>
            <w:r w:rsidRPr="00BF39A1">
              <w:t xml:space="preserve"> licence </w:t>
            </w:r>
          </w:p>
          <w:p w14:paraId="2CF0E23E" w14:textId="77777777" w:rsidR="000A643F" w:rsidRPr="00BF39A1" w:rsidRDefault="000A643F" w:rsidP="00CB6412">
            <w:pPr>
              <w:pStyle w:val="BodyText-Bulletlist"/>
              <w:jc w:val="left"/>
            </w:pPr>
            <w:r w:rsidRPr="00BF39A1">
              <w:t>company directors who hold a producer’s licence</w:t>
            </w:r>
          </w:p>
          <w:p w14:paraId="75C4B222" w14:textId="4036DEC4" w:rsidR="00540EAC" w:rsidRPr="00540EAC" w:rsidRDefault="000A643F" w:rsidP="00CB6412">
            <w:pPr>
              <w:pStyle w:val="BodyText-Bulletlist"/>
              <w:jc w:val="left"/>
            </w:pPr>
            <w:r>
              <w:t xml:space="preserve">staff who work at a licensed premises with </w:t>
            </w:r>
            <w:r w:rsidRPr="00BF39A1">
              <w:t>a producer’s licence.</w:t>
            </w:r>
          </w:p>
        </w:tc>
      </w:tr>
      <w:tr w:rsidR="00540EAC" w:rsidRPr="00BF39A1" w14:paraId="47CA16E1"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29CFE3BA" w14:textId="450E19D6" w:rsidR="000A643F" w:rsidRPr="000A643F" w:rsidRDefault="000A643F" w:rsidP="00CB6412">
            <w:pPr>
              <w:pStyle w:val="Heading3-notnumbered"/>
            </w:pPr>
            <w:r w:rsidRPr="000A643F">
              <w:t>Learning</w:t>
            </w:r>
            <w:r w:rsidR="00540EAC">
              <w:t xml:space="preserve"> </w:t>
            </w:r>
            <w:r w:rsidRPr="000A643F">
              <w:t>outcomes</w:t>
            </w:r>
          </w:p>
        </w:tc>
        <w:tc>
          <w:tcPr>
            <w:tcW w:w="7548" w:type="dxa"/>
          </w:tcPr>
          <w:p w14:paraId="276027DF" w14:textId="75A63615" w:rsidR="000A643F" w:rsidRPr="00BF39A1" w:rsidRDefault="000A643F" w:rsidP="00CB6412">
            <w:r w:rsidRPr="00BF39A1">
              <w:t>Once you have completed this guide, you should be able to</w:t>
            </w:r>
            <w:r w:rsidR="003078CA">
              <w:t xml:space="preserve"> identify</w:t>
            </w:r>
            <w:r w:rsidRPr="00BF39A1">
              <w:t>:</w:t>
            </w:r>
          </w:p>
          <w:p w14:paraId="2EE64C90" w14:textId="3585208B" w:rsidR="000A643F" w:rsidRPr="00BF39A1" w:rsidRDefault="000A643F" w:rsidP="00CB6412">
            <w:pPr>
              <w:pStyle w:val="BodyText-Bulletlist"/>
              <w:jc w:val="left"/>
            </w:pPr>
            <w:r w:rsidRPr="00BF39A1">
              <w:t>when and where you are permitted to supply alcohol to customers</w:t>
            </w:r>
          </w:p>
          <w:p w14:paraId="5413ECC7" w14:textId="0B449C56" w:rsidR="000A643F" w:rsidRPr="00BF39A1" w:rsidRDefault="000A643F" w:rsidP="00CB6412">
            <w:pPr>
              <w:pStyle w:val="BodyText-Bulletlist"/>
              <w:jc w:val="left"/>
            </w:pPr>
            <w:r w:rsidRPr="00BF39A1">
              <w:t>any special conditions that apply to your licence type</w:t>
            </w:r>
          </w:p>
          <w:p w14:paraId="1F562B5B" w14:textId="1493AAAD" w:rsidR="000A643F" w:rsidRPr="00A20B52" w:rsidRDefault="000A643F" w:rsidP="00CB6412">
            <w:pPr>
              <w:pStyle w:val="BodyText-Bulletlist"/>
              <w:jc w:val="left"/>
            </w:pPr>
            <w:r w:rsidRPr="00BF39A1">
              <w:t>possible breaches to a producer’s licence.</w:t>
            </w:r>
          </w:p>
        </w:tc>
      </w:tr>
      <w:tr w:rsidR="00540EAC" w:rsidRPr="00BF39A1" w14:paraId="48563BB1" w14:textId="77777777" w:rsidTr="00F3799B">
        <w:tc>
          <w:tcPr>
            <w:tcW w:w="2405" w:type="dxa"/>
          </w:tcPr>
          <w:p w14:paraId="2EDC80E5" w14:textId="77777777" w:rsidR="000A643F" w:rsidRPr="000A643F" w:rsidRDefault="000A643F" w:rsidP="00CB6412">
            <w:pPr>
              <w:pStyle w:val="Heading3-notnumbered"/>
            </w:pPr>
            <w:r w:rsidRPr="000A643F">
              <w:br w:type="page"/>
            </w:r>
            <w:r w:rsidRPr="000A643F">
              <w:br w:type="page"/>
              <w:t>Topics</w:t>
            </w:r>
          </w:p>
        </w:tc>
        <w:tc>
          <w:tcPr>
            <w:tcW w:w="7548" w:type="dxa"/>
          </w:tcPr>
          <w:p w14:paraId="5C498BC9" w14:textId="77777777" w:rsidR="000A643F" w:rsidRPr="00BF39A1" w:rsidRDefault="000A643F" w:rsidP="00CB6412">
            <w:r w:rsidRPr="00BF39A1">
              <w:t>The following topics are included in this guide:</w:t>
            </w:r>
          </w:p>
          <w:p w14:paraId="0C847983" w14:textId="77777777" w:rsidR="000A643F" w:rsidRPr="00BF39A1" w:rsidRDefault="000A643F" w:rsidP="00CB6412">
            <w:pPr>
              <w:pStyle w:val="BodyText-Bulletlist"/>
              <w:jc w:val="left"/>
            </w:pPr>
            <w:r w:rsidRPr="00BF39A1">
              <w:t xml:space="preserve">Introduction </w:t>
            </w:r>
          </w:p>
          <w:p w14:paraId="513641BF" w14:textId="77777777" w:rsidR="000A643F" w:rsidRPr="00BF39A1" w:rsidRDefault="000A643F" w:rsidP="00CB6412">
            <w:pPr>
              <w:pStyle w:val="BodyText-Bulletlist"/>
              <w:jc w:val="left"/>
            </w:pPr>
            <w:r w:rsidRPr="00BF39A1">
              <w:t>About producer’s licences</w:t>
            </w:r>
          </w:p>
          <w:p w14:paraId="29852E34" w14:textId="77777777" w:rsidR="000A643F" w:rsidRPr="00BF39A1" w:rsidRDefault="000A643F" w:rsidP="00CB6412">
            <w:pPr>
              <w:pStyle w:val="BodyText-Bulletlist"/>
              <w:jc w:val="left"/>
            </w:pPr>
            <w:r>
              <w:t>P</w:t>
            </w:r>
            <w:r w:rsidRPr="00BF39A1">
              <w:t>roducer’s licence conditions</w:t>
            </w:r>
          </w:p>
          <w:p w14:paraId="754A575B" w14:textId="77777777" w:rsidR="000A643F" w:rsidRPr="00CE0652" w:rsidRDefault="000A643F" w:rsidP="00CE0652">
            <w:pPr>
              <w:pStyle w:val="BodyText-Bulletlist2"/>
              <w:ind w:left="746"/>
            </w:pPr>
            <w:r w:rsidRPr="00CE0652">
              <w:t>standard conditions</w:t>
            </w:r>
          </w:p>
          <w:p w14:paraId="40062F6D" w14:textId="620F7821" w:rsidR="00540EAC" w:rsidRPr="00540EAC" w:rsidRDefault="000A643F" w:rsidP="00CE0652">
            <w:pPr>
              <w:pStyle w:val="BodyText-Bulletlist2"/>
              <w:ind w:left="746"/>
              <w:jc w:val="left"/>
            </w:pPr>
            <w:r>
              <w:t>p</w:t>
            </w:r>
            <w:r w:rsidRPr="00BF39A1">
              <w:t>romotional event authorisation.</w:t>
            </w:r>
          </w:p>
        </w:tc>
      </w:tr>
      <w:tr w:rsidR="00540EAC" w:rsidRPr="00BF39A1" w14:paraId="1A47CF68"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7D3FD589" w14:textId="105A11F3" w:rsidR="000A643F" w:rsidRPr="000A643F" w:rsidRDefault="000A643F" w:rsidP="00CB6412">
            <w:pPr>
              <w:pStyle w:val="Heading3-notnumbered"/>
            </w:pPr>
            <w:r w:rsidRPr="000A643F">
              <w:br w:type="page"/>
              <w:t xml:space="preserve">Before you begin </w:t>
            </w:r>
          </w:p>
        </w:tc>
        <w:tc>
          <w:tcPr>
            <w:tcW w:w="7548" w:type="dxa"/>
          </w:tcPr>
          <w:p w14:paraId="14EFE4EE" w14:textId="77777777" w:rsidR="000A643F" w:rsidRPr="00BF39A1" w:rsidRDefault="000A643F" w:rsidP="00CB6412">
            <w:r>
              <w:t xml:space="preserve">Confirm the type of licence </w:t>
            </w:r>
            <w:r w:rsidRPr="00BF39A1">
              <w:t xml:space="preserve">you have or have applied for.  </w:t>
            </w:r>
          </w:p>
          <w:p w14:paraId="5121D727" w14:textId="0680712B" w:rsidR="000A643F" w:rsidRPr="00BF39A1" w:rsidRDefault="000A643F" w:rsidP="00CB6412">
            <w:r w:rsidRPr="00BF39A1">
              <w:t xml:space="preserve">Locate </w:t>
            </w:r>
            <w:r>
              <w:t xml:space="preserve">and read </w:t>
            </w:r>
            <w:r w:rsidRPr="00BF39A1">
              <w:t>your licence or a copy of the application form you submitted to the Victorian Commission for Gambling and Liquor Regulation</w:t>
            </w:r>
            <w:r>
              <w:t xml:space="preserve"> (VCGLR)</w:t>
            </w:r>
            <w:r w:rsidRPr="00BF39A1">
              <w:t xml:space="preserve">. </w:t>
            </w:r>
          </w:p>
        </w:tc>
      </w:tr>
      <w:tr w:rsidR="00540EAC" w:rsidRPr="00BF39A1" w14:paraId="528694F0" w14:textId="77777777" w:rsidTr="00F3799B">
        <w:tc>
          <w:tcPr>
            <w:tcW w:w="2405" w:type="dxa"/>
          </w:tcPr>
          <w:p w14:paraId="41DA39F2" w14:textId="6A6F5983" w:rsidR="000A643F" w:rsidRPr="000A643F" w:rsidRDefault="000A643F" w:rsidP="00CB6412">
            <w:pPr>
              <w:pStyle w:val="Heading3-notnumbered"/>
            </w:pPr>
            <w:r w:rsidRPr="000A643F">
              <w:t>How to use this guide</w:t>
            </w:r>
          </w:p>
        </w:tc>
        <w:tc>
          <w:tcPr>
            <w:tcW w:w="7548" w:type="dxa"/>
          </w:tcPr>
          <w:p w14:paraId="1DC96724" w14:textId="088236AC" w:rsidR="000A643F" w:rsidRPr="00BF39A1" w:rsidRDefault="000A643F" w:rsidP="00CB6412">
            <w:r w:rsidRPr="00BF39A1">
              <w:t>This guide is self-paced so you can work through it in your own pace.</w:t>
            </w:r>
          </w:p>
        </w:tc>
      </w:tr>
      <w:tr w:rsidR="00540EAC" w:rsidRPr="00BF39A1" w14:paraId="2997053C"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D53A400" w14:textId="4CC9E64F" w:rsidR="000A643F" w:rsidRPr="000A643F" w:rsidRDefault="000A643F" w:rsidP="00CB6412">
            <w:pPr>
              <w:pStyle w:val="Heading3-notnumbered"/>
            </w:pPr>
            <w:r w:rsidRPr="000A643F">
              <w:t>Icons you will see in this guide</w:t>
            </w:r>
          </w:p>
        </w:tc>
        <w:tc>
          <w:tcPr>
            <w:tcW w:w="7548" w:type="dxa"/>
          </w:tcPr>
          <w:p w14:paraId="1CC76C6B" w14:textId="77777777" w:rsidR="000A643F" w:rsidRPr="00BF39A1" w:rsidRDefault="000A643F" w:rsidP="00CB6412">
            <w:r w:rsidRPr="00BF39A1">
              <w:t>The following icons have been used throughout this guide:</w:t>
            </w:r>
          </w:p>
        </w:tc>
      </w:tr>
      <w:tr w:rsidR="00540EAC" w:rsidRPr="00BF39A1" w14:paraId="563191D3" w14:textId="77777777" w:rsidTr="00F3799B">
        <w:tc>
          <w:tcPr>
            <w:tcW w:w="2405" w:type="dxa"/>
          </w:tcPr>
          <w:p w14:paraId="21B0A9C3" w14:textId="13050B29" w:rsidR="000A643F" w:rsidRPr="00C520F6" w:rsidRDefault="00AC0AD5" w:rsidP="00CE0652">
            <w:pPr>
              <w:jc w:val="center"/>
            </w:pPr>
            <w:r w:rsidRPr="0051387A">
              <w:rPr>
                <w:noProof/>
                <w:lang w:eastAsia="en-AU"/>
              </w:rPr>
              <w:drawing>
                <wp:inline distT="0" distB="0" distL="0" distR="0" wp14:anchorId="4389CD1B" wp14:editId="188E5AE7">
                  <wp:extent cx="482600" cy="736600"/>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tc>
        <w:tc>
          <w:tcPr>
            <w:tcW w:w="7548" w:type="dxa"/>
          </w:tcPr>
          <w:p w14:paraId="2CC68037" w14:textId="77777777" w:rsidR="000A643F" w:rsidRPr="00BF39A1" w:rsidRDefault="000A643F" w:rsidP="00CB6412">
            <w:r w:rsidRPr="00BF39A1">
              <w:t>This is a tip – something you may find useful.</w:t>
            </w:r>
          </w:p>
        </w:tc>
      </w:tr>
      <w:tr w:rsidR="00540EAC" w:rsidRPr="00BF39A1" w14:paraId="73E3719F"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6B42F4F" w14:textId="0A8438F2" w:rsidR="000A643F" w:rsidRPr="00C520F6" w:rsidRDefault="00A53F68" w:rsidP="00CE0652">
            <w:pPr>
              <w:jc w:val="center"/>
            </w:pPr>
            <w:r w:rsidRPr="0051387A">
              <w:rPr>
                <w:noProof/>
                <w:lang w:eastAsia="en-AU"/>
              </w:rPr>
              <w:lastRenderedPageBreak/>
              <w:drawing>
                <wp:inline distT="0" distB="0" distL="0" distR="0" wp14:anchorId="0D895DC8" wp14:editId="69DF682B">
                  <wp:extent cx="1104900" cy="81280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tc>
        <w:tc>
          <w:tcPr>
            <w:tcW w:w="7548" w:type="dxa"/>
          </w:tcPr>
          <w:p w14:paraId="35FE327B" w14:textId="5C628C65" w:rsidR="000A643F" w:rsidRPr="00BF39A1" w:rsidRDefault="000A643F" w:rsidP="00CB6412">
            <w:r w:rsidRPr="00BF39A1">
              <w:t xml:space="preserve">Each topic has a </w:t>
            </w:r>
            <w:r w:rsidRPr="00BF39A1">
              <w:rPr>
                <w:b/>
              </w:rPr>
              <w:t>Check your understanding</w:t>
            </w:r>
            <w:r w:rsidRPr="00BF39A1">
              <w:t xml:space="preserve">. It includes questions on the content covered </w:t>
            </w:r>
            <w:r w:rsidR="0087232C" w:rsidRPr="00BF39A1">
              <w:t>and, in some instances</w:t>
            </w:r>
            <w:r w:rsidRPr="00BF39A1">
              <w:t xml:space="preserve">, uses a scenario. </w:t>
            </w:r>
          </w:p>
        </w:tc>
      </w:tr>
      <w:tr w:rsidR="00540EAC" w:rsidRPr="00BF39A1" w14:paraId="70DE5351" w14:textId="77777777" w:rsidTr="00F3799B">
        <w:trPr>
          <w:trHeight w:val="981"/>
        </w:trPr>
        <w:tc>
          <w:tcPr>
            <w:tcW w:w="2405" w:type="dxa"/>
          </w:tcPr>
          <w:p w14:paraId="778AD1E6" w14:textId="2FBAFFBE" w:rsidR="000A643F" w:rsidRPr="00C520F6" w:rsidRDefault="00CE0652" w:rsidP="00CE0652">
            <w:pPr>
              <w:jc w:val="center"/>
            </w:pPr>
            <w:r w:rsidRPr="0051387A">
              <w:rPr>
                <w:noProof/>
                <w:lang w:eastAsia="en-AU"/>
              </w:rPr>
              <w:drawing>
                <wp:inline distT="0" distB="0" distL="0" distR="0" wp14:anchorId="33F1E741" wp14:editId="62416A2C">
                  <wp:extent cx="647700" cy="698500"/>
                  <wp:effectExtent l="0" t="0" r="0" b="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tc>
        <w:tc>
          <w:tcPr>
            <w:tcW w:w="7548" w:type="dxa"/>
          </w:tcPr>
          <w:p w14:paraId="4FFB259A" w14:textId="6DA435B3" w:rsidR="000A643F" w:rsidRPr="00BF39A1" w:rsidRDefault="000A643F" w:rsidP="00CB6412">
            <w:r w:rsidRPr="00BF39A1">
              <w:t xml:space="preserve">Once you’ve completed the </w:t>
            </w:r>
            <w:r w:rsidRPr="00BF39A1">
              <w:rPr>
                <w:b/>
              </w:rPr>
              <w:t>Check your understanding,</w:t>
            </w:r>
            <w:r w:rsidRPr="00BF39A1">
              <w:t xml:space="preserve"> this icon directs you to </w:t>
            </w:r>
            <w:r>
              <w:t xml:space="preserve">the answers at </w:t>
            </w:r>
            <w:r w:rsidRPr="00BF39A1">
              <w:t>the back of the guide.</w:t>
            </w:r>
          </w:p>
        </w:tc>
      </w:tr>
    </w:tbl>
    <w:p w14:paraId="63A1971C" w14:textId="622E8C13" w:rsidR="001E3F8E" w:rsidRPr="001E3F8E" w:rsidRDefault="001E3F8E" w:rsidP="00CB6412"/>
    <w:tbl>
      <w:tblPr>
        <w:tblStyle w:val="PlainTable2"/>
        <w:tblW w:w="9918" w:type="dxa"/>
        <w:tblLayout w:type="fixed"/>
        <w:tblCellMar>
          <w:top w:w="85" w:type="dxa"/>
        </w:tblCellMar>
        <w:tblLook w:val="0020" w:firstRow="1" w:lastRow="0" w:firstColumn="0" w:lastColumn="0" w:noHBand="0" w:noVBand="0"/>
      </w:tblPr>
      <w:tblGrid>
        <w:gridCol w:w="2405"/>
        <w:gridCol w:w="7513"/>
      </w:tblGrid>
      <w:tr w:rsidR="00A20B52" w:rsidRPr="00BF39A1" w14:paraId="1F5F44DF" w14:textId="77777777" w:rsidTr="009C0516">
        <w:trPr>
          <w:cnfStyle w:val="100000000000" w:firstRow="1" w:lastRow="0" w:firstColumn="0" w:lastColumn="0" w:oddVBand="0" w:evenVBand="0" w:oddHBand="0" w:evenHBand="0" w:firstRowFirstColumn="0" w:firstRowLastColumn="0" w:lastRowFirstColumn="0" w:lastRowLastColumn="0"/>
        </w:trPr>
        <w:tc>
          <w:tcPr>
            <w:tcW w:w="2405" w:type="dxa"/>
          </w:tcPr>
          <w:p w14:paraId="0707CED7" w14:textId="1FBE9205" w:rsidR="005B3A4C" w:rsidRPr="007355D3" w:rsidRDefault="005B3A4C" w:rsidP="00CB6412">
            <w:pPr>
              <w:pStyle w:val="Heading1-notnumbered"/>
              <w:rPr>
                <w:b/>
                <w:bCs w:val="0"/>
              </w:rPr>
            </w:pPr>
            <w:bookmarkStart w:id="8" w:name="_Toc59442237"/>
            <w:bookmarkStart w:id="9" w:name="_Toc63622653"/>
            <w:bookmarkStart w:id="10" w:name="_Toc64300479"/>
            <w:r w:rsidRPr="007355D3">
              <w:rPr>
                <w:b/>
                <w:bCs w:val="0"/>
              </w:rPr>
              <w:lastRenderedPageBreak/>
              <w:t>Topic 2</w:t>
            </w:r>
            <w:bookmarkEnd w:id="8"/>
            <w:bookmarkEnd w:id="9"/>
            <w:bookmarkEnd w:id="10"/>
          </w:p>
        </w:tc>
        <w:tc>
          <w:tcPr>
            <w:tcW w:w="7513" w:type="dxa"/>
          </w:tcPr>
          <w:p w14:paraId="5196C062" w14:textId="488E7081" w:rsidR="005B3A4C" w:rsidRPr="007355D3" w:rsidRDefault="005B3A4C" w:rsidP="00CB6412">
            <w:pPr>
              <w:pStyle w:val="Heading1-notnumbered"/>
              <w:rPr>
                <w:b/>
                <w:bCs w:val="0"/>
              </w:rPr>
            </w:pPr>
            <w:bookmarkStart w:id="11" w:name="_Toc64300480"/>
            <w:r w:rsidRPr="007355D3">
              <w:rPr>
                <w:b/>
                <w:bCs w:val="0"/>
              </w:rPr>
              <w:t>About producer’s licences</w:t>
            </w:r>
            <w:bookmarkEnd w:id="11"/>
          </w:p>
        </w:tc>
      </w:tr>
      <w:tr w:rsidR="00A20B52" w:rsidRPr="00BF39A1" w14:paraId="566E4C71" w14:textId="77777777" w:rsidTr="009C0516">
        <w:trPr>
          <w:cnfStyle w:val="000000100000" w:firstRow="0" w:lastRow="0" w:firstColumn="0" w:lastColumn="0" w:oddVBand="0" w:evenVBand="0" w:oddHBand="1" w:evenHBand="0" w:firstRowFirstColumn="0" w:firstRowLastColumn="0" w:lastRowFirstColumn="0" w:lastRowLastColumn="0"/>
        </w:trPr>
        <w:tc>
          <w:tcPr>
            <w:tcW w:w="2405" w:type="dxa"/>
          </w:tcPr>
          <w:p w14:paraId="52EFB25E" w14:textId="0EBABF07" w:rsidR="005B3A4C" w:rsidRPr="00BF39A1" w:rsidRDefault="005B3A4C" w:rsidP="00CB6412">
            <w:pPr>
              <w:pStyle w:val="Heading3-notnumbered"/>
            </w:pPr>
            <w:r w:rsidRPr="00BF39A1">
              <w:t>What this topic covers</w:t>
            </w:r>
          </w:p>
        </w:tc>
        <w:tc>
          <w:tcPr>
            <w:tcW w:w="7513" w:type="dxa"/>
          </w:tcPr>
          <w:p w14:paraId="509A9C62" w14:textId="77777777" w:rsidR="005B3A4C" w:rsidRPr="00BF39A1" w:rsidRDefault="005B3A4C" w:rsidP="00CB6412">
            <w:r w:rsidRPr="00BF39A1">
              <w:t>This topic looks at the types of premises that hold a producer’s</w:t>
            </w:r>
            <w:r w:rsidRPr="00BF39A1" w:rsidDel="0048144D">
              <w:t xml:space="preserve"> </w:t>
            </w:r>
            <w:r w:rsidRPr="00BF39A1">
              <w:t>licence and where alcohol can be served and consumed.</w:t>
            </w:r>
          </w:p>
        </w:tc>
      </w:tr>
      <w:tr w:rsidR="00A20B52" w:rsidRPr="00664C49" w14:paraId="6CBBBD0E" w14:textId="77777777" w:rsidTr="009C0516">
        <w:trPr>
          <w:trHeight w:val="627"/>
        </w:trPr>
        <w:tc>
          <w:tcPr>
            <w:tcW w:w="2405" w:type="dxa"/>
          </w:tcPr>
          <w:p w14:paraId="60777A05" w14:textId="77777777" w:rsidR="005B3A4C" w:rsidRPr="00BF39A1" w:rsidRDefault="005B3A4C" w:rsidP="00CB6412">
            <w:pPr>
              <w:pStyle w:val="Heading3-notnumbered"/>
            </w:pPr>
            <w:r w:rsidRPr="00BF39A1">
              <w:t>Introduction</w:t>
            </w:r>
          </w:p>
        </w:tc>
        <w:tc>
          <w:tcPr>
            <w:tcW w:w="7513" w:type="dxa"/>
          </w:tcPr>
          <w:p w14:paraId="6290EC07" w14:textId="77777777" w:rsidR="005B3A4C" w:rsidRPr="00664C49" w:rsidRDefault="005B3A4C" w:rsidP="00CB6412">
            <w:pPr>
              <w:spacing w:after="40" w:line="221" w:lineRule="atLeast"/>
              <w:rPr>
                <w:color w:val="FF0000"/>
                <w:szCs w:val="24"/>
                <w:lang w:eastAsia="en-AU"/>
              </w:rPr>
            </w:pPr>
            <w:r w:rsidRPr="00442639">
              <w:rPr>
                <w:szCs w:val="24"/>
                <w:lang w:eastAsia="en-AU"/>
              </w:rPr>
              <w:t>A producer’s licence</w:t>
            </w:r>
            <w:r w:rsidRPr="00442639">
              <w:rPr>
                <w:b/>
                <w:szCs w:val="24"/>
                <w:lang w:eastAsia="en-AU"/>
              </w:rPr>
              <w:t xml:space="preserve"> </w:t>
            </w:r>
            <w:r w:rsidRPr="00442639">
              <w:rPr>
                <w:szCs w:val="24"/>
                <w:lang w:eastAsia="en-AU"/>
              </w:rPr>
              <w:t xml:space="preserve">covers a range of activities for those who want to produce wine, cider, beer or </w:t>
            </w:r>
            <w:r>
              <w:rPr>
                <w:szCs w:val="24"/>
                <w:lang w:eastAsia="en-AU"/>
              </w:rPr>
              <w:t xml:space="preserve">spirit.    </w:t>
            </w:r>
          </w:p>
        </w:tc>
      </w:tr>
      <w:tr w:rsidR="00A20B52" w:rsidRPr="00B56BAA" w14:paraId="179099C1" w14:textId="77777777" w:rsidTr="009C0516">
        <w:trPr>
          <w:cnfStyle w:val="000000100000" w:firstRow="0" w:lastRow="0" w:firstColumn="0" w:lastColumn="0" w:oddVBand="0" w:evenVBand="0" w:oddHBand="1" w:evenHBand="0" w:firstRowFirstColumn="0" w:firstRowLastColumn="0" w:lastRowFirstColumn="0" w:lastRowLastColumn="0"/>
        </w:trPr>
        <w:tc>
          <w:tcPr>
            <w:tcW w:w="2405" w:type="dxa"/>
          </w:tcPr>
          <w:p w14:paraId="7950AD3B" w14:textId="77777777" w:rsidR="005B3A4C" w:rsidRPr="00CB7B57" w:rsidRDefault="005B3A4C" w:rsidP="00CB6412">
            <w:pPr>
              <w:pStyle w:val="Heading3-notnumbered"/>
            </w:pPr>
            <w:r w:rsidRPr="00CB7B57">
              <w:t>Requirements of producer’s licence</w:t>
            </w:r>
          </w:p>
        </w:tc>
        <w:tc>
          <w:tcPr>
            <w:tcW w:w="7513" w:type="dxa"/>
          </w:tcPr>
          <w:p w14:paraId="2712A70C" w14:textId="77777777" w:rsidR="005B3A4C" w:rsidRDefault="005B3A4C" w:rsidP="00CB6412">
            <w:pPr>
              <w:spacing w:line="221" w:lineRule="atLeast"/>
              <w:rPr>
                <w:bCs/>
                <w:szCs w:val="24"/>
                <w:lang w:eastAsia="en-AU"/>
              </w:rPr>
            </w:pPr>
            <w:r w:rsidRPr="00BF39A1">
              <w:rPr>
                <w:bCs/>
                <w:szCs w:val="24"/>
                <w:lang w:eastAsia="en-AU"/>
              </w:rPr>
              <w:t xml:space="preserve">To be eligible to hold </w:t>
            </w:r>
            <w:r>
              <w:rPr>
                <w:bCs/>
                <w:szCs w:val="24"/>
                <w:lang w:eastAsia="en-AU"/>
              </w:rPr>
              <w:t>a producer’s</w:t>
            </w:r>
            <w:r w:rsidRPr="00BF39A1">
              <w:rPr>
                <w:bCs/>
                <w:szCs w:val="24"/>
                <w:lang w:eastAsia="en-AU"/>
              </w:rPr>
              <w:t xml:space="preserve"> li</w:t>
            </w:r>
            <w:r>
              <w:rPr>
                <w:bCs/>
                <w:szCs w:val="24"/>
                <w:lang w:eastAsia="en-AU"/>
              </w:rPr>
              <w:t>cence, it is a requirement that where the product is:</w:t>
            </w:r>
            <w:r w:rsidRPr="00BF39A1">
              <w:rPr>
                <w:bCs/>
                <w:szCs w:val="24"/>
                <w:lang w:eastAsia="en-AU"/>
              </w:rPr>
              <w:t xml:space="preserve"> </w:t>
            </w:r>
          </w:p>
          <w:p w14:paraId="119F3F85" w14:textId="77777777" w:rsidR="005B3A4C" w:rsidRPr="00BF39A1" w:rsidRDefault="005B3A4C" w:rsidP="00CB6412">
            <w:pPr>
              <w:numPr>
                <w:ilvl w:val="0"/>
                <w:numId w:val="31"/>
              </w:numPr>
              <w:autoSpaceDE w:val="0"/>
              <w:autoSpaceDN w:val="0"/>
              <w:adjustRightInd w:val="0"/>
              <w:spacing w:after="160" w:line="201" w:lineRule="atLeast"/>
              <w:ind w:hanging="357"/>
              <w:rPr>
                <w:szCs w:val="24"/>
                <w:lang w:eastAsia="en-AU"/>
              </w:rPr>
            </w:pPr>
            <w:r w:rsidRPr="00BF39A1">
              <w:rPr>
                <w:szCs w:val="24"/>
                <w:lang w:eastAsia="en-AU"/>
              </w:rPr>
              <w:t xml:space="preserve">beer: </w:t>
            </w:r>
          </w:p>
          <w:p w14:paraId="255481B9" w14:textId="77777777" w:rsidR="005B3A4C" w:rsidRPr="00CE0652" w:rsidRDefault="005B3A4C" w:rsidP="00CE0652">
            <w:pPr>
              <w:pStyle w:val="BodyText-Bulletlist2"/>
              <w:ind w:left="1171"/>
            </w:pPr>
            <w:r w:rsidRPr="00CE0652">
              <w:t xml:space="preserve">it is brewed by or at the direction of the licensee; and </w:t>
            </w:r>
          </w:p>
          <w:p w14:paraId="360156B9" w14:textId="77777777" w:rsidR="005B3A4C" w:rsidRPr="00CE0652" w:rsidRDefault="005B3A4C" w:rsidP="00CE0652">
            <w:pPr>
              <w:pStyle w:val="BodyText-Bulletlist2"/>
              <w:ind w:left="1171"/>
            </w:pPr>
            <w:r w:rsidRPr="00CE0652">
              <w:t>the licensee assumes the financial risk for its production.</w:t>
            </w:r>
          </w:p>
          <w:p w14:paraId="6C68B9BE" w14:textId="77777777" w:rsidR="005B3A4C" w:rsidRDefault="005B3A4C" w:rsidP="00CB6412">
            <w:pPr>
              <w:numPr>
                <w:ilvl w:val="0"/>
                <w:numId w:val="31"/>
              </w:numPr>
              <w:autoSpaceDE w:val="0"/>
              <w:autoSpaceDN w:val="0"/>
              <w:adjustRightInd w:val="0"/>
              <w:spacing w:after="160" w:line="201" w:lineRule="atLeast"/>
              <w:rPr>
                <w:szCs w:val="24"/>
                <w:lang w:eastAsia="en-AU"/>
              </w:rPr>
            </w:pPr>
            <w:r>
              <w:rPr>
                <w:szCs w:val="24"/>
                <w:lang w:eastAsia="en-AU"/>
              </w:rPr>
              <w:t>wine, cider or a spirit that is brandy:</w:t>
            </w:r>
          </w:p>
          <w:p w14:paraId="08AA9341" w14:textId="77777777" w:rsidR="005B3A4C" w:rsidRDefault="005B3A4C" w:rsidP="00CE0652">
            <w:pPr>
              <w:pStyle w:val="BodyText-Bulletlist2"/>
              <w:ind w:left="1171"/>
              <w:jc w:val="left"/>
              <w:rPr>
                <w:lang w:eastAsia="en-AU"/>
              </w:rPr>
            </w:pPr>
            <w:r>
              <w:rPr>
                <w:lang w:eastAsia="en-AU"/>
              </w:rPr>
              <w:t>it is made from fruit grown by the licensee who has assumed the financial risk of production; or</w:t>
            </w:r>
          </w:p>
          <w:p w14:paraId="12DFE761" w14:textId="77777777" w:rsidR="005B3A4C" w:rsidRDefault="005B3A4C" w:rsidP="00CE0652">
            <w:pPr>
              <w:pStyle w:val="BodyText-Bulletlist2"/>
              <w:ind w:left="1171"/>
              <w:jc w:val="left"/>
              <w:rPr>
                <w:lang w:eastAsia="en-AU"/>
              </w:rPr>
            </w:pPr>
            <w:r>
              <w:rPr>
                <w:lang w:eastAsia="en-AU"/>
              </w:rPr>
              <w:t>it has been made under the direction of the licensee from fruit grown in Australia that was not grown by the licensee who has assumed financial risk of the production.</w:t>
            </w:r>
          </w:p>
          <w:p w14:paraId="32BC21A5" w14:textId="77777777" w:rsidR="005B3A4C" w:rsidRDefault="005B3A4C" w:rsidP="00CB6412">
            <w:pPr>
              <w:numPr>
                <w:ilvl w:val="0"/>
                <w:numId w:val="31"/>
              </w:numPr>
              <w:autoSpaceDE w:val="0"/>
              <w:autoSpaceDN w:val="0"/>
              <w:adjustRightInd w:val="0"/>
              <w:spacing w:after="160" w:line="201" w:lineRule="atLeast"/>
              <w:rPr>
                <w:szCs w:val="24"/>
                <w:lang w:eastAsia="en-AU"/>
              </w:rPr>
            </w:pPr>
            <w:r>
              <w:rPr>
                <w:szCs w:val="24"/>
                <w:lang w:eastAsia="en-AU"/>
              </w:rPr>
              <w:t>a spirit that is not brandy:</w:t>
            </w:r>
          </w:p>
          <w:p w14:paraId="766393A0" w14:textId="77777777" w:rsidR="005B3A4C" w:rsidRDefault="005B3A4C" w:rsidP="00CE0652">
            <w:pPr>
              <w:pStyle w:val="BodyText-Bulletlist2"/>
              <w:ind w:left="1171"/>
              <w:jc w:val="left"/>
              <w:rPr>
                <w:lang w:eastAsia="en-AU"/>
              </w:rPr>
            </w:pPr>
            <w:r>
              <w:rPr>
                <w:lang w:eastAsia="en-AU"/>
              </w:rPr>
              <w:t>it has been distilled by or at the direction of the licensee; and</w:t>
            </w:r>
          </w:p>
          <w:p w14:paraId="65235569" w14:textId="77777777" w:rsidR="005B3A4C" w:rsidRPr="00B56BAA" w:rsidRDefault="005B3A4C" w:rsidP="00CE0652">
            <w:pPr>
              <w:pStyle w:val="BodyText-Bulletlist2"/>
              <w:ind w:left="1171"/>
              <w:jc w:val="left"/>
              <w:rPr>
                <w:lang w:eastAsia="en-AU"/>
              </w:rPr>
            </w:pPr>
            <w:r>
              <w:rPr>
                <w:lang w:eastAsia="en-AU"/>
              </w:rPr>
              <w:t>the licensee assumes the financial risk for its production.</w:t>
            </w:r>
          </w:p>
        </w:tc>
      </w:tr>
      <w:tr w:rsidR="00A20B52" w:rsidRPr="00E4197F" w14:paraId="1FA72C6C" w14:textId="77777777" w:rsidTr="009C0516">
        <w:tc>
          <w:tcPr>
            <w:tcW w:w="2405" w:type="dxa"/>
          </w:tcPr>
          <w:p w14:paraId="7E2B31A5" w14:textId="6DBF0E36" w:rsidR="005B3A4C" w:rsidRPr="00BF39A1" w:rsidRDefault="005B3A4C" w:rsidP="00CB6412">
            <w:pPr>
              <w:pStyle w:val="Heading3-notnumbered"/>
            </w:pPr>
            <w:r w:rsidRPr="00BF39A1">
              <w:t>Where can alcohol be supplied and consumed?</w:t>
            </w:r>
          </w:p>
        </w:tc>
        <w:tc>
          <w:tcPr>
            <w:tcW w:w="7513" w:type="dxa"/>
          </w:tcPr>
          <w:p w14:paraId="5A1C70E4" w14:textId="77777777" w:rsidR="005B3A4C" w:rsidRPr="00BF39A1" w:rsidRDefault="005B3A4C" w:rsidP="00CB6412">
            <w:pPr>
              <w:rPr>
                <w:szCs w:val="24"/>
                <w:lang w:eastAsia="en-AU"/>
              </w:rPr>
            </w:pPr>
            <w:r w:rsidRPr="00BF39A1">
              <w:rPr>
                <w:szCs w:val="24"/>
                <w:lang w:eastAsia="en-AU"/>
              </w:rPr>
              <w:t xml:space="preserve">A producer’s licence authorises the supply of: </w:t>
            </w:r>
          </w:p>
          <w:p w14:paraId="1023AEAD" w14:textId="77777777" w:rsidR="005B3A4C" w:rsidRPr="00BF39A1" w:rsidRDefault="005B3A4C" w:rsidP="00CB6412">
            <w:pPr>
              <w:numPr>
                <w:ilvl w:val="0"/>
                <w:numId w:val="32"/>
              </w:numPr>
              <w:autoSpaceDE w:val="0"/>
              <w:autoSpaceDN w:val="0"/>
              <w:adjustRightInd w:val="0"/>
              <w:spacing w:after="160"/>
              <w:ind w:left="714" w:hanging="357"/>
              <w:rPr>
                <w:szCs w:val="24"/>
                <w:lang w:eastAsia="en-AU"/>
              </w:rPr>
            </w:pPr>
            <w:r w:rsidRPr="00BF39A1">
              <w:rPr>
                <w:szCs w:val="24"/>
                <w:lang w:eastAsia="en-AU"/>
              </w:rPr>
              <w:t xml:space="preserve">the licensee’s own product to any other licensee at any time and at any place (wholesale) </w:t>
            </w:r>
          </w:p>
          <w:p w14:paraId="43F0E024" w14:textId="77777777" w:rsidR="005B3A4C" w:rsidRDefault="005B3A4C" w:rsidP="00CB6412">
            <w:pPr>
              <w:numPr>
                <w:ilvl w:val="0"/>
                <w:numId w:val="32"/>
              </w:numPr>
              <w:autoSpaceDE w:val="0"/>
              <w:autoSpaceDN w:val="0"/>
              <w:adjustRightInd w:val="0"/>
              <w:spacing w:after="160" w:line="201" w:lineRule="atLeast"/>
              <w:ind w:left="714" w:hanging="357"/>
              <w:rPr>
                <w:szCs w:val="24"/>
                <w:lang w:eastAsia="en-AU"/>
              </w:rPr>
            </w:pPr>
            <w:r w:rsidRPr="00BF39A1">
              <w:rPr>
                <w:szCs w:val="24"/>
                <w:lang w:eastAsia="en-AU"/>
              </w:rPr>
              <w:t>the licensee’s own product to the public from the licensed premises for both on and off-premises consumption</w:t>
            </w:r>
          </w:p>
          <w:p w14:paraId="0AD38EE3" w14:textId="77777777" w:rsidR="005B3A4C" w:rsidRPr="00BF39A1" w:rsidRDefault="005B3A4C" w:rsidP="00CB6412">
            <w:pPr>
              <w:numPr>
                <w:ilvl w:val="0"/>
                <w:numId w:val="32"/>
              </w:numPr>
              <w:autoSpaceDE w:val="0"/>
              <w:autoSpaceDN w:val="0"/>
              <w:adjustRightInd w:val="0"/>
              <w:spacing w:after="160" w:line="201" w:lineRule="atLeast"/>
              <w:ind w:left="714" w:hanging="357"/>
              <w:rPr>
                <w:szCs w:val="24"/>
                <w:lang w:eastAsia="en-AU"/>
              </w:rPr>
            </w:pPr>
            <w:r w:rsidRPr="00BF39A1">
              <w:rPr>
                <w:szCs w:val="24"/>
                <w:lang w:eastAsia="en-AU"/>
              </w:rPr>
              <w:t xml:space="preserve">any liquor, including </w:t>
            </w:r>
            <w:r>
              <w:rPr>
                <w:szCs w:val="24"/>
                <w:lang w:eastAsia="en-AU"/>
              </w:rPr>
              <w:t>liquor that is not the</w:t>
            </w:r>
            <w:r w:rsidRPr="00BF39A1">
              <w:rPr>
                <w:szCs w:val="24"/>
                <w:lang w:eastAsia="en-AU"/>
              </w:rPr>
              <w:t xml:space="preserve"> licensee’s own product, from the licensed premises for on-premises consumption </w:t>
            </w:r>
          </w:p>
          <w:p w14:paraId="711D4AB7" w14:textId="77777777" w:rsidR="005B3A4C" w:rsidRPr="00BF39A1" w:rsidRDefault="005B3A4C" w:rsidP="00CB6412">
            <w:pPr>
              <w:numPr>
                <w:ilvl w:val="0"/>
                <w:numId w:val="32"/>
              </w:numPr>
              <w:autoSpaceDE w:val="0"/>
              <w:autoSpaceDN w:val="0"/>
              <w:adjustRightInd w:val="0"/>
              <w:spacing w:after="160" w:line="201" w:lineRule="atLeast"/>
              <w:ind w:left="714" w:hanging="357"/>
              <w:rPr>
                <w:szCs w:val="24"/>
                <w:lang w:eastAsia="en-AU"/>
              </w:rPr>
            </w:pPr>
            <w:r>
              <w:rPr>
                <w:szCs w:val="24"/>
                <w:lang w:eastAsia="en-AU"/>
              </w:rPr>
              <w:t xml:space="preserve">packaged liquor that is </w:t>
            </w:r>
            <w:r w:rsidRPr="00BF39A1">
              <w:rPr>
                <w:szCs w:val="24"/>
                <w:lang w:eastAsia="en-AU"/>
              </w:rPr>
              <w:t xml:space="preserve">the licensee’s own product to a person who makes an off-premises request (for example, orders by way of </w:t>
            </w:r>
            <w:r>
              <w:rPr>
                <w:szCs w:val="24"/>
                <w:lang w:eastAsia="en-AU"/>
              </w:rPr>
              <w:t xml:space="preserve">internet, </w:t>
            </w:r>
            <w:r w:rsidRPr="00BF39A1">
              <w:rPr>
                <w:szCs w:val="24"/>
                <w:lang w:eastAsia="en-AU"/>
              </w:rPr>
              <w:t xml:space="preserve">email, telephone, facsimile transmission, other electronic communication) </w:t>
            </w:r>
          </w:p>
          <w:p w14:paraId="0BC84DCA" w14:textId="77777777" w:rsidR="005B3A4C" w:rsidRDefault="005B3A4C" w:rsidP="00CB6412">
            <w:pPr>
              <w:numPr>
                <w:ilvl w:val="0"/>
                <w:numId w:val="32"/>
              </w:numPr>
              <w:autoSpaceDE w:val="0"/>
              <w:autoSpaceDN w:val="0"/>
              <w:adjustRightInd w:val="0"/>
              <w:spacing w:after="160" w:line="201" w:lineRule="atLeast"/>
              <w:ind w:left="714" w:hanging="357"/>
              <w:rPr>
                <w:szCs w:val="24"/>
                <w:lang w:eastAsia="en-AU"/>
              </w:rPr>
            </w:pPr>
            <w:r w:rsidRPr="00BF39A1">
              <w:rPr>
                <w:szCs w:val="24"/>
                <w:lang w:eastAsia="en-AU"/>
              </w:rPr>
              <w:t xml:space="preserve">the licensee’s own product from an additional retail premises for consumption away from the </w:t>
            </w:r>
            <w:r>
              <w:rPr>
                <w:szCs w:val="24"/>
                <w:lang w:eastAsia="en-AU"/>
              </w:rPr>
              <w:t>retail</w:t>
            </w:r>
            <w:r w:rsidRPr="00BF39A1">
              <w:rPr>
                <w:szCs w:val="24"/>
                <w:lang w:eastAsia="en-AU"/>
              </w:rPr>
              <w:t xml:space="preserve"> premises</w:t>
            </w:r>
            <w:r>
              <w:rPr>
                <w:szCs w:val="24"/>
                <w:lang w:eastAsia="en-AU"/>
              </w:rPr>
              <w:t>.</w:t>
            </w:r>
          </w:p>
          <w:p w14:paraId="637F2479" w14:textId="198351C0" w:rsidR="005B3A4C" w:rsidRPr="00A20B52" w:rsidRDefault="005B3A4C" w:rsidP="00CB6412">
            <w:pPr>
              <w:spacing w:line="201" w:lineRule="atLeast"/>
              <w:ind w:left="42"/>
              <w:rPr>
                <w:szCs w:val="24"/>
                <w:lang w:eastAsia="en-AU"/>
              </w:rPr>
            </w:pPr>
            <w:r w:rsidRPr="00482049">
              <w:rPr>
                <w:b/>
                <w:szCs w:val="24"/>
                <w:lang w:eastAsia="en-AU"/>
              </w:rPr>
              <w:t>Note:</w:t>
            </w:r>
            <w:r>
              <w:rPr>
                <w:szCs w:val="24"/>
                <w:lang w:eastAsia="en-AU"/>
              </w:rPr>
              <w:t xml:space="preserve"> </w:t>
            </w:r>
            <w:r w:rsidRPr="00CE0652">
              <w:t>Minors are not allowed to be supplied or drink liquor on licensed premises under any circumstances.</w:t>
            </w:r>
            <w:r w:rsidRPr="00BF39A1">
              <w:rPr>
                <w:szCs w:val="24"/>
                <w:lang w:eastAsia="en-AU"/>
              </w:rPr>
              <w:t xml:space="preserve"> </w:t>
            </w:r>
          </w:p>
        </w:tc>
      </w:tr>
      <w:tr w:rsidR="00A20B52" w:rsidRPr="00BF39A1" w14:paraId="0F6DF8CA" w14:textId="77777777" w:rsidTr="004207DE">
        <w:trPr>
          <w:cnfStyle w:val="000000100000" w:firstRow="0" w:lastRow="0" w:firstColumn="0" w:lastColumn="0" w:oddVBand="0" w:evenVBand="0" w:oddHBand="1" w:evenHBand="0" w:firstRowFirstColumn="0" w:firstRowLastColumn="0" w:lastRowFirstColumn="0" w:lastRowLastColumn="0"/>
          <w:trHeight w:val="2599"/>
        </w:trPr>
        <w:tc>
          <w:tcPr>
            <w:tcW w:w="2405" w:type="dxa"/>
          </w:tcPr>
          <w:p w14:paraId="79CB981D" w14:textId="39E8CD75" w:rsidR="005B3A4C" w:rsidRPr="00BF39A1" w:rsidRDefault="005B3A4C" w:rsidP="00CB6412">
            <w:pPr>
              <w:pStyle w:val="Heading3-notnumbered"/>
            </w:pPr>
            <w:r w:rsidRPr="00BF39A1">
              <w:lastRenderedPageBreak/>
              <w:t>Promotional event authorisation</w:t>
            </w:r>
          </w:p>
        </w:tc>
        <w:tc>
          <w:tcPr>
            <w:tcW w:w="7513" w:type="dxa"/>
          </w:tcPr>
          <w:p w14:paraId="12978713" w14:textId="77777777" w:rsidR="005B3A4C" w:rsidRPr="00BF39A1" w:rsidRDefault="005B3A4C" w:rsidP="00CB6412">
            <w:pPr>
              <w:spacing w:after="0"/>
              <w:rPr>
                <w:szCs w:val="24"/>
                <w:lang w:eastAsia="en-AU"/>
              </w:rPr>
            </w:pPr>
            <w:r>
              <w:rPr>
                <w:szCs w:val="24"/>
                <w:lang w:eastAsia="en-AU"/>
              </w:rPr>
              <w:t>P</w:t>
            </w:r>
            <w:r w:rsidRPr="00BF39A1">
              <w:rPr>
                <w:szCs w:val="24"/>
                <w:lang w:eastAsia="en-AU"/>
              </w:rPr>
              <w:t xml:space="preserve">roducer licensees can apply for a promotional event authorisation </w:t>
            </w:r>
            <w:r>
              <w:rPr>
                <w:szCs w:val="24"/>
                <w:lang w:eastAsia="en-AU"/>
              </w:rPr>
              <w:t xml:space="preserve">to be included </w:t>
            </w:r>
            <w:r w:rsidRPr="00BF39A1">
              <w:rPr>
                <w:szCs w:val="24"/>
                <w:lang w:eastAsia="en-AU"/>
              </w:rPr>
              <w:t>on the licence.</w:t>
            </w:r>
          </w:p>
          <w:p w14:paraId="5A25A52A" w14:textId="77777777" w:rsidR="005B3A4C" w:rsidRPr="00BF39A1" w:rsidRDefault="005B3A4C" w:rsidP="00CB6412">
            <w:pPr>
              <w:spacing w:after="0"/>
              <w:rPr>
                <w:szCs w:val="24"/>
                <w:lang w:eastAsia="en-AU"/>
              </w:rPr>
            </w:pPr>
          </w:p>
          <w:p w14:paraId="713E1E1D" w14:textId="77777777" w:rsidR="005B3A4C" w:rsidRPr="00BF39A1" w:rsidRDefault="005B3A4C" w:rsidP="00CB6412">
            <w:pPr>
              <w:spacing w:after="0"/>
              <w:rPr>
                <w:szCs w:val="24"/>
                <w:lang w:eastAsia="en-AU"/>
              </w:rPr>
            </w:pPr>
            <w:r>
              <w:rPr>
                <w:szCs w:val="24"/>
                <w:lang w:eastAsia="en-AU"/>
              </w:rPr>
              <w:t>A p</w:t>
            </w:r>
            <w:r w:rsidRPr="00BF39A1">
              <w:rPr>
                <w:szCs w:val="24"/>
                <w:lang w:eastAsia="en-AU"/>
              </w:rPr>
              <w:t>romotional event authorisation allows you to sell your product at farmers’ markets, craft markets, festivals and other promotional events.</w:t>
            </w:r>
          </w:p>
          <w:p w14:paraId="771620EA" w14:textId="77777777" w:rsidR="005B3A4C" w:rsidRPr="00BF39A1" w:rsidRDefault="005B3A4C" w:rsidP="00CB6412">
            <w:pPr>
              <w:spacing w:after="0"/>
              <w:rPr>
                <w:szCs w:val="24"/>
                <w:lang w:eastAsia="en-AU"/>
              </w:rPr>
            </w:pPr>
          </w:p>
          <w:p w14:paraId="26F99DE1" w14:textId="77777777" w:rsidR="005B3A4C" w:rsidRPr="00BF39A1" w:rsidRDefault="005B3A4C" w:rsidP="00CB6412">
            <w:pPr>
              <w:spacing w:after="0"/>
              <w:rPr>
                <w:szCs w:val="24"/>
                <w:lang w:eastAsia="en-AU"/>
              </w:rPr>
            </w:pPr>
            <w:r w:rsidRPr="00BF39A1">
              <w:rPr>
                <w:szCs w:val="24"/>
                <w:lang w:eastAsia="en-AU"/>
              </w:rPr>
              <w:t xml:space="preserve">A </w:t>
            </w:r>
            <w:r>
              <w:rPr>
                <w:szCs w:val="24"/>
                <w:lang w:eastAsia="en-AU"/>
              </w:rPr>
              <w:t xml:space="preserve">promotional event authorisation requires a </w:t>
            </w:r>
            <w:r w:rsidRPr="00BF39A1">
              <w:rPr>
                <w:szCs w:val="24"/>
                <w:lang w:eastAsia="en-AU"/>
              </w:rPr>
              <w:t xml:space="preserve">special condition </w:t>
            </w:r>
            <w:r>
              <w:rPr>
                <w:szCs w:val="24"/>
                <w:lang w:eastAsia="en-AU"/>
              </w:rPr>
              <w:t xml:space="preserve">to be attached to </w:t>
            </w:r>
            <w:r w:rsidRPr="00BF39A1">
              <w:rPr>
                <w:szCs w:val="24"/>
                <w:lang w:eastAsia="en-AU"/>
              </w:rPr>
              <w:t xml:space="preserve">the licence and attracts an </w:t>
            </w:r>
            <w:r>
              <w:rPr>
                <w:szCs w:val="24"/>
                <w:lang w:eastAsia="en-AU"/>
              </w:rPr>
              <w:t>additional</w:t>
            </w:r>
            <w:r w:rsidRPr="00BF39A1">
              <w:rPr>
                <w:szCs w:val="24"/>
                <w:lang w:eastAsia="en-AU"/>
              </w:rPr>
              <w:t xml:space="preserve"> annual fee. </w:t>
            </w:r>
          </w:p>
          <w:p w14:paraId="512A97BB" w14:textId="77777777" w:rsidR="005B3A4C" w:rsidRDefault="005B3A4C" w:rsidP="00CB6412">
            <w:pPr>
              <w:rPr>
                <w:szCs w:val="24"/>
                <w:lang w:eastAsia="en-AU"/>
              </w:rPr>
            </w:pPr>
          </w:p>
          <w:p w14:paraId="5E5F773B" w14:textId="2000EB11" w:rsidR="005B3A4C" w:rsidRPr="00BF39A1" w:rsidRDefault="005B3A4C" w:rsidP="00CB6412">
            <w:pPr>
              <w:spacing w:after="0"/>
              <w:rPr>
                <w:szCs w:val="24"/>
                <w:lang w:eastAsia="en-AU"/>
              </w:rPr>
            </w:pPr>
            <w:r w:rsidRPr="00694F34">
              <w:rPr>
                <w:b/>
                <w:szCs w:val="24"/>
                <w:lang w:eastAsia="en-AU"/>
              </w:rPr>
              <w:t>Note:</w:t>
            </w:r>
            <w:r>
              <w:rPr>
                <w:szCs w:val="24"/>
                <w:lang w:eastAsia="en-AU"/>
              </w:rPr>
              <w:t xml:space="preserve"> </w:t>
            </w:r>
            <w:r w:rsidRPr="00BF39A1">
              <w:rPr>
                <w:szCs w:val="24"/>
                <w:lang w:eastAsia="en-AU"/>
              </w:rPr>
              <w:t>This does not include attendance at major events or horse racing events, for which a separate licence is required.</w:t>
            </w:r>
          </w:p>
        </w:tc>
      </w:tr>
      <w:tr w:rsidR="00A20B52" w:rsidRPr="00BF39A1" w14:paraId="77ECBF2F" w14:textId="77777777" w:rsidTr="009C0516">
        <w:tc>
          <w:tcPr>
            <w:tcW w:w="2405" w:type="dxa"/>
          </w:tcPr>
          <w:p w14:paraId="08EE1582" w14:textId="77777777" w:rsidR="005B3A4C" w:rsidRPr="00BF39A1" w:rsidRDefault="005B3A4C" w:rsidP="00CB6412">
            <w:pPr>
              <w:pStyle w:val="Heading3-notnumbered"/>
            </w:pPr>
            <w:r w:rsidRPr="00BF39A1">
              <w:br w:type="page"/>
              <w:t>Retail premises</w:t>
            </w:r>
          </w:p>
        </w:tc>
        <w:tc>
          <w:tcPr>
            <w:tcW w:w="7513" w:type="dxa"/>
          </w:tcPr>
          <w:p w14:paraId="30BBD194" w14:textId="77777777" w:rsidR="005B3A4C" w:rsidRDefault="005B3A4C" w:rsidP="00CB6412">
            <w:r w:rsidRPr="00BF39A1">
              <w:t xml:space="preserve">As a holder of a producer’s licence, you </w:t>
            </w:r>
            <w:r>
              <w:t>m</w:t>
            </w:r>
            <w:r w:rsidRPr="00BF39A1">
              <w:t>ay choose to specify a retail premises on your licence</w:t>
            </w:r>
            <w:r>
              <w:t xml:space="preserve"> that is in addition to the primary address</w:t>
            </w:r>
            <w:r w:rsidRPr="00BF39A1">
              <w:t xml:space="preserve">. </w:t>
            </w:r>
            <w:r>
              <w:t xml:space="preserve"> </w:t>
            </w:r>
          </w:p>
          <w:p w14:paraId="01CEDC79" w14:textId="5DE3F356" w:rsidR="005B3A4C" w:rsidRPr="00BF39A1" w:rsidRDefault="005B3A4C" w:rsidP="00CB6412">
            <w:r w:rsidRPr="00BF39A1">
              <w:t xml:space="preserve">At </w:t>
            </w:r>
            <w:r>
              <w:t>the retail premises</w:t>
            </w:r>
            <w:r w:rsidRPr="00BF39A1">
              <w:t>, licensees are only permitted to sell their own product for consumption away from the premises. The retail premises must be in the same region as the primary premises on the licence.</w:t>
            </w:r>
          </w:p>
        </w:tc>
      </w:tr>
      <w:tr w:rsidR="00A20B52" w:rsidRPr="00BF39A1" w14:paraId="16A0104E" w14:textId="77777777" w:rsidTr="009C0516">
        <w:trPr>
          <w:cnfStyle w:val="000000100000" w:firstRow="0" w:lastRow="0" w:firstColumn="0" w:lastColumn="0" w:oddVBand="0" w:evenVBand="0" w:oddHBand="1" w:evenHBand="0" w:firstRowFirstColumn="0" w:firstRowLastColumn="0" w:lastRowFirstColumn="0" w:lastRowLastColumn="0"/>
        </w:trPr>
        <w:tc>
          <w:tcPr>
            <w:tcW w:w="2405" w:type="dxa"/>
          </w:tcPr>
          <w:p w14:paraId="5A180E62" w14:textId="0FE9BE61" w:rsidR="005B3A4C" w:rsidRPr="00BF39A1" w:rsidRDefault="005B3A4C" w:rsidP="00CB6412">
            <w:pPr>
              <w:pStyle w:val="Heading3-notnumbered"/>
            </w:pPr>
            <w:r w:rsidRPr="00BF39A1">
              <w:t>What is your red</w:t>
            </w:r>
            <w:r w:rsidR="00E57629">
              <w:t>-</w:t>
            </w:r>
            <w:r>
              <w:t xml:space="preserve"> </w:t>
            </w:r>
            <w:r w:rsidRPr="00BF39A1">
              <w:t>line plan?</w:t>
            </w:r>
          </w:p>
        </w:tc>
        <w:tc>
          <w:tcPr>
            <w:tcW w:w="7513" w:type="dxa"/>
          </w:tcPr>
          <w:p w14:paraId="67ECACDA" w14:textId="77777777" w:rsidR="005B3A4C" w:rsidRPr="00BF39A1" w:rsidRDefault="005B3A4C" w:rsidP="00CB6412">
            <w:r w:rsidRPr="00BF39A1">
              <w:t>The red-line plan</w:t>
            </w:r>
            <w:r>
              <w:t xml:space="preserve"> (the plan)</w:t>
            </w:r>
            <w:r w:rsidRPr="00BF39A1">
              <w:t xml:space="preserve"> is the plan </w:t>
            </w:r>
            <w:r>
              <w:t xml:space="preserve">that </w:t>
            </w:r>
            <w:r w:rsidRPr="00BF39A1">
              <w:t xml:space="preserve">you submitted with your application for your </w:t>
            </w:r>
            <w:r>
              <w:t>producer’s</w:t>
            </w:r>
            <w:r w:rsidRPr="00BF39A1">
              <w:t xml:space="preserve"> licence</w:t>
            </w:r>
            <w:r>
              <w:t xml:space="preserve"> and approved by the VCGLR</w:t>
            </w:r>
            <w:r w:rsidRPr="00BF39A1">
              <w:t xml:space="preserve">, or if you are the transferee </w:t>
            </w:r>
            <w:r>
              <w:t>of</w:t>
            </w:r>
            <w:r w:rsidRPr="00BF39A1">
              <w:t xml:space="preserve"> an existing licensed premises, the plan submitted by the previous licensee</w:t>
            </w:r>
            <w:r>
              <w:t xml:space="preserve"> and approved by the VCGLR</w:t>
            </w:r>
            <w:r w:rsidRPr="00BF39A1">
              <w:t>.</w:t>
            </w:r>
          </w:p>
          <w:p w14:paraId="7DB00C92" w14:textId="77777777" w:rsidR="005B3A4C" w:rsidRPr="00BF39A1" w:rsidRDefault="005B3A4C" w:rsidP="00CB6412">
            <w:r w:rsidRPr="00BF39A1">
              <w:t xml:space="preserve">This plan is important as it shows where alcohol can be supplied and consumed on </w:t>
            </w:r>
            <w:r>
              <w:t>the licensed</w:t>
            </w:r>
            <w:r w:rsidRPr="00BF39A1">
              <w:t xml:space="preserve"> premises.</w:t>
            </w:r>
          </w:p>
          <w:p w14:paraId="65DF3406" w14:textId="77777777" w:rsidR="005B3A4C" w:rsidRPr="00BF39A1" w:rsidRDefault="005B3A4C" w:rsidP="00CB6412">
            <w:r w:rsidRPr="00BF39A1">
              <w:t>If you intend to do renovations to your licensed premises, you may need to submit a new plan to the VCGLR for approval prior to making the proposed changes.</w:t>
            </w:r>
          </w:p>
          <w:p w14:paraId="3EDBB51A" w14:textId="77777777" w:rsidR="005B3A4C" w:rsidRPr="00BF39A1" w:rsidRDefault="005B3A4C" w:rsidP="00CB6412">
            <w:r w:rsidRPr="00BF39A1">
              <w:t xml:space="preserve">If you </w:t>
            </w:r>
            <w:r>
              <w:t xml:space="preserve">are visited by </w:t>
            </w:r>
            <w:r w:rsidRPr="00BF39A1">
              <w:t xml:space="preserve">Victoria Police or a </w:t>
            </w:r>
            <w:r>
              <w:t>VCGLR I</w:t>
            </w:r>
            <w:r w:rsidRPr="00BF39A1">
              <w:t xml:space="preserve">nspector, they will likely </w:t>
            </w:r>
            <w:r>
              <w:t>request that you provide a copy of your</w:t>
            </w:r>
            <w:r w:rsidRPr="00BF39A1">
              <w:t xml:space="preserve"> plan and </w:t>
            </w:r>
            <w:r>
              <w:t xml:space="preserve">they may </w:t>
            </w:r>
            <w:r w:rsidRPr="00BF39A1">
              <w:t>check that you are operating within the red-line area.</w:t>
            </w:r>
          </w:p>
          <w:p w14:paraId="0DBF8801" w14:textId="77777777" w:rsidR="005B3A4C" w:rsidRDefault="005B3A4C" w:rsidP="00CB6412">
            <w:r w:rsidRPr="00BF39A1">
              <w:t xml:space="preserve">It is an obligation under the </w:t>
            </w:r>
            <w:r w:rsidRPr="00BF39A1">
              <w:rPr>
                <w:i/>
              </w:rPr>
              <w:t>Liquor Control Reform Act 1998</w:t>
            </w:r>
            <w:r w:rsidRPr="00BF39A1">
              <w:t xml:space="preserve"> </w:t>
            </w:r>
            <w:r>
              <w:t xml:space="preserve">(the Act) </w:t>
            </w:r>
            <w:r w:rsidRPr="00BF39A1">
              <w:t>that you</w:t>
            </w:r>
            <w:r>
              <w:t>:</w:t>
            </w:r>
          </w:p>
          <w:p w14:paraId="07D154E0" w14:textId="77777777" w:rsidR="005B3A4C" w:rsidRDefault="005B3A4C" w:rsidP="004207DE">
            <w:pPr>
              <w:pStyle w:val="BodyText-Bulletlist"/>
            </w:pPr>
            <w:r w:rsidRPr="00BF39A1">
              <w:t xml:space="preserve">keep a copy </w:t>
            </w:r>
            <w:r>
              <w:t xml:space="preserve">of your red-line plan </w:t>
            </w:r>
            <w:r w:rsidRPr="00BF39A1">
              <w:t>on your premises</w:t>
            </w:r>
            <w:r>
              <w:t xml:space="preserve"> and</w:t>
            </w:r>
          </w:p>
          <w:p w14:paraId="330309E9" w14:textId="5C07EB35" w:rsidR="005B3A4C" w:rsidRPr="005B3A4C" w:rsidRDefault="005B3A4C" w:rsidP="004207DE">
            <w:pPr>
              <w:pStyle w:val="BodyText-Bulletlist"/>
            </w:pPr>
            <w:r w:rsidRPr="00BF39A1">
              <w:t xml:space="preserve">produce it if requested by </w:t>
            </w:r>
            <w:r>
              <w:t>Victoria P</w:t>
            </w:r>
            <w:r w:rsidRPr="00BF39A1">
              <w:t>olice or a</w:t>
            </w:r>
            <w:r>
              <w:t xml:space="preserve"> VCGLR Inspector</w:t>
            </w:r>
            <w:r w:rsidRPr="00BF39A1">
              <w:t>.</w:t>
            </w:r>
          </w:p>
        </w:tc>
      </w:tr>
      <w:tr w:rsidR="00A20B52" w:rsidRPr="00BF39A1" w14:paraId="6B5EEA17" w14:textId="77777777" w:rsidTr="009C0516">
        <w:tc>
          <w:tcPr>
            <w:tcW w:w="2405" w:type="dxa"/>
          </w:tcPr>
          <w:p w14:paraId="159E3FF4" w14:textId="77777777" w:rsidR="005B3A4C" w:rsidRPr="00BF39A1" w:rsidRDefault="005B3A4C" w:rsidP="00CB6412">
            <w:pPr>
              <w:pStyle w:val="Heading3-notnumbered"/>
            </w:pPr>
            <w:r w:rsidRPr="00BF39A1">
              <w:t>Special events</w:t>
            </w:r>
          </w:p>
        </w:tc>
        <w:tc>
          <w:tcPr>
            <w:tcW w:w="7513" w:type="dxa"/>
          </w:tcPr>
          <w:p w14:paraId="73082F48" w14:textId="69A855B7" w:rsidR="005B3A4C" w:rsidRPr="00BF39A1" w:rsidRDefault="005B3A4C" w:rsidP="00CB6412">
            <w:r w:rsidRPr="00BF39A1">
              <w:t xml:space="preserve">You may from time-to-time hold special events </w:t>
            </w:r>
            <w:r>
              <w:t xml:space="preserve">(that are not promotional events) </w:t>
            </w:r>
            <w:r w:rsidRPr="00BF39A1">
              <w:t xml:space="preserve">at your </w:t>
            </w:r>
            <w:r>
              <w:t xml:space="preserve">venue </w:t>
            </w:r>
            <w:r w:rsidRPr="00BF39A1">
              <w:t xml:space="preserve">such as </w:t>
            </w:r>
            <w:r w:rsidR="0087232C" w:rsidRPr="00BF39A1">
              <w:t>functions or</w:t>
            </w:r>
            <w:r w:rsidRPr="00BF39A1">
              <w:t xml:space="preserve"> be part of a local festival or community event.</w:t>
            </w:r>
          </w:p>
          <w:p w14:paraId="1C0ACD7A" w14:textId="77777777" w:rsidR="005B3A4C" w:rsidRDefault="005B3A4C" w:rsidP="00CB6412">
            <w:r w:rsidRPr="00BF39A1">
              <w:t>If the special event requires you to trade outside your producer’s licence</w:t>
            </w:r>
            <w:r>
              <w:t>:</w:t>
            </w:r>
          </w:p>
          <w:p w14:paraId="65797F95" w14:textId="77777777" w:rsidR="005B3A4C" w:rsidRDefault="005B3A4C" w:rsidP="004207DE">
            <w:pPr>
              <w:pStyle w:val="BodyText-Bulletlist"/>
            </w:pPr>
            <w:r w:rsidRPr="00BF39A1">
              <w:t>trading hours</w:t>
            </w:r>
          </w:p>
          <w:p w14:paraId="0120752A" w14:textId="77777777" w:rsidR="005B3A4C" w:rsidRDefault="005B3A4C" w:rsidP="004207DE">
            <w:pPr>
              <w:pStyle w:val="BodyText-Bulletlist"/>
            </w:pPr>
            <w:r w:rsidRPr="00BF39A1">
              <w:t xml:space="preserve">licence conditions or </w:t>
            </w:r>
          </w:p>
          <w:p w14:paraId="553B6D4D" w14:textId="77777777" w:rsidR="005B3A4C" w:rsidRDefault="005B3A4C" w:rsidP="004207DE">
            <w:pPr>
              <w:pStyle w:val="BodyText-Bulletlist"/>
            </w:pPr>
            <w:r>
              <w:t>red-line area</w:t>
            </w:r>
          </w:p>
          <w:p w14:paraId="63DD00C8" w14:textId="77777777" w:rsidR="005B3A4C" w:rsidRPr="00BF39A1" w:rsidRDefault="005B3A4C" w:rsidP="00CB6412">
            <w:r w:rsidRPr="00BF39A1">
              <w:t xml:space="preserve">you </w:t>
            </w:r>
            <w:r>
              <w:t xml:space="preserve">may </w:t>
            </w:r>
            <w:r w:rsidRPr="00BF39A1">
              <w:t>need to apply for a</w:t>
            </w:r>
            <w:r>
              <w:t xml:space="preserve"> temporary</w:t>
            </w:r>
            <w:r w:rsidRPr="00BF39A1">
              <w:t xml:space="preserve"> limited licence or if it is a </w:t>
            </w:r>
            <w:r>
              <w:t>major</w:t>
            </w:r>
            <w:r w:rsidRPr="00BF39A1">
              <w:t xml:space="preserve"> event</w:t>
            </w:r>
            <w:r>
              <w:t xml:space="preserve"> (5,000 or more people)</w:t>
            </w:r>
            <w:r w:rsidRPr="00BF39A1">
              <w:t>, a major event licence.</w:t>
            </w:r>
          </w:p>
          <w:p w14:paraId="25528FAF" w14:textId="36D72706" w:rsidR="005B3A4C" w:rsidRPr="005B3A4C" w:rsidRDefault="005B3A4C" w:rsidP="00CB6412">
            <w:r w:rsidRPr="00BF39A1">
              <w:t>A</w:t>
            </w:r>
            <w:r>
              <w:t xml:space="preserve"> temporary</w:t>
            </w:r>
            <w:r w:rsidRPr="00BF39A1">
              <w:t xml:space="preserve"> limited licence or major event licence is </w:t>
            </w:r>
            <w:r>
              <w:t xml:space="preserve">granted </w:t>
            </w:r>
            <w:r w:rsidRPr="00BF39A1">
              <w:t xml:space="preserve">in addition to your </w:t>
            </w:r>
            <w:r>
              <w:t>p</w:t>
            </w:r>
            <w:r w:rsidRPr="00BF39A1">
              <w:t xml:space="preserve">roducer’s licence and is only </w:t>
            </w:r>
            <w:r>
              <w:t>valid</w:t>
            </w:r>
            <w:r w:rsidRPr="00BF39A1">
              <w:t xml:space="preserve"> for the times and locations specified on the </w:t>
            </w:r>
            <w:r>
              <w:t xml:space="preserve">additional </w:t>
            </w:r>
            <w:r w:rsidRPr="00BF39A1">
              <w:t>licence.</w:t>
            </w:r>
          </w:p>
        </w:tc>
      </w:tr>
    </w:tbl>
    <w:p w14:paraId="6BB1E45B" w14:textId="77777777" w:rsidR="005B3A4C" w:rsidRDefault="005B3A4C" w:rsidP="00CB6412">
      <w:pPr>
        <w:sectPr w:rsidR="005B3A4C" w:rsidSect="00BB109E">
          <w:headerReference w:type="default" r:id="rId15"/>
          <w:footerReference w:type="default" r:id="rId16"/>
          <w:pgSz w:w="11906" w:h="16838" w:code="9"/>
          <w:pgMar w:top="1418" w:right="851" w:bottom="1134" w:left="1134" w:header="283" w:footer="663" w:gutter="0"/>
          <w:cols w:space="708"/>
          <w:docGrid w:linePitch="360"/>
        </w:sectPr>
      </w:pPr>
    </w:p>
    <w:p w14:paraId="6CC22013" w14:textId="75378F69" w:rsidR="005B3A4C" w:rsidRDefault="005B3A4C" w:rsidP="00FC6D17">
      <w:pPr>
        <w:pStyle w:val="Heading2-notnumbered"/>
      </w:pPr>
      <w:bookmarkStart w:id="12" w:name="_Toc64300481"/>
      <w:r>
        <w:lastRenderedPageBreak/>
        <w:t>Sample red-line plan – The Yellow Grape Winery</w:t>
      </w:r>
      <w:bookmarkEnd w:id="12"/>
    </w:p>
    <w:p w14:paraId="42B207DA" w14:textId="6E55792D" w:rsidR="001E3F8E" w:rsidRPr="001E3F8E" w:rsidRDefault="001E3F8E" w:rsidP="00CB6412">
      <w:pPr>
        <w:sectPr w:rsidR="001E3F8E" w:rsidRPr="001E3F8E" w:rsidSect="00BB109E">
          <w:pgSz w:w="16838" w:h="11906" w:orient="landscape" w:code="9"/>
          <w:pgMar w:top="851" w:right="1134" w:bottom="1134" w:left="1418" w:header="283" w:footer="663" w:gutter="0"/>
          <w:cols w:space="708"/>
          <w:docGrid w:linePitch="360"/>
        </w:sectPr>
      </w:pPr>
      <w:r w:rsidRPr="005B3A4C">
        <w:rPr>
          <w:noProof/>
          <w:color w:val="auto"/>
          <w:sz w:val="24"/>
          <w:szCs w:val="32"/>
          <w:lang w:eastAsia="en-AU"/>
        </w:rPr>
        <w:drawing>
          <wp:inline distT="0" distB="0" distL="0" distR="0" wp14:anchorId="6016B259" wp14:editId="61C4FC09">
            <wp:extent cx="8094518" cy="5663045"/>
            <wp:effectExtent l="0" t="0" r="0" b="127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4518" cy="5663045"/>
                    </a:xfrm>
                    <a:prstGeom prst="rect">
                      <a:avLst/>
                    </a:prstGeom>
                    <a:noFill/>
                    <a:ln>
                      <a:noFill/>
                    </a:ln>
                  </pic:spPr>
                </pic:pic>
              </a:graphicData>
            </a:graphic>
          </wp:inline>
        </w:drawing>
      </w:r>
    </w:p>
    <w:p w14:paraId="3A4D4F4D" w14:textId="2F84A84F" w:rsidR="001E3F8E" w:rsidRDefault="00D718E7" w:rsidP="00CB6412">
      <w:bookmarkStart w:id="13" w:name="_Toc320600710"/>
      <w:bookmarkEnd w:id="1"/>
      <w:r w:rsidRPr="0051387A">
        <w:rPr>
          <w:noProof/>
          <w:lang w:eastAsia="en-AU"/>
        </w:rPr>
        <w:lastRenderedPageBreak/>
        <w:drawing>
          <wp:inline distT="0" distB="0" distL="0" distR="0" wp14:anchorId="0F39A416" wp14:editId="31589B1D">
            <wp:extent cx="1104900" cy="812800"/>
            <wp:effectExtent l="0" t="0" r="0" b="0"/>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00307786" w14:textId="40DEB187" w:rsidR="005C7D64" w:rsidRPr="005C7D64" w:rsidRDefault="005B3A4C" w:rsidP="00617FAA">
      <w:pPr>
        <w:pStyle w:val="Heading2-notnumbered"/>
      </w:pPr>
      <w:bookmarkStart w:id="14" w:name="_Toc64300482"/>
      <w:r w:rsidRPr="004A500F">
        <w:t xml:space="preserve">Check your understanding – </w:t>
      </w:r>
      <w:r>
        <w:t>P</w:t>
      </w:r>
      <w:r w:rsidRPr="004A500F">
        <w:t>roducer’s licences</w:t>
      </w:r>
      <w:bookmarkEnd w:id="13"/>
      <w:bookmarkEnd w:id="14"/>
      <w:r w:rsidR="005C7D64">
        <w:t xml:space="preserve"> </w:t>
      </w:r>
    </w:p>
    <w:p w14:paraId="469CD42E" w14:textId="26C26355" w:rsidR="005B3A4C" w:rsidRDefault="005B3A4C" w:rsidP="00CB6412">
      <w:r>
        <w:t>It’s time to check your understanding of what has been covered so far.</w:t>
      </w:r>
    </w:p>
    <w:p w14:paraId="430C0535" w14:textId="13F8D38B" w:rsidR="005B3A4C" w:rsidRDefault="005B3A4C" w:rsidP="00CB6412">
      <w:r>
        <w:t>Please complete the questions below and check your responses against the answers provided at the back of this guide.</w:t>
      </w:r>
    </w:p>
    <w:p w14:paraId="4BD8406E" w14:textId="77777777" w:rsidR="00827759" w:rsidRDefault="00827759" w:rsidP="00CB6412"/>
    <w:p w14:paraId="4662D8A3" w14:textId="0C4B8DA8" w:rsidR="007355D3" w:rsidRPr="007355D3" w:rsidRDefault="005B3A4C" w:rsidP="00CB6412">
      <w:pPr>
        <w:pStyle w:val="Heading3-notnumbered"/>
        <w:ind w:left="720" w:hanging="720"/>
      </w:pPr>
      <w:r>
        <w:t xml:space="preserve">Q.1 </w:t>
      </w:r>
      <w:r w:rsidR="007355D3">
        <w:tab/>
      </w:r>
      <w:r>
        <w:t>A customer only drinks one glass out of a bottle of wine they’ve purchased with their lunch in your winery restaurant. Can they take the bottle of wine home with them?</w:t>
      </w:r>
    </w:p>
    <w:p w14:paraId="26B2CA90" w14:textId="77777777" w:rsidR="00DB5D87" w:rsidRDefault="00BB109E" w:rsidP="00DB5D87">
      <w:pPr>
        <w:ind w:firstLine="720"/>
      </w:pPr>
      <w:sdt>
        <w:sdtPr>
          <w:id w:val="1836642421"/>
          <w14:checkbox>
            <w14:checked w14:val="0"/>
            <w14:checkedState w14:val="2612" w14:font="MS Gothic"/>
            <w14:uncheckedState w14:val="2610" w14:font="MS Gothic"/>
          </w14:checkbox>
        </w:sdtPr>
        <w:sdtEndPr/>
        <w:sdtContent>
          <w:r w:rsidR="00DB5D87">
            <w:rPr>
              <w:rFonts w:ascii="MS Gothic" w:eastAsia="MS Gothic" w:hAnsi="MS Gothic" w:hint="eastAsia"/>
            </w:rPr>
            <w:t>☐</w:t>
          </w:r>
        </w:sdtContent>
      </w:sdt>
      <w:r w:rsidR="00DB5D87">
        <w:t xml:space="preserve"> Yes</w:t>
      </w:r>
    </w:p>
    <w:p w14:paraId="3411BE9F" w14:textId="77777777" w:rsidR="00DB5D87" w:rsidRDefault="00BB109E" w:rsidP="00DB5D87">
      <w:pPr>
        <w:ind w:firstLine="720"/>
      </w:pPr>
      <w:sdt>
        <w:sdtPr>
          <w:id w:val="765278811"/>
          <w14:checkbox>
            <w14:checked w14:val="0"/>
            <w14:checkedState w14:val="2612" w14:font="MS Gothic"/>
            <w14:uncheckedState w14:val="2610" w14:font="MS Gothic"/>
          </w14:checkbox>
        </w:sdtPr>
        <w:sdtEndPr/>
        <w:sdtContent>
          <w:r w:rsidR="00DB5D87">
            <w:rPr>
              <w:rFonts w:ascii="MS Gothic" w:eastAsia="MS Gothic" w:hAnsi="MS Gothic" w:hint="eastAsia"/>
            </w:rPr>
            <w:t>☐</w:t>
          </w:r>
        </w:sdtContent>
      </w:sdt>
      <w:r w:rsidR="00DB5D87">
        <w:t xml:space="preserve"> No</w:t>
      </w:r>
    </w:p>
    <w:p w14:paraId="27CA981B" w14:textId="77777777" w:rsidR="00DB5D87" w:rsidRDefault="00DB5D87" w:rsidP="00DB5D87">
      <w:pPr>
        <w:ind w:firstLine="720"/>
      </w:pPr>
      <w:r>
        <w:t xml:space="preserve">Explain your answer: </w:t>
      </w:r>
    </w:p>
    <w:p w14:paraId="2239FC15" w14:textId="77777777" w:rsidR="00DB5D87" w:rsidRDefault="00BB109E" w:rsidP="00DB5D87">
      <w:pPr>
        <w:ind w:firstLine="720"/>
      </w:pPr>
      <w:sdt>
        <w:sdtPr>
          <w:id w:val="-161545677"/>
          <w:placeholder>
            <w:docPart w:val="E1A5F64FD49E41B1AE60AE84899DBB7A"/>
          </w:placeholder>
          <w:showingPlcHdr/>
          <w:text/>
        </w:sdtPr>
        <w:sdtEndPr/>
        <w:sdtContent>
          <w:r w:rsidR="00DB5D87" w:rsidRPr="0056036F">
            <w:rPr>
              <w:rStyle w:val="PlaceholderText"/>
            </w:rPr>
            <w:t>Click or tap here to enter text.</w:t>
          </w:r>
        </w:sdtContent>
      </w:sdt>
    </w:p>
    <w:p w14:paraId="03E07AFB" w14:textId="77777777" w:rsidR="005B3A4C" w:rsidRDefault="005B3A4C" w:rsidP="00CB6412"/>
    <w:p w14:paraId="55DAA86E" w14:textId="77777777" w:rsidR="005B3A4C" w:rsidRDefault="005B3A4C" w:rsidP="00CB6412">
      <w:pPr>
        <w:pStyle w:val="Heading3-notnumbered"/>
      </w:pPr>
      <w:r>
        <w:t>Q.2</w:t>
      </w:r>
      <w:r>
        <w:tab/>
        <w:t xml:space="preserve">List one requirement of a producer’s licence: </w:t>
      </w:r>
    </w:p>
    <w:p w14:paraId="212F0807" w14:textId="28075C85" w:rsidR="00DB5D87" w:rsidRDefault="00BB109E" w:rsidP="00DB5D87">
      <w:pPr>
        <w:ind w:firstLine="720"/>
      </w:pPr>
      <w:sdt>
        <w:sdtPr>
          <w:id w:val="-1773316637"/>
          <w:placeholder>
            <w:docPart w:val="7439CAD73482428887C22A47F7E2E2D2"/>
          </w:placeholder>
          <w:showingPlcHdr/>
          <w:text/>
        </w:sdtPr>
        <w:sdtEndPr/>
        <w:sdtContent>
          <w:r w:rsidR="00DB5D87" w:rsidRPr="0056036F">
            <w:rPr>
              <w:rStyle w:val="PlaceholderText"/>
            </w:rPr>
            <w:t>Click or tap here to enter text.</w:t>
          </w:r>
        </w:sdtContent>
      </w:sdt>
    </w:p>
    <w:p w14:paraId="54F1D9DC" w14:textId="43A82849" w:rsidR="00DB5D87" w:rsidRDefault="00DB5D87" w:rsidP="00CB6412"/>
    <w:p w14:paraId="4DC59083" w14:textId="77777777" w:rsidR="005B3A4C" w:rsidRDefault="005B3A4C" w:rsidP="00CB6412">
      <w:pPr>
        <w:pStyle w:val="Heading3-notnumbered"/>
        <w:ind w:left="720" w:hanging="720"/>
      </w:pPr>
      <w:r>
        <w:t>Q.3</w:t>
      </w:r>
      <w:r>
        <w:tab/>
        <w:t>What does a promotional event authorisation allow a producer licensee to do?</w:t>
      </w:r>
    </w:p>
    <w:p w14:paraId="5A8E0F32" w14:textId="3AD42EF6" w:rsidR="007778FB" w:rsidRDefault="00BB109E" w:rsidP="00DB5D87">
      <w:pPr>
        <w:ind w:firstLine="720"/>
      </w:pPr>
      <w:sdt>
        <w:sdtPr>
          <w:id w:val="1477025775"/>
          <w:placeholder>
            <w:docPart w:val="D298937120C7485D9014D15C405F3977"/>
          </w:placeholder>
          <w:showingPlcHdr/>
          <w:text/>
        </w:sdtPr>
        <w:sdtEndPr/>
        <w:sdtContent>
          <w:r w:rsidR="00DB5D87" w:rsidRPr="0056036F">
            <w:rPr>
              <w:rStyle w:val="PlaceholderText"/>
            </w:rPr>
            <w:t>Click or tap here to enter text.</w:t>
          </w:r>
        </w:sdtContent>
      </w:sdt>
    </w:p>
    <w:p w14:paraId="1C5488B5" w14:textId="45E263BA" w:rsidR="007778FB" w:rsidRDefault="007778FB" w:rsidP="00CB6412"/>
    <w:p w14:paraId="1918B2CF" w14:textId="639079AD" w:rsidR="00B47824" w:rsidRDefault="00B47824" w:rsidP="00CB6412"/>
    <w:p w14:paraId="3898D0D1" w14:textId="77777777" w:rsidR="00B47824" w:rsidRDefault="00B47824" w:rsidP="00CB6412"/>
    <w:p w14:paraId="0F85204A" w14:textId="77777777" w:rsidR="00BC1B63" w:rsidRPr="0051387A" w:rsidRDefault="00BC1B63" w:rsidP="006D13C1">
      <w:r w:rsidRPr="0051387A">
        <w:rPr>
          <w:noProof/>
          <w:lang w:eastAsia="en-AU"/>
        </w:rPr>
        <w:drawing>
          <wp:inline distT="0" distB="0" distL="0" distR="0" wp14:anchorId="560BB89F" wp14:editId="1AB6A047">
            <wp:extent cx="647700" cy="698500"/>
            <wp:effectExtent l="0" t="0" r="0" b="0"/>
            <wp:docPr id="17" name="Picture 1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r w:rsidRPr="0051387A">
        <w:t xml:space="preserve"> </w:t>
      </w:r>
    </w:p>
    <w:p w14:paraId="01347F7E" w14:textId="77777777" w:rsidR="00BC1B63" w:rsidRDefault="00BC1B63" w:rsidP="00BC1B63">
      <w:pPr>
        <w:pStyle w:val="Heading6"/>
      </w:pPr>
      <w:r>
        <w:t>Now check your answers at the back of this guide.</w:t>
      </w:r>
    </w:p>
    <w:tbl>
      <w:tblPr>
        <w:tblStyle w:val="PlainTable2"/>
        <w:tblW w:w="10065" w:type="dxa"/>
        <w:tblLayout w:type="fixed"/>
        <w:tblCellMar>
          <w:top w:w="85" w:type="dxa"/>
        </w:tblCellMar>
        <w:tblLook w:val="0020" w:firstRow="1" w:lastRow="0" w:firstColumn="0" w:lastColumn="0" w:noHBand="0" w:noVBand="0"/>
      </w:tblPr>
      <w:tblGrid>
        <w:gridCol w:w="2410"/>
        <w:gridCol w:w="7655"/>
      </w:tblGrid>
      <w:tr w:rsidR="00A91548" w:rsidRPr="00BF39A1" w14:paraId="7D9F05FA" w14:textId="77777777" w:rsidTr="00BC1B63">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CB6412">
            <w:pPr>
              <w:pStyle w:val="Heading1-notnumbered"/>
              <w:rPr>
                <w:b/>
                <w:bCs w:val="0"/>
              </w:rPr>
            </w:pPr>
            <w:bookmarkStart w:id="15" w:name="_Toc59442241"/>
            <w:bookmarkStart w:id="16" w:name="_Toc63622657"/>
            <w:bookmarkStart w:id="17" w:name="_Toc64300403"/>
            <w:bookmarkStart w:id="18" w:name="_Toc64300483"/>
            <w:r w:rsidRPr="007355D3">
              <w:rPr>
                <w:b/>
                <w:bCs w:val="0"/>
              </w:rPr>
              <w:lastRenderedPageBreak/>
              <w:t>Topic 3</w:t>
            </w:r>
            <w:bookmarkEnd w:id="15"/>
            <w:bookmarkEnd w:id="16"/>
            <w:bookmarkEnd w:id="17"/>
            <w:bookmarkEnd w:id="18"/>
          </w:p>
        </w:tc>
        <w:tc>
          <w:tcPr>
            <w:tcW w:w="7655" w:type="dxa"/>
          </w:tcPr>
          <w:p w14:paraId="2A619BB4" w14:textId="76E7D99A" w:rsidR="00A91548" w:rsidRPr="007355D3" w:rsidRDefault="00A91548" w:rsidP="00CB6412">
            <w:pPr>
              <w:pStyle w:val="Heading1-notnumbered"/>
              <w:rPr>
                <w:b/>
                <w:bCs w:val="0"/>
              </w:rPr>
            </w:pPr>
            <w:bookmarkStart w:id="19" w:name="_Toc64300484"/>
            <w:r w:rsidRPr="007355D3">
              <w:rPr>
                <w:b/>
                <w:bCs w:val="0"/>
              </w:rPr>
              <w:t>Producer’s licence conditions</w:t>
            </w:r>
            <w:bookmarkEnd w:id="19"/>
          </w:p>
        </w:tc>
      </w:tr>
      <w:tr w:rsidR="007355D3" w:rsidRPr="00BF39A1" w14:paraId="1FB91C87" w14:textId="77777777" w:rsidTr="00BC1B63">
        <w:trPr>
          <w:cnfStyle w:val="000000100000" w:firstRow="0" w:lastRow="0" w:firstColumn="0" w:lastColumn="0" w:oddVBand="0" w:evenVBand="0" w:oddHBand="1" w:evenHBand="0" w:firstRowFirstColumn="0" w:firstRowLastColumn="0" w:lastRowFirstColumn="0" w:lastRowLastColumn="0"/>
          <w:trHeight w:val="364"/>
        </w:trPr>
        <w:tc>
          <w:tcPr>
            <w:tcW w:w="2410" w:type="dxa"/>
          </w:tcPr>
          <w:p w14:paraId="002F5C04" w14:textId="55DA14E3" w:rsidR="00E53C28" w:rsidRPr="00BF39A1" w:rsidRDefault="00E53C28" w:rsidP="00CB6412">
            <w:pPr>
              <w:pStyle w:val="Heading3-notnumbered"/>
            </w:pPr>
            <w:r w:rsidRPr="00BF39A1">
              <w:t>What this topic covers</w:t>
            </w:r>
          </w:p>
        </w:tc>
        <w:tc>
          <w:tcPr>
            <w:tcW w:w="7655" w:type="dxa"/>
          </w:tcPr>
          <w:p w14:paraId="2A371F50" w14:textId="7689F568" w:rsidR="00E53C28" w:rsidRPr="00BC1B63" w:rsidRDefault="00E53C28" w:rsidP="00CB6412">
            <w:r w:rsidRPr="00BF39A1">
              <w:t xml:space="preserve">This topic looks at the conditions that may be </w:t>
            </w:r>
            <w:r>
              <w:t>imposed</w:t>
            </w:r>
            <w:r w:rsidRPr="00BF39A1">
              <w:t xml:space="preserve"> </w:t>
            </w:r>
            <w:r>
              <w:t>on</w:t>
            </w:r>
            <w:r w:rsidRPr="00BF39A1">
              <w:t xml:space="preserve"> a producer’s licence.</w:t>
            </w:r>
          </w:p>
        </w:tc>
      </w:tr>
      <w:tr w:rsidR="007355D3" w:rsidRPr="00BF39A1" w14:paraId="31DB2C36" w14:textId="77777777" w:rsidTr="00BC1B63">
        <w:tc>
          <w:tcPr>
            <w:tcW w:w="2410" w:type="dxa"/>
          </w:tcPr>
          <w:p w14:paraId="1B882011" w14:textId="77777777" w:rsidR="00E53C28" w:rsidRPr="00BF39A1" w:rsidRDefault="00E53C28" w:rsidP="00CB6412">
            <w:pPr>
              <w:pStyle w:val="Heading3-notnumbered"/>
            </w:pPr>
            <w:r w:rsidRPr="00BF39A1">
              <w:t>Introduction</w:t>
            </w:r>
          </w:p>
        </w:tc>
        <w:tc>
          <w:tcPr>
            <w:tcW w:w="7655" w:type="dxa"/>
          </w:tcPr>
          <w:p w14:paraId="5042E86B" w14:textId="77777777" w:rsidR="00E53C28" w:rsidRPr="002304E5" w:rsidRDefault="00E53C28" w:rsidP="00CB6412">
            <w:pPr>
              <w:rPr>
                <w:sz w:val="16"/>
                <w:szCs w:val="16"/>
              </w:rPr>
            </w:pPr>
            <w:r w:rsidRPr="00BF39A1">
              <w:t xml:space="preserve">Licence conditions outline </w:t>
            </w:r>
            <w:r>
              <w:t>the activities that can be conducted at the licens</w:t>
            </w:r>
            <w:r w:rsidRPr="00BF39A1">
              <w:t>e</w:t>
            </w:r>
            <w:r>
              <w:t>d</w:t>
            </w:r>
            <w:r w:rsidRPr="00BF39A1">
              <w:t xml:space="preserve"> premises. </w:t>
            </w:r>
          </w:p>
        </w:tc>
      </w:tr>
      <w:tr w:rsidR="007355D3" w:rsidRPr="00BF39A1" w14:paraId="5F28658D" w14:textId="77777777" w:rsidTr="00BC1B63">
        <w:trPr>
          <w:cnfStyle w:val="000000100000" w:firstRow="0" w:lastRow="0" w:firstColumn="0" w:lastColumn="0" w:oddVBand="0" w:evenVBand="0" w:oddHBand="1" w:evenHBand="0" w:firstRowFirstColumn="0" w:firstRowLastColumn="0" w:lastRowFirstColumn="0" w:lastRowLastColumn="0"/>
          <w:trHeight w:val="1673"/>
        </w:trPr>
        <w:tc>
          <w:tcPr>
            <w:tcW w:w="2410" w:type="dxa"/>
          </w:tcPr>
          <w:p w14:paraId="48C23AAA" w14:textId="527DB381" w:rsidR="00E53C28" w:rsidRPr="00BF39A1" w:rsidRDefault="00E53C28" w:rsidP="00CB6412">
            <w:pPr>
              <w:pStyle w:val="Heading3-notnumbered"/>
            </w:pPr>
            <w:r w:rsidRPr="00BF39A1">
              <w:t>What do licence conditions specify?</w:t>
            </w:r>
          </w:p>
        </w:tc>
        <w:tc>
          <w:tcPr>
            <w:tcW w:w="7655" w:type="dxa"/>
          </w:tcPr>
          <w:p w14:paraId="5E5161A0" w14:textId="77777777" w:rsidR="00E53C28" w:rsidRPr="00A91548" w:rsidRDefault="00E53C28" w:rsidP="00CB6412">
            <w:r w:rsidRPr="00A91548">
              <w:t xml:space="preserve"> A producer’s licence will include conditions that specify:</w:t>
            </w:r>
          </w:p>
          <w:p w14:paraId="731B171B" w14:textId="77777777" w:rsidR="00E53C28" w:rsidRDefault="00E53C28" w:rsidP="00CB6412">
            <w:pPr>
              <w:pStyle w:val="BodyText-Bulletlist"/>
              <w:jc w:val="left"/>
            </w:pPr>
            <w:r>
              <w:t>how liquor may be supplied;</w:t>
            </w:r>
          </w:p>
          <w:p w14:paraId="71525ACB" w14:textId="77777777" w:rsidR="00E53C28" w:rsidRDefault="00E53C28" w:rsidP="00CB6412">
            <w:pPr>
              <w:pStyle w:val="BodyText-Bulletlist"/>
              <w:jc w:val="left"/>
            </w:pPr>
            <w:r>
              <w:t>the</w:t>
            </w:r>
            <w:r w:rsidRPr="00BF39A1">
              <w:t xml:space="preserve"> authorised trading hours</w:t>
            </w:r>
            <w:r>
              <w:t>;</w:t>
            </w:r>
          </w:p>
          <w:p w14:paraId="7F7224D7" w14:textId="77777777" w:rsidR="00E53C28" w:rsidRPr="00BF39A1" w:rsidRDefault="00E53C28" w:rsidP="00CB6412">
            <w:pPr>
              <w:pStyle w:val="BodyText-Bulletlist"/>
              <w:jc w:val="left"/>
            </w:pPr>
            <w:r>
              <w:t xml:space="preserve">matters regarding the amenity of the area in which the licensed premises </w:t>
            </w:r>
            <w:proofErr w:type="gramStart"/>
            <w:r>
              <w:t>is</w:t>
            </w:r>
            <w:proofErr w:type="gramEnd"/>
            <w:r>
              <w:t xml:space="preserve"> situated; and</w:t>
            </w:r>
          </w:p>
          <w:p w14:paraId="58FC3920" w14:textId="77777777" w:rsidR="00E53C28" w:rsidRPr="00BF39A1" w:rsidRDefault="00E53C28" w:rsidP="00CB6412">
            <w:pPr>
              <w:pStyle w:val="BodyText-Bulletlist"/>
              <w:jc w:val="left"/>
            </w:pPr>
            <w:r>
              <w:t xml:space="preserve">any </w:t>
            </w:r>
            <w:r w:rsidRPr="00BF39A1">
              <w:t xml:space="preserve">other </w:t>
            </w:r>
            <w:r>
              <w:t>matters determined by the VCGLR</w:t>
            </w:r>
            <w:r w:rsidRPr="00BF39A1">
              <w:t>.</w:t>
            </w:r>
          </w:p>
        </w:tc>
      </w:tr>
      <w:tr w:rsidR="007355D3" w:rsidRPr="00BF39A1" w14:paraId="2366CF8E" w14:textId="77777777" w:rsidTr="00BC1B63">
        <w:tc>
          <w:tcPr>
            <w:tcW w:w="2410" w:type="dxa"/>
          </w:tcPr>
          <w:p w14:paraId="69CBA720" w14:textId="6F9CD13F" w:rsidR="00E53C28" w:rsidRPr="00BF39A1" w:rsidRDefault="00E53C28" w:rsidP="00CB6412">
            <w:pPr>
              <w:pStyle w:val="Heading3-notnumbered"/>
            </w:pPr>
            <w:r w:rsidRPr="00BF39A1">
              <w:t>Ordinary trading hours</w:t>
            </w:r>
          </w:p>
        </w:tc>
        <w:tc>
          <w:tcPr>
            <w:tcW w:w="7655" w:type="dxa"/>
          </w:tcPr>
          <w:p w14:paraId="44D755EF" w14:textId="77777777" w:rsidR="00E53C28" w:rsidRPr="00BF39A1" w:rsidRDefault="00E53C28" w:rsidP="00CB6412">
            <w:pPr>
              <w:rPr>
                <w:lang w:val="en" w:eastAsia="en-AU"/>
              </w:rPr>
            </w:pPr>
            <w:r w:rsidRPr="00BF39A1">
              <w:rPr>
                <w:lang w:val="en" w:eastAsia="en-AU"/>
              </w:rPr>
              <w:t>Unless requested</w:t>
            </w:r>
            <w:r>
              <w:rPr>
                <w:lang w:val="en" w:eastAsia="en-AU"/>
              </w:rPr>
              <w:t xml:space="preserve"> otherwise</w:t>
            </w:r>
            <w:r w:rsidRPr="00BF39A1">
              <w:rPr>
                <w:lang w:val="en" w:eastAsia="en-AU"/>
              </w:rPr>
              <w:t xml:space="preserve">, your licence will </w:t>
            </w:r>
            <w:r>
              <w:rPr>
                <w:lang w:val="en" w:eastAsia="en-AU"/>
              </w:rPr>
              <w:t xml:space="preserve">authorise you to supply liquor during </w:t>
            </w:r>
            <w:r w:rsidRPr="00BF39A1">
              <w:rPr>
                <w:lang w:val="en" w:eastAsia="en-AU"/>
              </w:rPr>
              <w:t>ordinary trading hours. Ordinary trading hours finish at 11pm on any day.</w:t>
            </w:r>
          </w:p>
          <w:p w14:paraId="14088D77" w14:textId="77777777" w:rsidR="00E53C28" w:rsidRPr="00BF39A1" w:rsidRDefault="00E53C28" w:rsidP="00CB6412">
            <w:pPr>
              <w:rPr>
                <w:lang w:val="en" w:eastAsia="en-AU"/>
              </w:rPr>
            </w:pPr>
            <w:r w:rsidRPr="00BF39A1">
              <w:rPr>
                <w:lang w:val="en" w:eastAsia="en-AU"/>
              </w:rPr>
              <w:t xml:space="preserve">Ordinary trading hours allow you to sell alcohol to </w:t>
            </w:r>
            <w:r>
              <w:rPr>
                <w:lang w:val="en" w:eastAsia="en-AU"/>
              </w:rPr>
              <w:t>the public</w:t>
            </w:r>
            <w:r w:rsidRPr="00BF39A1">
              <w:rPr>
                <w:lang w:val="en" w:eastAsia="en-AU"/>
              </w:rPr>
              <w:t xml:space="preserve"> at the following times:</w:t>
            </w:r>
          </w:p>
          <w:p w14:paraId="2727C754" w14:textId="77777777" w:rsidR="00E53C28" w:rsidRPr="007355D3" w:rsidRDefault="00E53C28" w:rsidP="00CB6412">
            <w:pPr>
              <w:pStyle w:val="BodyText-Bulletlist"/>
              <w:jc w:val="left"/>
              <w:rPr>
                <w:lang w:val="en" w:eastAsia="en-AU"/>
              </w:rPr>
            </w:pPr>
            <w:r w:rsidRPr="007355D3">
              <w:rPr>
                <w:b/>
                <w:bCs/>
                <w:lang w:val="en" w:eastAsia="en-AU"/>
              </w:rPr>
              <w:t xml:space="preserve">Sunday, Good Friday and ANZAC Day: </w:t>
            </w:r>
            <w:r w:rsidRPr="007355D3">
              <w:rPr>
                <w:lang w:val="en" w:eastAsia="en-AU"/>
              </w:rPr>
              <w:t xml:space="preserve">10am to 11pm </w:t>
            </w:r>
          </w:p>
          <w:p w14:paraId="3C16A4BA" w14:textId="77777777" w:rsidR="00E53C28" w:rsidRPr="007355D3" w:rsidRDefault="00E53C28" w:rsidP="00CB6412">
            <w:pPr>
              <w:pStyle w:val="BodyText-Bulletlist"/>
              <w:jc w:val="left"/>
              <w:rPr>
                <w:b/>
                <w:bCs/>
                <w:lang w:val="en" w:eastAsia="en-AU"/>
              </w:rPr>
            </w:pPr>
            <w:r w:rsidRPr="007355D3">
              <w:rPr>
                <w:b/>
                <w:bCs/>
                <w:lang w:val="en" w:eastAsia="en-AU"/>
              </w:rPr>
              <w:t xml:space="preserve">On any other day: </w:t>
            </w:r>
            <w:r w:rsidRPr="007355D3">
              <w:rPr>
                <w:lang w:val="en" w:eastAsia="en-AU"/>
              </w:rPr>
              <w:t>7am to 11pm.</w:t>
            </w:r>
          </w:p>
          <w:p w14:paraId="6A6F0D15" w14:textId="77777777" w:rsidR="00BC1B63" w:rsidRDefault="00BC1B63" w:rsidP="00CB6412">
            <w:pPr>
              <w:rPr>
                <w:b/>
                <w:bCs/>
              </w:rPr>
            </w:pPr>
          </w:p>
          <w:p w14:paraId="4BBA4AC9" w14:textId="25989A95" w:rsidR="00E53C28" w:rsidRPr="00BF39A1" w:rsidRDefault="00E53C28" w:rsidP="00CB6412">
            <w:r w:rsidRPr="00BC1B63">
              <w:rPr>
                <w:b/>
                <w:bCs/>
              </w:rPr>
              <w:t>Note:</w:t>
            </w:r>
            <w:r>
              <w:t xml:space="preserve"> Yo</w:t>
            </w:r>
            <w:r w:rsidRPr="00BF39A1">
              <w:t>u have a 30</w:t>
            </w:r>
            <w:r>
              <w:t>-</w:t>
            </w:r>
            <w:r w:rsidRPr="00BF39A1">
              <w:t xml:space="preserve">minute grace period after </w:t>
            </w:r>
            <w:r>
              <w:t>the end of the authorised trading hours</w:t>
            </w:r>
            <w:r w:rsidRPr="00BF39A1">
              <w:t xml:space="preserve"> for patrons to finish the drinks they have already purchased. However, </w:t>
            </w:r>
            <w:r>
              <w:t>the sale and supply of liquor must not occur during this grace period</w:t>
            </w:r>
            <w:r w:rsidRPr="00BF39A1">
              <w:t>.</w:t>
            </w:r>
          </w:p>
          <w:p w14:paraId="16668226" w14:textId="77777777" w:rsidR="00BC1B63" w:rsidRDefault="00BC1B63" w:rsidP="00CB6412">
            <w:pPr>
              <w:rPr>
                <w:b/>
                <w:bCs/>
              </w:rPr>
            </w:pPr>
          </w:p>
          <w:p w14:paraId="10F85F25" w14:textId="4155DF5B" w:rsidR="00E53C28" w:rsidRPr="00A91548" w:rsidRDefault="00E53C28" w:rsidP="00CB6412">
            <w:r w:rsidRPr="00BC1B63">
              <w:rPr>
                <w:b/>
                <w:bCs/>
              </w:rPr>
              <w:t>Note:</w:t>
            </w:r>
            <w:r>
              <w:t xml:space="preserve"> </w:t>
            </w:r>
            <w:r w:rsidRPr="00BF39A1">
              <w:t>Under a producer’s licence, you are able to sell your own product (wholesale) to any other licensee at any time and at any place.</w:t>
            </w:r>
          </w:p>
        </w:tc>
      </w:tr>
      <w:tr w:rsidR="007355D3" w:rsidRPr="00BF39A1" w14:paraId="5A97BAC1" w14:textId="77777777" w:rsidTr="00BC1B63">
        <w:trPr>
          <w:cnfStyle w:val="000000100000" w:firstRow="0" w:lastRow="0" w:firstColumn="0" w:lastColumn="0" w:oddVBand="0" w:evenVBand="0" w:oddHBand="1" w:evenHBand="0" w:firstRowFirstColumn="0" w:firstRowLastColumn="0" w:lastRowFirstColumn="0" w:lastRowLastColumn="0"/>
        </w:trPr>
        <w:tc>
          <w:tcPr>
            <w:tcW w:w="2410" w:type="dxa"/>
          </w:tcPr>
          <w:p w14:paraId="334A6F40" w14:textId="144EBB2E" w:rsidR="00E53C28" w:rsidRPr="00F44AB8" w:rsidRDefault="00E53C28" w:rsidP="00CB6412">
            <w:pPr>
              <w:pStyle w:val="Heading3-notnumbered"/>
            </w:pPr>
            <w:r w:rsidRPr="00BF39A1">
              <w:t>Amenity</w:t>
            </w:r>
          </w:p>
        </w:tc>
        <w:tc>
          <w:tcPr>
            <w:tcW w:w="7655" w:type="dxa"/>
          </w:tcPr>
          <w:p w14:paraId="499AAB36" w14:textId="77777777" w:rsidR="00E53C28" w:rsidRPr="00BF39A1" w:rsidRDefault="00E53C28" w:rsidP="00CB6412">
            <w:r w:rsidRPr="00BF39A1">
              <w:t xml:space="preserve">Amenity is the </w:t>
            </w:r>
            <w:r>
              <w:t>impact</w:t>
            </w:r>
            <w:r w:rsidRPr="00BF39A1">
              <w:t xml:space="preserve"> that your venue and its patrons may have on the surrounding area.</w:t>
            </w:r>
          </w:p>
          <w:p w14:paraId="4DA722F7" w14:textId="77777777" w:rsidR="00E53C28" w:rsidRPr="00BF39A1" w:rsidRDefault="00E53C28" w:rsidP="00CB6412">
            <w:r w:rsidRPr="00731819">
              <w:t xml:space="preserve">The </w:t>
            </w:r>
            <w:r>
              <w:t>Act</w:t>
            </w:r>
            <w:r w:rsidRPr="00BF39A1">
              <w:t xml:space="preserve"> defines amenity as:</w:t>
            </w:r>
          </w:p>
          <w:p w14:paraId="62B87CC7" w14:textId="7C0667D1" w:rsidR="00E53C28" w:rsidRPr="007355D3" w:rsidRDefault="00E53C28" w:rsidP="00CB6412">
            <w:r>
              <w:rPr>
                <w:i/>
              </w:rPr>
              <w:t>“</w:t>
            </w:r>
            <w:r w:rsidRPr="00E734DD">
              <w:t>The quality that the area has of being pleasant and agreeabl</w:t>
            </w:r>
            <w:r>
              <w:t>e</w:t>
            </w:r>
            <w:r>
              <w:rPr>
                <w:i/>
              </w:rPr>
              <w:t>”.</w:t>
            </w:r>
          </w:p>
        </w:tc>
      </w:tr>
      <w:tr w:rsidR="007355D3" w:rsidRPr="00BF39A1" w14:paraId="145CC314" w14:textId="77777777" w:rsidTr="00BC1B63">
        <w:tc>
          <w:tcPr>
            <w:tcW w:w="2410" w:type="dxa"/>
          </w:tcPr>
          <w:p w14:paraId="5FE9CFC2" w14:textId="2B6F87DD" w:rsidR="007355D3" w:rsidRPr="00BF39A1" w:rsidRDefault="007355D3" w:rsidP="00CB6412">
            <w:pPr>
              <w:pStyle w:val="Heading3-notnumbered"/>
            </w:pPr>
            <w:r w:rsidRPr="00306180">
              <w:lastRenderedPageBreak/>
              <w:t xml:space="preserve">Amenity </w:t>
            </w:r>
            <w:r w:rsidRPr="00F44AB8">
              <w:rPr>
                <w:szCs w:val="48"/>
              </w:rPr>
              <w:t>condition</w:t>
            </w:r>
          </w:p>
        </w:tc>
        <w:tc>
          <w:tcPr>
            <w:tcW w:w="7655" w:type="dxa"/>
          </w:tcPr>
          <w:p w14:paraId="1CC9A96D" w14:textId="77777777" w:rsidR="007355D3" w:rsidRPr="00BF39A1" w:rsidRDefault="007355D3" w:rsidP="00BC1B63">
            <w:r>
              <w:t>There will be a condition on your licence regarding amenity. This</w:t>
            </w:r>
            <w:r w:rsidRPr="00BF39A1">
              <w:t xml:space="preserve"> condition is </w:t>
            </w:r>
            <w:r>
              <w:t xml:space="preserve">explained </w:t>
            </w:r>
            <w:r w:rsidRPr="00BF39A1">
              <w:t>below:</w:t>
            </w:r>
          </w:p>
          <w:tbl>
            <w:tblPr>
              <w:tblStyle w:val="TableGrid"/>
              <w:tblW w:w="7300" w:type="dxa"/>
              <w:tblLayout w:type="fixed"/>
              <w:tblLook w:val="0620" w:firstRow="1" w:lastRow="0" w:firstColumn="0" w:lastColumn="0" w:noHBand="1" w:noVBand="1"/>
            </w:tblPr>
            <w:tblGrid>
              <w:gridCol w:w="3650"/>
              <w:gridCol w:w="3650"/>
            </w:tblGrid>
            <w:tr w:rsidR="007355D3" w:rsidRPr="00BF39A1" w14:paraId="0CAC5012" w14:textId="77777777" w:rsidTr="00BC1B63">
              <w:trPr>
                <w:cnfStyle w:val="100000000000" w:firstRow="1" w:lastRow="0" w:firstColumn="0" w:lastColumn="0" w:oddVBand="0" w:evenVBand="0" w:oddHBand="0" w:evenHBand="0" w:firstRowFirstColumn="0" w:firstRowLastColumn="0" w:lastRowFirstColumn="0" w:lastRowLastColumn="0"/>
              </w:trPr>
              <w:tc>
                <w:tcPr>
                  <w:tcW w:w="3650" w:type="dxa"/>
                </w:tcPr>
                <w:p w14:paraId="7F756EAB" w14:textId="77777777" w:rsidR="007355D3" w:rsidRPr="00A91548" w:rsidRDefault="007355D3" w:rsidP="00CB6412">
                  <w:pPr>
                    <w:rPr>
                      <w:color w:val="FFFFFF" w:themeColor="background1"/>
                    </w:rPr>
                  </w:pPr>
                  <w:r w:rsidRPr="00A91548">
                    <w:rPr>
                      <w:color w:val="FFFFFF" w:themeColor="background1"/>
                    </w:rPr>
                    <w:t>Condition</w:t>
                  </w:r>
                </w:p>
              </w:tc>
              <w:tc>
                <w:tcPr>
                  <w:tcW w:w="3650" w:type="dxa"/>
                </w:tcPr>
                <w:p w14:paraId="57239F8A" w14:textId="77777777" w:rsidR="007355D3" w:rsidRPr="00A91548" w:rsidRDefault="007355D3" w:rsidP="00CB6412">
                  <w:pPr>
                    <w:rPr>
                      <w:color w:val="FFFFFF" w:themeColor="background1"/>
                    </w:rPr>
                  </w:pPr>
                  <w:r w:rsidRPr="00A91548">
                    <w:rPr>
                      <w:color w:val="FFFFFF" w:themeColor="background1"/>
                    </w:rPr>
                    <w:t>What this means</w:t>
                  </w:r>
                </w:p>
              </w:tc>
            </w:tr>
            <w:tr w:rsidR="007355D3" w:rsidRPr="00BF39A1" w14:paraId="75E60D45" w14:textId="77777777" w:rsidTr="00BC1B63">
              <w:tc>
                <w:tcPr>
                  <w:tcW w:w="3650" w:type="dxa"/>
                </w:tcPr>
                <w:p w14:paraId="49887B56" w14:textId="77777777" w:rsidR="007355D3" w:rsidRPr="00BF39A1" w:rsidRDefault="007355D3" w:rsidP="00CB6412">
                  <w:r w:rsidRPr="00BF39A1">
                    <w:t>The licensee shall not cause or permit undue detriment to the amenity of the area to arise out of, or in connection with</w:t>
                  </w:r>
                  <w:r>
                    <w:t>,</w:t>
                  </w:r>
                  <w:r w:rsidRPr="00BF39A1">
                    <w:t xml:space="preserve"> the use of the premises to which the licence relates during or immediately after the trading hours authorised by this licence.</w:t>
                  </w:r>
                </w:p>
                <w:p w14:paraId="13F05FF2" w14:textId="77777777" w:rsidR="007355D3" w:rsidRPr="00BF39A1" w:rsidRDefault="007355D3" w:rsidP="00CB6412">
                  <w:r w:rsidRPr="00BF39A1">
                    <w:t>The licensee shall ensure that the level of noise emitted from the licensed premises shall not exceed the permissible noise levels for entertainment noise as specified in the State Environment Protection Policy (Control of Music Noise from Public Premises) No. N-2.</w:t>
                  </w:r>
                </w:p>
              </w:tc>
              <w:tc>
                <w:tcPr>
                  <w:tcW w:w="3650" w:type="dxa"/>
                </w:tcPr>
                <w:p w14:paraId="079D8841" w14:textId="77777777" w:rsidR="007355D3" w:rsidRDefault="007355D3" w:rsidP="00CB6412">
                  <w:pPr>
                    <w:spacing w:after="0"/>
                    <w:rPr>
                      <w:snapToGrid w:val="0"/>
                    </w:rPr>
                  </w:pPr>
                  <w:r w:rsidRPr="00BF39A1">
                    <w:rPr>
                      <w:snapToGrid w:val="0"/>
                    </w:rPr>
                    <w:t xml:space="preserve">You are responsible for what happens in and around your </w:t>
                  </w:r>
                  <w:r>
                    <w:t>licensed premises</w:t>
                  </w:r>
                  <w:r w:rsidRPr="00BF39A1">
                    <w:rPr>
                      <w:snapToGrid w:val="0"/>
                    </w:rPr>
                    <w:t xml:space="preserve">. This includes the time that you are open for business and when </w:t>
                  </w:r>
                  <w:r>
                    <w:rPr>
                      <w:snapToGrid w:val="0"/>
                    </w:rPr>
                    <w:t xml:space="preserve">patrons </w:t>
                  </w:r>
                  <w:r w:rsidRPr="00BF39A1">
                    <w:rPr>
                      <w:snapToGrid w:val="0"/>
                    </w:rPr>
                    <w:t xml:space="preserve">are leaving your </w:t>
                  </w:r>
                  <w:r>
                    <w:t>premises.</w:t>
                  </w:r>
                  <w:r w:rsidRPr="00BF39A1">
                    <w:rPr>
                      <w:snapToGrid w:val="0"/>
                    </w:rPr>
                    <w:t xml:space="preserve"> </w:t>
                  </w:r>
                  <w:r w:rsidRPr="00BF39A1">
                    <w:t xml:space="preserve"> </w:t>
                  </w:r>
                </w:p>
                <w:p w14:paraId="4180E813" w14:textId="77777777" w:rsidR="007355D3" w:rsidRDefault="007355D3" w:rsidP="00CB6412">
                  <w:pPr>
                    <w:rPr>
                      <w:snapToGrid w:val="0"/>
                    </w:rPr>
                  </w:pPr>
                </w:p>
                <w:p w14:paraId="0953FF2A" w14:textId="77777777" w:rsidR="007355D3" w:rsidRPr="00BF39A1" w:rsidRDefault="007355D3" w:rsidP="00CB6412">
                  <w:pPr>
                    <w:spacing w:after="60"/>
                    <w:rPr>
                      <w:snapToGrid w:val="0"/>
                    </w:rPr>
                  </w:pPr>
                </w:p>
                <w:p w14:paraId="7670B510" w14:textId="77777777" w:rsidR="007355D3" w:rsidRPr="00BF39A1" w:rsidRDefault="007355D3" w:rsidP="00CB6412">
                  <w:pPr>
                    <w:rPr>
                      <w:snapToGrid w:val="0"/>
                    </w:rPr>
                  </w:pPr>
                  <w:r w:rsidRPr="00BF39A1">
                    <w:rPr>
                      <w:snapToGrid w:val="0"/>
                    </w:rPr>
                    <w:t>This condition relates to the Environment Protection Authority (EPA).</w:t>
                  </w:r>
                </w:p>
                <w:p w14:paraId="5CDF199A" w14:textId="77777777" w:rsidR="007355D3" w:rsidRPr="00BF39A1" w:rsidRDefault="007355D3" w:rsidP="00CB6412">
                  <w:pPr>
                    <w:rPr>
                      <w:snapToGrid w:val="0"/>
                    </w:rPr>
                  </w:pPr>
                  <w:r w:rsidRPr="00BF39A1">
                    <w:rPr>
                      <w:snapToGrid w:val="0"/>
                    </w:rPr>
                    <w:t>For further information</w:t>
                  </w:r>
                  <w:r>
                    <w:rPr>
                      <w:snapToGrid w:val="0"/>
                    </w:rPr>
                    <w:t>,</w:t>
                  </w:r>
                  <w:r w:rsidRPr="00BF39A1">
                    <w:rPr>
                      <w:snapToGrid w:val="0"/>
                    </w:rPr>
                    <w:t xml:space="preserve"> go to </w:t>
                  </w:r>
                  <w:hyperlink r:id="rId18" w:history="1">
                    <w:r w:rsidRPr="005B3F06">
                      <w:rPr>
                        <w:rStyle w:val="Hyperlink"/>
                      </w:rPr>
                      <w:t>www.epa.vic.gov.au/for-community/environmental-information/noise</w:t>
                    </w:r>
                  </w:hyperlink>
                </w:p>
              </w:tc>
            </w:tr>
          </w:tbl>
          <w:p w14:paraId="15981897" w14:textId="77777777" w:rsidR="007355D3" w:rsidRPr="00BF39A1" w:rsidRDefault="007355D3" w:rsidP="00CB6412"/>
          <w:p w14:paraId="06F40A89" w14:textId="77777777" w:rsidR="007355D3" w:rsidRPr="00BF39A1" w:rsidRDefault="007355D3" w:rsidP="00CB6412">
            <w:r>
              <w:t>Relevant considerations about a</w:t>
            </w:r>
            <w:r w:rsidRPr="00BF39A1">
              <w:t>menity</w:t>
            </w:r>
            <w:r>
              <w:t xml:space="preserve"> may</w:t>
            </w:r>
            <w:r w:rsidRPr="00BF39A1">
              <w:t xml:space="preserve"> include:</w:t>
            </w:r>
          </w:p>
          <w:p w14:paraId="5B44EDA7" w14:textId="77777777" w:rsidR="007355D3" w:rsidRPr="00BF39A1" w:rsidRDefault="007355D3" w:rsidP="00CB6412">
            <w:pPr>
              <w:pStyle w:val="BodyText-Bulletlist"/>
              <w:jc w:val="left"/>
            </w:pPr>
            <w:r w:rsidRPr="00BF39A1">
              <w:rPr>
                <w:b/>
              </w:rPr>
              <w:t>Parking</w:t>
            </w:r>
            <w:r>
              <w:rPr>
                <w:b/>
              </w:rPr>
              <w:t xml:space="preserve"> </w:t>
            </w:r>
            <w:r w:rsidRPr="00BF39A1">
              <w:rPr>
                <w:b/>
              </w:rPr>
              <w:t>facilities</w:t>
            </w:r>
            <w:r w:rsidRPr="00BF39A1">
              <w:br/>
              <w:t xml:space="preserve">Do you have a car park? Do patrons park in nearby residential streets? </w:t>
            </w:r>
          </w:p>
          <w:p w14:paraId="7E5E0F3C" w14:textId="77777777" w:rsidR="007355D3" w:rsidRPr="00BF39A1" w:rsidRDefault="007355D3" w:rsidP="00CB6412">
            <w:pPr>
              <w:pStyle w:val="BodyText-Bulletlist"/>
              <w:jc w:val="left"/>
            </w:pPr>
            <w:r w:rsidRPr="00BF39A1">
              <w:rPr>
                <w:b/>
              </w:rPr>
              <w:t>Traffic movement and density</w:t>
            </w:r>
            <w:r w:rsidRPr="00BF39A1">
              <w:tab/>
            </w:r>
            <w:r w:rsidRPr="00BF39A1">
              <w:br/>
              <w:t>Is there a lot of traffic in the surrounding area from patrons coming and going to your winery or brewery?</w:t>
            </w:r>
          </w:p>
          <w:p w14:paraId="797B5C64" w14:textId="77777777" w:rsidR="007355D3" w:rsidRPr="00BF39A1" w:rsidRDefault="007355D3" w:rsidP="00CB6412">
            <w:pPr>
              <w:pStyle w:val="BodyText-Bulletlist"/>
              <w:jc w:val="left"/>
            </w:pPr>
            <w:r w:rsidRPr="00BF39A1">
              <w:rPr>
                <w:b/>
              </w:rPr>
              <w:t>Noise levels</w:t>
            </w:r>
            <w:r w:rsidRPr="00BF39A1">
              <w:rPr>
                <w:b/>
              </w:rPr>
              <w:tab/>
            </w:r>
            <w:r w:rsidRPr="00BF39A1">
              <w:br/>
              <w:t>What measures do you have in place to minimise noise from your venue if you have amplified music or from patrons leaving your winery or brewery?</w:t>
            </w:r>
          </w:p>
          <w:p w14:paraId="0C94623D" w14:textId="77777777" w:rsidR="007355D3" w:rsidRPr="00BF39A1" w:rsidRDefault="007355D3" w:rsidP="00CB6412">
            <w:pPr>
              <w:pStyle w:val="BodyText-Bulletlist"/>
              <w:jc w:val="left"/>
              <w:rPr>
                <w:b/>
              </w:rPr>
            </w:pPr>
            <w:r w:rsidRPr="00BF39A1">
              <w:rPr>
                <w:b/>
              </w:rPr>
              <w:t>Possibility of nuisance or vandalism</w:t>
            </w:r>
            <w:r w:rsidRPr="00BF39A1">
              <w:rPr>
                <w:b/>
              </w:rPr>
              <w:br/>
            </w:r>
            <w:r>
              <w:t>Are your patrons</w:t>
            </w:r>
            <w:r w:rsidRPr="00BF39A1">
              <w:t xml:space="preserve"> likely to cause a nuisance to nearby residents? Is there a potential that they may cause noise, nuisance or damage to property or cars?</w:t>
            </w:r>
          </w:p>
          <w:p w14:paraId="27D43E0A" w14:textId="33898604" w:rsidR="007355D3" w:rsidRPr="00BF39A1" w:rsidRDefault="007355D3" w:rsidP="00CB6412">
            <w:pPr>
              <w:pStyle w:val="BodyText-Bulletlist"/>
              <w:jc w:val="left"/>
            </w:pPr>
            <w:r w:rsidRPr="00BF39A1">
              <w:rPr>
                <w:b/>
              </w:rPr>
              <w:t>Harmony and coherence of the environment</w:t>
            </w:r>
            <w:r w:rsidRPr="00BF39A1">
              <w:rPr>
                <w:b/>
              </w:rPr>
              <w:tab/>
            </w:r>
            <w:r w:rsidRPr="00BF39A1">
              <w:rPr>
                <w:b/>
              </w:rPr>
              <w:br/>
            </w:r>
            <w:r w:rsidRPr="00BF39A1">
              <w:t xml:space="preserve">What general </w:t>
            </w:r>
            <w:r>
              <w:t>e</w:t>
            </w:r>
            <w:r w:rsidRPr="00BF39A1">
              <w:t>ffect does your venue have on the local community and neighbouring businesses/residents?</w:t>
            </w:r>
          </w:p>
        </w:tc>
      </w:tr>
      <w:tr w:rsidR="007355D3" w:rsidRPr="00BF39A1" w14:paraId="5C286563" w14:textId="77777777" w:rsidTr="00BC1B63">
        <w:trPr>
          <w:cnfStyle w:val="000000100000" w:firstRow="0" w:lastRow="0" w:firstColumn="0" w:lastColumn="0" w:oddVBand="0" w:evenVBand="0" w:oddHBand="1" w:evenHBand="0" w:firstRowFirstColumn="0" w:firstRowLastColumn="0" w:lastRowFirstColumn="0" w:lastRowLastColumn="0"/>
          <w:trHeight w:val="11041"/>
        </w:trPr>
        <w:tc>
          <w:tcPr>
            <w:tcW w:w="2410" w:type="dxa"/>
          </w:tcPr>
          <w:p w14:paraId="2E6EDF8A" w14:textId="26877B6F" w:rsidR="00E53C28" w:rsidRPr="0048686B" w:rsidRDefault="00E53C28" w:rsidP="00CB6412">
            <w:pPr>
              <w:pStyle w:val="Heading3-notnumbered"/>
            </w:pPr>
            <w:r w:rsidRPr="00BF39A1">
              <w:lastRenderedPageBreak/>
              <w:t>Promotional event authorisation</w:t>
            </w:r>
          </w:p>
        </w:tc>
        <w:tc>
          <w:tcPr>
            <w:tcW w:w="7655" w:type="dxa"/>
          </w:tcPr>
          <w:p w14:paraId="6E828846" w14:textId="77777777" w:rsidR="00E53C28" w:rsidRPr="00BF39A1" w:rsidRDefault="00E53C28" w:rsidP="00CB6412">
            <w:pPr>
              <w:spacing w:after="0"/>
              <w:rPr>
                <w:szCs w:val="24"/>
                <w:lang w:eastAsia="en-AU"/>
              </w:rPr>
            </w:pPr>
            <w:r w:rsidRPr="00BF39A1">
              <w:rPr>
                <w:szCs w:val="24"/>
                <w:lang w:eastAsia="en-AU"/>
              </w:rPr>
              <w:t>If you</w:t>
            </w:r>
            <w:r>
              <w:rPr>
                <w:szCs w:val="24"/>
                <w:lang w:eastAsia="en-AU"/>
              </w:rPr>
              <w:t xml:space="preserve"> have</w:t>
            </w:r>
            <w:r w:rsidRPr="00BF39A1">
              <w:rPr>
                <w:szCs w:val="24"/>
                <w:lang w:eastAsia="en-AU"/>
              </w:rPr>
              <w:t xml:space="preserve"> a promotional event authorisation on </w:t>
            </w:r>
            <w:r>
              <w:rPr>
                <w:szCs w:val="24"/>
                <w:lang w:eastAsia="en-AU"/>
              </w:rPr>
              <w:t>your</w:t>
            </w:r>
            <w:r w:rsidRPr="00BF39A1">
              <w:rPr>
                <w:szCs w:val="24"/>
                <w:lang w:eastAsia="en-AU"/>
              </w:rPr>
              <w:t xml:space="preserve"> licence</w:t>
            </w:r>
            <w:r>
              <w:rPr>
                <w:szCs w:val="24"/>
                <w:lang w:eastAsia="en-AU"/>
              </w:rPr>
              <w:t>,</w:t>
            </w:r>
            <w:r w:rsidRPr="00BF39A1">
              <w:rPr>
                <w:szCs w:val="24"/>
                <w:lang w:eastAsia="en-AU"/>
              </w:rPr>
              <w:t xml:space="preserve"> there will be several restrictions that apply</w:t>
            </w:r>
            <w:r>
              <w:rPr>
                <w:szCs w:val="24"/>
                <w:lang w:eastAsia="en-AU"/>
              </w:rPr>
              <w:t>.</w:t>
            </w:r>
            <w:r w:rsidRPr="00BF39A1">
              <w:rPr>
                <w:szCs w:val="24"/>
                <w:lang w:eastAsia="en-AU"/>
              </w:rPr>
              <w:t xml:space="preserve"> </w:t>
            </w:r>
            <w:r>
              <w:rPr>
                <w:szCs w:val="24"/>
                <w:lang w:eastAsia="en-AU"/>
              </w:rPr>
              <w:t xml:space="preserve">These </w:t>
            </w:r>
            <w:r w:rsidRPr="00BF39A1">
              <w:rPr>
                <w:szCs w:val="24"/>
                <w:lang w:eastAsia="en-AU"/>
              </w:rPr>
              <w:t xml:space="preserve">include but are not limited to the following:  </w:t>
            </w:r>
          </w:p>
          <w:p w14:paraId="20B2C8C9" w14:textId="77777777" w:rsidR="00E53C28" w:rsidRPr="00BF39A1" w:rsidRDefault="00E53C28" w:rsidP="00CB6412">
            <w:pPr>
              <w:spacing w:after="0"/>
              <w:rPr>
                <w:szCs w:val="24"/>
                <w:lang w:eastAsia="en-AU"/>
              </w:rPr>
            </w:pPr>
          </w:p>
          <w:tbl>
            <w:tblPr>
              <w:tblStyle w:val="GridTable4"/>
              <w:tblW w:w="7402" w:type="dxa"/>
              <w:tblLayout w:type="fixed"/>
              <w:tblCellMar>
                <w:top w:w="85" w:type="dxa"/>
              </w:tblCellMar>
              <w:tblLook w:val="0620" w:firstRow="1" w:lastRow="0" w:firstColumn="0" w:lastColumn="0" w:noHBand="1" w:noVBand="1"/>
            </w:tblPr>
            <w:tblGrid>
              <w:gridCol w:w="3240"/>
              <w:gridCol w:w="4162"/>
            </w:tblGrid>
            <w:tr w:rsidR="00E53C28" w:rsidRPr="00A91548" w14:paraId="00607D7C" w14:textId="77777777" w:rsidTr="00685C00">
              <w:trPr>
                <w:cnfStyle w:val="100000000000" w:firstRow="1" w:lastRow="0" w:firstColumn="0" w:lastColumn="0" w:oddVBand="0" w:evenVBand="0" w:oddHBand="0" w:evenHBand="0" w:firstRowFirstColumn="0" w:firstRowLastColumn="0" w:lastRowFirstColumn="0" w:lastRowLastColumn="0"/>
                <w:trHeight w:val="463"/>
              </w:trPr>
              <w:tc>
                <w:tcPr>
                  <w:tcW w:w="3240" w:type="dxa"/>
                </w:tcPr>
                <w:p w14:paraId="05CD9B78" w14:textId="77777777" w:rsidR="00E53C28" w:rsidRPr="00A91548" w:rsidRDefault="00E53C28" w:rsidP="00CB6412">
                  <w:pPr>
                    <w:rPr>
                      <w:color w:val="FFFFFF" w:themeColor="background1"/>
                    </w:rPr>
                  </w:pPr>
                  <w:r w:rsidRPr="00A91548">
                    <w:rPr>
                      <w:color w:val="FFFFFF" w:themeColor="background1"/>
                    </w:rPr>
                    <w:t>Condition</w:t>
                  </w:r>
                </w:p>
              </w:tc>
              <w:tc>
                <w:tcPr>
                  <w:tcW w:w="4162" w:type="dxa"/>
                </w:tcPr>
                <w:p w14:paraId="3BD1F2E8" w14:textId="77777777" w:rsidR="00E53C28" w:rsidRPr="00A91548" w:rsidRDefault="00E53C28" w:rsidP="00CB6412">
                  <w:pPr>
                    <w:rPr>
                      <w:color w:val="FFFFFF" w:themeColor="background1"/>
                    </w:rPr>
                  </w:pPr>
                  <w:r w:rsidRPr="00A91548">
                    <w:rPr>
                      <w:color w:val="FFFFFF" w:themeColor="background1"/>
                    </w:rPr>
                    <w:t>What this means</w:t>
                  </w:r>
                </w:p>
              </w:tc>
            </w:tr>
            <w:tr w:rsidR="00E53C28" w:rsidRPr="00A91548" w14:paraId="3E6C9AB2" w14:textId="77777777" w:rsidTr="00685C00">
              <w:trPr>
                <w:trHeight w:val="2496"/>
              </w:trPr>
              <w:tc>
                <w:tcPr>
                  <w:tcW w:w="3240" w:type="dxa"/>
                </w:tcPr>
                <w:p w14:paraId="653093BD" w14:textId="1E579B5F" w:rsidR="00E53C28" w:rsidRPr="00A91548" w:rsidRDefault="00E53C28" w:rsidP="00CB6412">
                  <w:r w:rsidRPr="00A91548">
                    <w:t>The licensee must keep a register of all events at which it has supplied its product and produce the records for inspection upon request by an authorised person.</w:t>
                  </w:r>
                </w:p>
              </w:tc>
              <w:tc>
                <w:tcPr>
                  <w:tcW w:w="4162" w:type="dxa"/>
                </w:tcPr>
                <w:p w14:paraId="13A0ADC9" w14:textId="77777777" w:rsidR="00E53C28" w:rsidRPr="00A91548" w:rsidRDefault="00E53C28" w:rsidP="00CB6412">
                  <w:r w:rsidRPr="00A91548">
                    <w:t xml:space="preserve">You must keep records of all the promotional events at which you have supplied your product. </w:t>
                  </w:r>
                </w:p>
                <w:p w14:paraId="1637A1D5" w14:textId="77777777" w:rsidR="00E53C28" w:rsidRPr="00A91548" w:rsidRDefault="00E53C28" w:rsidP="00CB6412">
                  <w:r w:rsidRPr="00A91548">
                    <w:t>The register could be in the form of a diary, electronic spreadsheet or a dedicated notebook.</w:t>
                  </w:r>
                </w:p>
                <w:p w14:paraId="6F48297D" w14:textId="77777777" w:rsidR="00E53C28" w:rsidRPr="00A91548" w:rsidRDefault="00E53C28" w:rsidP="00CB6412">
                  <w:r w:rsidRPr="00A91548">
                    <w:t>The register needs to be easily accessible and must be produced on request to Victoria Police or a VCGLR inspector.</w:t>
                  </w:r>
                </w:p>
              </w:tc>
            </w:tr>
            <w:tr w:rsidR="00E53C28" w:rsidRPr="00A91548" w14:paraId="5A2023B9" w14:textId="77777777" w:rsidTr="00685C00">
              <w:trPr>
                <w:trHeight w:val="1385"/>
              </w:trPr>
              <w:tc>
                <w:tcPr>
                  <w:tcW w:w="3240" w:type="dxa"/>
                </w:tcPr>
                <w:p w14:paraId="677762EC" w14:textId="77777777" w:rsidR="00E53C28" w:rsidRPr="00A91548" w:rsidRDefault="00E53C28" w:rsidP="00CB6412">
                  <w:r w:rsidRPr="00A91548">
                    <w:t>The licensee must have the consent of the event organiser to supply liquor at the event.</w:t>
                  </w:r>
                </w:p>
                <w:p w14:paraId="6A1AE3C7" w14:textId="77777777" w:rsidR="00E53C28" w:rsidRPr="00A91548" w:rsidRDefault="00E53C28" w:rsidP="00CB6412"/>
              </w:tc>
              <w:tc>
                <w:tcPr>
                  <w:tcW w:w="4162" w:type="dxa"/>
                </w:tcPr>
                <w:p w14:paraId="24A146A6" w14:textId="77777777" w:rsidR="00E53C28" w:rsidRPr="00A91548" w:rsidRDefault="00E53C28" w:rsidP="00CB6412">
                  <w:r w:rsidRPr="00A91548">
                    <w:t>You must have the consent of the organiser of the farmers’ market, craft market, festival or other promotional event you are attending, prior to serving or suppling your product at the market or event.</w:t>
                  </w:r>
                </w:p>
              </w:tc>
            </w:tr>
            <w:tr w:rsidR="00E53C28" w:rsidRPr="00A91548" w14:paraId="5DDA08FA" w14:textId="77777777" w:rsidTr="00685C00">
              <w:trPr>
                <w:trHeight w:val="3905"/>
              </w:trPr>
              <w:tc>
                <w:tcPr>
                  <w:tcW w:w="3240" w:type="dxa"/>
                </w:tcPr>
                <w:p w14:paraId="1E074CBF" w14:textId="77777777" w:rsidR="00E53C28" w:rsidRPr="00A91548" w:rsidRDefault="00E53C28" w:rsidP="00CB6412">
                  <w:r w:rsidRPr="00A91548">
                    <w:t xml:space="preserve">Any person supplying liquor at a promotional event in most circumstances must have completed an approved Responsible Service of Alcohol (RSA) training program.  </w:t>
                  </w:r>
                </w:p>
              </w:tc>
              <w:tc>
                <w:tcPr>
                  <w:tcW w:w="4162" w:type="dxa"/>
                </w:tcPr>
                <w:p w14:paraId="1917FB61" w14:textId="77777777" w:rsidR="00E53C28" w:rsidRPr="00A91548" w:rsidRDefault="00E53C28" w:rsidP="00CB6412">
                  <w:r w:rsidRPr="00A91548">
                    <w:t>Any persons involved in the supply of liquor must have completed an approved Responsible Service of Alcohol (RSA) training program.</w:t>
                  </w:r>
                </w:p>
                <w:p w14:paraId="4813705C" w14:textId="77777777" w:rsidR="00E53C28" w:rsidRPr="00A91548" w:rsidRDefault="00E53C28" w:rsidP="00CB6412">
                  <w:r w:rsidRPr="00A91548">
                    <w:t>You must provide relevant RSA information to Victoria Police or VCGLR inspectors upon request. Information may include:</w:t>
                  </w:r>
                </w:p>
                <w:p w14:paraId="2CCA5523" w14:textId="77777777" w:rsidR="00E53C28" w:rsidRPr="00A91548" w:rsidRDefault="00E53C28" w:rsidP="00CB6412">
                  <w:pPr>
                    <w:pStyle w:val="BodyText-Bulletlist"/>
                    <w:jc w:val="left"/>
                  </w:pPr>
                  <w:r w:rsidRPr="00A91548">
                    <w:t xml:space="preserve">the name of the responsible person </w:t>
                  </w:r>
                </w:p>
                <w:p w14:paraId="6930DFC7" w14:textId="77777777" w:rsidR="00E53C28" w:rsidRPr="00A91548" w:rsidRDefault="00E53C28" w:rsidP="00CB6412">
                  <w:pPr>
                    <w:pStyle w:val="BodyText-Bulletlist"/>
                    <w:jc w:val="left"/>
                  </w:pPr>
                  <w:r w:rsidRPr="00A91548">
                    <w:t>the name of each person who is engaged in the sale, supply and service of liquor</w:t>
                  </w:r>
                </w:p>
                <w:p w14:paraId="1305BAC0" w14:textId="3ED80E95" w:rsidR="00E53C28" w:rsidRPr="00A91548" w:rsidRDefault="00BA173E" w:rsidP="00CB6412">
                  <w:pPr>
                    <w:pStyle w:val="BodyText-Bulletlist"/>
                    <w:jc w:val="left"/>
                  </w:pPr>
                  <w:r>
                    <w:t>a</w:t>
                  </w:r>
                  <w:r w:rsidR="00E53C28" w:rsidRPr="00A91548">
                    <w:t xml:space="preserve"> copy of the most recent RSA certificate (electronic is OK).</w:t>
                  </w:r>
                </w:p>
              </w:tc>
            </w:tr>
            <w:tr w:rsidR="00E53C28" w:rsidRPr="00A91548" w14:paraId="1A115DA7" w14:textId="77777777" w:rsidTr="00685C00">
              <w:trPr>
                <w:trHeight w:val="463"/>
              </w:trPr>
              <w:tc>
                <w:tcPr>
                  <w:tcW w:w="3240" w:type="dxa"/>
                  <w:shd w:val="clear" w:color="auto" w:fill="2459A9" w:themeFill="text1"/>
                </w:tcPr>
                <w:p w14:paraId="109745A0" w14:textId="77777777" w:rsidR="00E53C28" w:rsidRPr="00A91548" w:rsidRDefault="00E53C28" w:rsidP="00CB6412">
                  <w:pPr>
                    <w:rPr>
                      <w:b/>
                      <w:bCs/>
                      <w:color w:val="FFFFFF" w:themeColor="background1"/>
                    </w:rPr>
                  </w:pPr>
                  <w:r w:rsidRPr="00A91548">
                    <w:rPr>
                      <w:b/>
                      <w:bCs/>
                      <w:color w:val="FFFFFF" w:themeColor="background1"/>
                    </w:rPr>
                    <w:t>Condition</w:t>
                  </w:r>
                </w:p>
              </w:tc>
              <w:tc>
                <w:tcPr>
                  <w:tcW w:w="4162" w:type="dxa"/>
                  <w:shd w:val="clear" w:color="auto" w:fill="2459A9" w:themeFill="text1"/>
                </w:tcPr>
                <w:p w14:paraId="1656C6B2" w14:textId="77777777" w:rsidR="00E53C28" w:rsidRPr="00A91548" w:rsidRDefault="00E53C28" w:rsidP="00CB6412">
                  <w:pPr>
                    <w:rPr>
                      <w:b/>
                      <w:bCs/>
                      <w:color w:val="FFFFFF" w:themeColor="background1"/>
                    </w:rPr>
                  </w:pPr>
                  <w:r w:rsidRPr="00A91548">
                    <w:rPr>
                      <w:b/>
                      <w:bCs/>
                      <w:color w:val="FFFFFF" w:themeColor="background1"/>
                    </w:rPr>
                    <w:t>What this means</w:t>
                  </w:r>
                </w:p>
              </w:tc>
            </w:tr>
            <w:tr w:rsidR="00E53C28" w:rsidRPr="00A91548" w14:paraId="7173BB78" w14:textId="77777777" w:rsidTr="00685C00">
              <w:trPr>
                <w:trHeight w:val="144"/>
              </w:trPr>
              <w:tc>
                <w:tcPr>
                  <w:tcW w:w="3240" w:type="dxa"/>
                </w:tcPr>
                <w:p w14:paraId="274291FB" w14:textId="77777777" w:rsidR="00E53C28" w:rsidRPr="00A91548" w:rsidRDefault="00E53C28" w:rsidP="00CB6412">
                  <w:r w:rsidRPr="00A91548">
                    <w:t>Liquor may only be supplied at a promotional event between the hours of 7am and 8pm.</w:t>
                  </w:r>
                </w:p>
                <w:p w14:paraId="3FE71A82" w14:textId="77777777" w:rsidR="00E53C28" w:rsidRPr="00A91548" w:rsidRDefault="00E53C28" w:rsidP="00CB6412"/>
              </w:tc>
              <w:tc>
                <w:tcPr>
                  <w:tcW w:w="4162" w:type="dxa"/>
                </w:tcPr>
                <w:p w14:paraId="1FF0BC47" w14:textId="77777777" w:rsidR="00E53C28" w:rsidRPr="00A91548" w:rsidRDefault="00E53C28" w:rsidP="00CB6412">
                  <w:r w:rsidRPr="00A91548">
                    <w:t>The sale and supply of liquor at a promotional event is generally authorised between the hours of 7am and 8pm, even if the event extends beyond these times.</w:t>
                  </w:r>
                </w:p>
              </w:tc>
            </w:tr>
          </w:tbl>
          <w:p w14:paraId="7FEBD5F6" w14:textId="77777777" w:rsidR="00E53C28" w:rsidRPr="00BF39A1" w:rsidRDefault="00E53C28" w:rsidP="00CB6412">
            <w:pPr>
              <w:rPr>
                <w:szCs w:val="24"/>
                <w:lang w:eastAsia="en-AU"/>
              </w:rPr>
            </w:pPr>
          </w:p>
          <w:p w14:paraId="157C49D0" w14:textId="77777777" w:rsidR="00E53C28" w:rsidRPr="00BF39A1" w:rsidRDefault="00E53C28" w:rsidP="00CB6412"/>
        </w:tc>
      </w:tr>
    </w:tbl>
    <w:p w14:paraId="0E858974" w14:textId="1568CF81" w:rsidR="00A91548" w:rsidRDefault="00A91548" w:rsidP="00CB6412">
      <w:r>
        <w:br w:type="page"/>
      </w:r>
    </w:p>
    <w:p w14:paraId="471118CD" w14:textId="4E9E35D7" w:rsidR="001E3F8E" w:rsidRDefault="00FC5C81" w:rsidP="00CB6412">
      <w:r w:rsidRPr="0051387A">
        <w:rPr>
          <w:noProof/>
          <w:lang w:eastAsia="en-AU"/>
        </w:rPr>
        <w:lastRenderedPageBreak/>
        <w:drawing>
          <wp:inline distT="0" distB="0" distL="0" distR="0" wp14:anchorId="2684563E" wp14:editId="3DED59E5">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3"/>
                    <a:stretch>
                      <a:fillRect/>
                    </a:stretch>
                  </pic:blipFill>
                  <pic:spPr>
                    <a:xfrm>
                      <a:off x="0" y="0"/>
                      <a:ext cx="1104900" cy="812800"/>
                    </a:xfrm>
                    <a:prstGeom prst="rect">
                      <a:avLst/>
                    </a:prstGeom>
                  </pic:spPr>
                </pic:pic>
              </a:graphicData>
            </a:graphic>
          </wp:inline>
        </w:drawing>
      </w:r>
    </w:p>
    <w:p w14:paraId="6B281713" w14:textId="47069871" w:rsidR="005C7D64" w:rsidRDefault="007355D3" w:rsidP="00FC6D17">
      <w:pPr>
        <w:pStyle w:val="Heading2-notnumbered"/>
      </w:pPr>
      <w:bookmarkStart w:id="20" w:name="_Toc64300485"/>
      <w:r>
        <w:t>Check your understanding – Producer’s licence conditions</w:t>
      </w:r>
      <w:bookmarkEnd w:id="20"/>
    </w:p>
    <w:p w14:paraId="3D0F727B" w14:textId="5FC6DD63" w:rsidR="007355D3" w:rsidRDefault="007355D3" w:rsidP="00CB6412">
      <w:r>
        <w:t>It’s time to check your understanding of what has been covered so far.</w:t>
      </w:r>
    </w:p>
    <w:p w14:paraId="14A7AC15" w14:textId="77777777" w:rsidR="007355D3" w:rsidRDefault="007355D3" w:rsidP="00CB6412">
      <w:r>
        <w:t>Please complete the questions below and check your responses against the answers provided at the back of this guide.</w:t>
      </w:r>
    </w:p>
    <w:p w14:paraId="7F815B78" w14:textId="77777777" w:rsidR="007355D3" w:rsidRDefault="007355D3" w:rsidP="00CB6412"/>
    <w:p w14:paraId="209F137D" w14:textId="77777777" w:rsidR="007355D3" w:rsidRDefault="007355D3" w:rsidP="00CB6412">
      <w:pPr>
        <w:pStyle w:val="Heading3-notnumbered"/>
      </w:pPr>
      <w:r>
        <w:t>Q.1</w:t>
      </w:r>
      <w:r>
        <w:tab/>
        <w:t>What time do ordinary trading hours finish?</w:t>
      </w:r>
    </w:p>
    <w:p w14:paraId="11BB76DC" w14:textId="78682FD8" w:rsidR="007355D3" w:rsidRDefault="00BB109E" w:rsidP="00DB5D87">
      <w:pPr>
        <w:ind w:firstLine="720"/>
      </w:pPr>
      <w:sdt>
        <w:sdtPr>
          <w:id w:val="359167081"/>
          <w14:checkbox>
            <w14:checked w14:val="0"/>
            <w14:checkedState w14:val="2612" w14:font="MS Gothic"/>
            <w14:uncheckedState w14:val="2610" w14:font="MS Gothic"/>
          </w14:checkbox>
        </w:sdtPr>
        <w:sdtEndPr/>
        <w:sdtContent>
          <w:r w:rsidR="00056C3B">
            <w:rPr>
              <w:rFonts w:ascii="MS Gothic" w:eastAsia="MS Gothic" w:hAnsi="MS Gothic" w:hint="eastAsia"/>
            </w:rPr>
            <w:t>☐</w:t>
          </w:r>
        </w:sdtContent>
      </w:sdt>
      <w:r w:rsidR="00DB5D87">
        <w:t xml:space="preserve"> </w:t>
      </w:r>
      <w:r w:rsidR="007355D3">
        <w:t>10pm</w:t>
      </w:r>
    </w:p>
    <w:p w14:paraId="5FCB7E3B" w14:textId="27D40149" w:rsidR="007355D3" w:rsidRDefault="00BB109E" w:rsidP="00FC5C81">
      <w:pPr>
        <w:ind w:firstLine="720"/>
      </w:pPr>
      <w:sdt>
        <w:sdtPr>
          <w:id w:val="-838620126"/>
          <w14:checkbox>
            <w14:checked w14:val="0"/>
            <w14:checkedState w14:val="2612" w14:font="MS Gothic"/>
            <w14:uncheckedState w14:val="2610" w14:font="MS Gothic"/>
          </w14:checkbox>
        </w:sdtPr>
        <w:sdtEndPr/>
        <w:sdtContent>
          <w:r w:rsidR="00056C3B">
            <w:rPr>
              <w:rFonts w:ascii="MS Gothic" w:eastAsia="MS Gothic" w:hAnsi="MS Gothic" w:hint="eastAsia"/>
            </w:rPr>
            <w:t>☐</w:t>
          </w:r>
        </w:sdtContent>
      </w:sdt>
      <w:r w:rsidR="00DB5D87">
        <w:t xml:space="preserve"> </w:t>
      </w:r>
      <w:r w:rsidR="007355D3">
        <w:t>11pm</w:t>
      </w:r>
    </w:p>
    <w:p w14:paraId="70E9F067" w14:textId="5D4DCD90" w:rsidR="007355D3" w:rsidRDefault="00BB109E" w:rsidP="00FC5C81">
      <w:pPr>
        <w:ind w:firstLine="720"/>
      </w:pPr>
      <w:sdt>
        <w:sdtPr>
          <w:id w:val="864475887"/>
          <w14:checkbox>
            <w14:checked w14:val="0"/>
            <w14:checkedState w14:val="2612" w14:font="MS Gothic"/>
            <w14:uncheckedState w14:val="2610" w14:font="MS Gothic"/>
          </w14:checkbox>
        </w:sdtPr>
        <w:sdtEndPr/>
        <w:sdtContent>
          <w:r w:rsidR="00056C3B">
            <w:rPr>
              <w:rFonts w:ascii="MS Gothic" w:eastAsia="MS Gothic" w:hAnsi="MS Gothic" w:hint="eastAsia"/>
            </w:rPr>
            <w:t>☐</w:t>
          </w:r>
        </w:sdtContent>
      </w:sdt>
      <w:r w:rsidR="00DB5D87">
        <w:t xml:space="preserve"> </w:t>
      </w:r>
      <w:r w:rsidR="007355D3">
        <w:t>12 midnight.</w:t>
      </w:r>
    </w:p>
    <w:p w14:paraId="17EDA9D3" w14:textId="77777777" w:rsidR="007355D3" w:rsidRDefault="007355D3" w:rsidP="00CB6412"/>
    <w:p w14:paraId="23321A41" w14:textId="59B88C5D" w:rsidR="007355D3" w:rsidRDefault="007355D3" w:rsidP="00CB6412">
      <w:pPr>
        <w:pStyle w:val="Heading3-notnumbered"/>
        <w:ind w:left="720" w:hanging="720"/>
      </w:pPr>
      <w:r>
        <w:t>Q.2</w:t>
      </w:r>
      <w:r>
        <w:tab/>
        <w:t>Simone sells your wine in her restaurant. She calls to arrange to collect her next order at 8am on Sunday morning.</w:t>
      </w:r>
    </w:p>
    <w:p w14:paraId="5425EC61" w14:textId="77777777" w:rsidR="007355D3" w:rsidRDefault="007355D3" w:rsidP="00FC5C81">
      <w:pPr>
        <w:ind w:firstLine="720"/>
      </w:pPr>
      <w:r>
        <w:t>Is it a breach of your licence to sell Simone wine at that time on a Sunday?</w:t>
      </w:r>
    </w:p>
    <w:p w14:paraId="627DE7AF" w14:textId="77777777" w:rsidR="00DB5D87" w:rsidRDefault="00BB109E" w:rsidP="00DB5D87">
      <w:pPr>
        <w:ind w:firstLine="720"/>
      </w:pPr>
      <w:sdt>
        <w:sdtPr>
          <w:id w:val="-523255614"/>
          <w14:checkbox>
            <w14:checked w14:val="0"/>
            <w14:checkedState w14:val="2612" w14:font="MS Gothic"/>
            <w14:uncheckedState w14:val="2610" w14:font="MS Gothic"/>
          </w14:checkbox>
        </w:sdtPr>
        <w:sdtEndPr/>
        <w:sdtContent>
          <w:r w:rsidR="00DB5D87">
            <w:rPr>
              <w:rFonts w:ascii="MS Gothic" w:eastAsia="MS Gothic" w:hAnsi="MS Gothic" w:hint="eastAsia"/>
            </w:rPr>
            <w:t>☐</w:t>
          </w:r>
        </w:sdtContent>
      </w:sdt>
      <w:r w:rsidR="00DB5D87">
        <w:t xml:space="preserve"> Yes</w:t>
      </w:r>
    </w:p>
    <w:p w14:paraId="132E0AA1" w14:textId="77777777" w:rsidR="00DB5D87" w:rsidRDefault="00BB109E" w:rsidP="00DB5D87">
      <w:pPr>
        <w:ind w:firstLine="720"/>
      </w:pPr>
      <w:sdt>
        <w:sdtPr>
          <w:id w:val="839126619"/>
          <w14:checkbox>
            <w14:checked w14:val="0"/>
            <w14:checkedState w14:val="2612" w14:font="MS Gothic"/>
            <w14:uncheckedState w14:val="2610" w14:font="MS Gothic"/>
          </w14:checkbox>
        </w:sdtPr>
        <w:sdtEndPr/>
        <w:sdtContent>
          <w:r w:rsidR="00DB5D87">
            <w:rPr>
              <w:rFonts w:ascii="MS Gothic" w:eastAsia="MS Gothic" w:hAnsi="MS Gothic" w:hint="eastAsia"/>
            </w:rPr>
            <w:t>☐</w:t>
          </w:r>
        </w:sdtContent>
      </w:sdt>
      <w:r w:rsidR="00DB5D87">
        <w:t xml:space="preserve"> No</w:t>
      </w:r>
    </w:p>
    <w:p w14:paraId="685A8519" w14:textId="77777777" w:rsidR="00DB5D87" w:rsidRDefault="00DB5D87" w:rsidP="00DB5D87">
      <w:pPr>
        <w:ind w:firstLine="720"/>
      </w:pPr>
      <w:r>
        <w:t xml:space="preserve">Explain your answer: </w:t>
      </w:r>
    </w:p>
    <w:p w14:paraId="73B0FC47" w14:textId="77777777" w:rsidR="00DB5D87" w:rsidRDefault="00BB109E" w:rsidP="00DB5D87">
      <w:pPr>
        <w:ind w:firstLine="720"/>
      </w:pPr>
      <w:sdt>
        <w:sdtPr>
          <w:id w:val="316935963"/>
          <w:placeholder>
            <w:docPart w:val="BCA3B8ECA4B44185A189F4D25997847D"/>
          </w:placeholder>
          <w:showingPlcHdr/>
          <w:text/>
        </w:sdtPr>
        <w:sdtEndPr/>
        <w:sdtContent>
          <w:r w:rsidR="00DB5D87" w:rsidRPr="0056036F">
            <w:rPr>
              <w:rStyle w:val="PlaceholderText"/>
            </w:rPr>
            <w:t>Click or tap here to enter text.</w:t>
          </w:r>
        </w:sdtContent>
      </w:sdt>
    </w:p>
    <w:p w14:paraId="5DE9473B" w14:textId="77777777" w:rsidR="007355D3" w:rsidRDefault="007355D3" w:rsidP="00CB6412"/>
    <w:p w14:paraId="595E7DC5" w14:textId="041FB5A2" w:rsidR="007355D3" w:rsidRDefault="007355D3" w:rsidP="00CB6412">
      <w:pPr>
        <w:pStyle w:val="Heading3-notnumbered"/>
      </w:pPr>
      <w:r>
        <w:t>Q.3</w:t>
      </w:r>
      <w:r>
        <w:tab/>
        <w:t xml:space="preserve">What is the definition of amenity in the </w:t>
      </w:r>
      <w:r w:rsidRPr="000C57C5">
        <w:rPr>
          <w:i/>
          <w:iCs/>
        </w:rPr>
        <w:t>Liquor Control Reform Act 1998</w:t>
      </w:r>
      <w:r>
        <w:t>?</w:t>
      </w:r>
    </w:p>
    <w:p w14:paraId="74A15EF5" w14:textId="77777777" w:rsidR="00DB5D87" w:rsidRDefault="00DB5D87" w:rsidP="00DB5D87">
      <w:r>
        <w:tab/>
      </w:r>
      <w:sdt>
        <w:sdtPr>
          <w:id w:val="-108212511"/>
          <w:placeholder>
            <w:docPart w:val="38C3D8FFBF094F288EACC5F51011D692"/>
          </w:placeholder>
          <w:showingPlcHdr/>
          <w:text/>
        </w:sdtPr>
        <w:sdtEndPr/>
        <w:sdtContent>
          <w:r w:rsidRPr="0056036F">
            <w:rPr>
              <w:rStyle w:val="PlaceholderText"/>
            </w:rPr>
            <w:t>Click or tap here to enter text.</w:t>
          </w:r>
        </w:sdtContent>
      </w:sdt>
    </w:p>
    <w:p w14:paraId="4F87B508" w14:textId="132B87D2" w:rsidR="004E706B" w:rsidRDefault="004E706B" w:rsidP="00CB6412"/>
    <w:p w14:paraId="4573EE6D" w14:textId="6FA2FEF7" w:rsidR="007355D3" w:rsidRDefault="007355D3" w:rsidP="00CB6412"/>
    <w:p w14:paraId="459CED09" w14:textId="77777777" w:rsidR="002F7EC6" w:rsidRDefault="002F7EC6" w:rsidP="002F7EC6">
      <w:r w:rsidRPr="0051387A">
        <w:rPr>
          <w:noProof/>
          <w:lang w:eastAsia="en-AU"/>
        </w:rPr>
        <w:drawing>
          <wp:inline distT="0" distB="0" distL="0" distR="0" wp14:anchorId="5F962FE1" wp14:editId="1FB7B06B">
            <wp:extent cx="647700" cy="698500"/>
            <wp:effectExtent l="0" t="0" r="0" b="0"/>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647700" cy="698500"/>
                    </a:xfrm>
                    <a:prstGeom prst="rect">
                      <a:avLst/>
                    </a:prstGeom>
                  </pic:spPr>
                </pic:pic>
              </a:graphicData>
            </a:graphic>
          </wp:inline>
        </w:drawing>
      </w:r>
    </w:p>
    <w:p w14:paraId="70ED5603" w14:textId="303E42D2" w:rsidR="00F74B37" w:rsidRDefault="002F7EC6" w:rsidP="002F7EC6">
      <w:pPr>
        <w:pStyle w:val="Heading6"/>
      </w:pPr>
      <w:r>
        <w:t>Now check your answers at the back of this guide.</w:t>
      </w:r>
      <w:r w:rsidR="00F74B37">
        <w:br w:type="page"/>
      </w:r>
    </w:p>
    <w:p w14:paraId="5A972320" w14:textId="0A9E7288" w:rsidR="00E53C28" w:rsidRDefault="00960917" w:rsidP="00CB6412">
      <w:pPr>
        <w:pStyle w:val="Heading1-notnumbered"/>
      </w:pPr>
      <w:bookmarkStart w:id="21" w:name="_Toc64300486"/>
      <w:r>
        <w:lastRenderedPageBreak/>
        <w:t>Conclusion</w:t>
      </w:r>
      <w:bookmarkEnd w:id="21"/>
    </w:p>
    <w:p w14:paraId="6E0EB8EF" w14:textId="77777777" w:rsidR="00960917" w:rsidRDefault="00960917" w:rsidP="00CB6412">
      <w:pPr>
        <w:pStyle w:val="Heading3-notnumbered"/>
      </w:pPr>
      <w:r>
        <w:t>Congratulations!</w:t>
      </w:r>
    </w:p>
    <w:p w14:paraId="45D9A162" w14:textId="77777777" w:rsidR="00960917" w:rsidRDefault="00960917" w:rsidP="00CB6412">
      <w:r>
        <w:t>You have completed the producer’s licence self-paced guide.</w:t>
      </w:r>
    </w:p>
    <w:p w14:paraId="4911107B" w14:textId="77777777" w:rsidR="00960917" w:rsidRDefault="00960917" w:rsidP="00CB6412"/>
    <w:p w14:paraId="659F9EFA" w14:textId="3A96D489" w:rsidR="00960917" w:rsidRDefault="00960917" w:rsidP="00CB6412">
      <w:pPr>
        <w:pStyle w:val="Heading3-notnumbered"/>
      </w:pPr>
      <w:r>
        <w:t>Breaches and fines</w:t>
      </w:r>
    </w:p>
    <w:p w14:paraId="37A2C366" w14:textId="77777777" w:rsidR="00960917" w:rsidRDefault="00960917" w:rsidP="00CB6412">
      <w:r>
        <w:t>Holding a liquor licence comes with legal obligations.</w:t>
      </w:r>
    </w:p>
    <w:p w14:paraId="7A2F0415" w14:textId="77777777" w:rsidR="00960917" w:rsidRDefault="00960917" w:rsidP="00CB6412">
      <w:r>
        <w:t xml:space="preserve">The way you run your business has a direct impact on the safety of your customers and the community. You have a responsibility to ensure that liquor is promoted and sold in a way that encourages responsible and appropriate drinking. </w:t>
      </w:r>
    </w:p>
    <w:p w14:paraId="737813F4" w14:textId="47644F21" w:rsidR="00960917" w:rsidRDefault="00960917" w:rsidP="00CB6412">
      <w:r>
        <w:t>The Act provides for the issue of fines for specified breaches.</w:t>
      </w:r>
    </w:p>
    <w:p w14:paraId="473A8729" w14:textId="47C4F1C3" w:rsidR="00960917" w:rsidRDefault="00960917" w:rsidP="00CB6412"/>
    <w:p w14:paraId="697B93B0" w14:textId="446CC00F" w:rsidR="002232CE" w:rsidRDefault="002232CE" w:rsidP="00CB6412">
      <w:r w:rsidRPr="0051387A">
        <w:rPr>
          <w:noProof/>
          <w:lang w:eastAsia="en-AU"/>
        </w:rPr>
        <w:drawing>
          <wp:inline distT="0" distB="0" distL="0" distR="0" wp14:anchorId="1B10E7AD" wp14:editId="7294A4B9">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2"/>
                    <a:stretch>
                      <a:fillRect/>
                    </a:stretch>
                  </pic:blipFill>
                  <pic:spPr>
                    <a:xfrm>
                      <a:off x="0" y="0"/>
                      <a:ext cx="482600" cy="736600"/>
                    </a:xfrm>
                    <a:prstGeom prst="rect">
                      <a:avLst/>
                    </a:prstGeom>
                  </pic:spPr>
                </pic:pic>
              </a:graphicData>
            </a:graphic>
          </wp:inline>
        </w:drawing>
      </w:r>
    </w:p>
    <w:p w14:paraId="505B9391" w14:textId="2B600B62" w:rsidR="00960917" w:rsidRDefault="00960917" w:rsidP="00CB6412">
      <w:pPr>
        <w:pStyle w:val="Heading3-notnumbered"/>
      </w:pPr>
      <w:r>
        <w:t>General information</w:t>
      </w:r>
    </w:p>
    <w:p w14:paraId="6438EF73" w14:textId="77777777" w:rsidR="00960917" w:rsidRDefault="00960917" w:rsidP="00CB6412">
      <w:r>
        <w:t>A liquor licence does not override local laws, planning schemes and conditions on planning permits.  It is the licensee’s responsibility to ensure they comply with these.</w:t>
      </w:r>
    </w:p>
    <w:p w14:paraId="576A4855" w14:textId="30BFCD48" w:rsidR="00960917" w:rsidRDefault="00960917" w:rsidP="00CB6412"/>
    <w:p w14:paraId="48A4578B" w14:textId="77777777" w:rsidR="00960917" w:rsidRPr="00CE20FC" w:rsidRDefault="00960917" w:rsidP="00CB6412">
      <w:pPr>
        <w:pStyle w:val="Heading3-notnumbered"/>
        <w:rPr>
          <w:lang w:eastAsia="en-AU"/>
        </w:rPr>
      </w:pPr>
      <w:r w:rsidRPr="00CE20FC">
        <w:rPr>
          <w:lang w:eastAsia="en-AU"/>
        </w:rPr>
        <w:t xml:space="preserve">Helpful </w:t>
      </w:r>
      <w:r>
        <w:rPr>
          <w:lang w:eastAsia="en-AU"/>
        </w:rPr>
        <w:t>l</w:t>
      </w:r>
      <w:r w:rsidRPr="00CE20FC">
        <w:rPr>
          <w:lang w:eastAsia="en-AU"/>
        </w:rPr>
        <w:t>inks:</w:t>
      </w:r>
    </w:p>
    <w:p w14:paraId="63BF3CD2" w14:textId="77777777" w:rsidR="00960917"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19" w:history="1">
        <w:r w:rsidR="00960917" w:rsidRPr="00F3104F">
          <w:rPr>
            <w:rStyle w:val="Hyperlink"/>
            <w:lang w:eastAsia="en-AU"/>
          </w:rPr>
          <w:t>Producer’s webpage</w:t>
        </w:r>
      </w:hyperlink>
    </w:p>
    <w:p w14:paraId="3A8D2F83" w14:textId="77777777" w:rsidR="00960917"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0" w:history="1">
        <w:r w:rsidR="00960917" w:rsidRPr="00331C54">
          <w:rPr>
            <w:rStyle w:val="Hyperlink"/>
            <w:lang w:eastAsia="en-AU"/>
          </w:rPr>
          <w:t>Producer’s checklist</w:t>
        </w:r>
      </w:hyperlink>
    </w:p>
    <w:p w14:paraId="55648BA8" w14:textId="77777777" w:rsidR="00960917"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1" w:history="1">
        <w:r w:rsidR="00960917" w:rsidRPr="007077ED">
          <w:rPr>
            <w:rStyle w:val="Hyperlink"/>
            <w:lang w:eastAsia="en-AU"/>
          </w:rPr>
          <w:t>Safe Function Guidelines</w:t>
        </w:r>
      </w:hyperlink>
    </w:p>
    <w:p w14:paraId="0D4E886C" w14:textId="77777777" w:rsidR="00960917" w:rsidRPr="00604C29"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2" w:history="1">
        <w:r w:rsidR="00960917" w:rsidRPr="0034499C">
          <w:rPr>
            <w:rStyle w:val="Hyperlink"/>
            <w:lang w:eastAsia="en-AU"/>
          </w:rPr>
          <w:t>Producer’s licence factsheet</w:t>
        </w:r>
      </w:hyperlink>
    </w:p>
    <w:p w14:paraId="18D4494A" w14:textId="77777777" w:rsidR="00960917" w:rsidRPr="000410D8"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3" w:history="1">
        <w:r w:rsidR="00960917" w:rsidRPr="00281789">
          <w:rPr>
            <w:rStyle w:val="Hyperlink"/>
            <w:lang w:eastAsia="en-AU"/>
          </w:rPr>
          <w:t>Intoxication guidelines</w:t>
        </w:r>
      </w:hyperlink>
    </w:p>
    <w:p w14:paraId="230C5C40" w14:textId="77777777" w:rsidR="00960917" w:rsidRPr="00604C29"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4" w:history="1">
        <w:r w:rsidR="00960917" w:rsidRPr="0088408D">
          <w:rPr>
            <w:rStyle w:val="Hyperlink"/>
            <w:lang w:eastAsia="en-AU"/>
          </w:rPr>
          <w:t>Advertising and Promotion Guidelines</w:t>
        </w:r>
      </w:hyperlink>
    </w:p>
    <w:p w14:paraId="2C3BB7DA" w14:textId="77777777" w:rsidR="00960917" w:rsidRDefault="00BB109E" w:rsidP="00CB6412">
      <w:pPr>
        <w:numPr>
          <w:ilvl w:val="0"/>
          <w:numId w:val="36"/>
        </w:numPr>
        <w:overflowPunct w:val="0"/>
        <w:autoSpaceDE w:val="0"/>
        <w:autoSpaceDN w:val="0"/>
        <w:adjustRightInd w:val="0"/>
        <w:spacing w:after="160" w:line="264" w:lineRule="auto"/>
        <w:textAlignment w:val="baseline"/>
        <w:rPr>
          <w:lang w:eastAsia="en-AU"/>
        </w:rPr>
      </w:pPr>
      <w:hyperlink r:id="rId25" w:history="1">
        <w:r w:rsidR="00960917" w:rsidRPr="00281789">
          <w:rPr>
            <w:rStyle w:val="Hyperlink"/>
            <w:lang w:eastAsia="en-AU"/>
          </w:rPr>
          <w:t>Required signage</w:t>
        </w:r>
      </w:hyperlink>
    </w:p>
    <w:p w14:paraId="49331B1F" w14:textId="005DED9E" w:rsidR="00960917" w:rsidRDefault="00960917" w:rsidP="00CB6412">
      <w:pPr>
        <w:numPr>
          <w:ilvl w:val="0"/>
          <w:numId w:val="36"/>
        </w:numPr>
        <w:overflowPunct w:val="0"/>
        <w:autoSpaceDE w:val="0"/>
        <w:autoSpaceDN w:val="0"/>
        <w:adjustRightInd w:val="0"/>
        <w:spacing w:after="160" w:line="264" w:lineRule="auto"/>
        <w:ind w:left="284" w:firstLine="0"/>
        <w:textAlignment w:val="baseline"/>
        <w:rPr>
          <w:lang w:eastAsia="en-AU"/>
        </w:rPr>
      </w:pPr>
      <w:r>
        <w:rPr>
          <w:lang w:eastAsia="en-AU"/>
        </w:rPr>
        <w:t xml:space="preserve">Subscribe to </w:t>
      </w:r>
      <w:hyperlink r:id="rId26" w:history="1">
        <w:r w:rsidRPr="005D4FCF">
          <w:rPr>
            <w:rStyle w:val="Hyperlink"/>
            <w:lang w:eastAsia="en-AU"/>
          </w:rPr>
          <w:t>VCGLR News</w:t>
        </w:r>
      </w:hyperlink>
      <w:r>
        <w:rPr>
          <w:lang w:eastAsia="en-AU"/>
        </w:rPr>
        <w:t xml:space="preserve"> – free monthly newsletter</w:t>
      </w:r>
    </w:p>
    <w:p w14:paraId="2E717A53" w14:textId="77AE277A" w:rsidR="00960917" w:rsidRDefault="00960917" w:rsidP="00CB6412">
      <w:r>
        <w:br w:type="page"/>
      </w:r>
    </w:p>
    <w:p w14:paraId="0F3743B4" w14:textId="77777777" w:rsidR="00FC6D17" w:rsidRDefault="00FC6D17" w:rsidP="00FC6D17">
      <w:pPr>
        <w:pStyle w:val="Heading1-notnumbered"/>
      </w:pPr>
      <w:bookmarkStart w:id="22" w:name="_Toc64300487"/>
      <w:r>
        <w:lastRenderedPageBreak/>
        <w:t>Answers</w:t>
      </w:r>
      <w:bookmarkEnd w:id="22"/>
    </w:p>
    <w:p w14:paraId="4F919EA1" w14:textId="1BFE8B6B" w:rsidR="007B5D48" w:rsidRDefault="00581D0F" w:rsidP="00CB6412">
      <w:r w:rsidRPr="0051387A">
        <w:rPr>
          <w:noProof/>
          <w:lang w:eastAsia="en-AU"/>
        </w:rPr>
        <w:drawing>
          <wp:inline distT="0" distB="0" distL="0" distR="0" wp14:anchorId="6C5C7E09" wp14:editId="335C1189">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66145532" w14:textId="0D023575" w:rsidR="004151CE" w:rsidRPr="004151CE" w:rsidRDefault="008A1FB9" w:rsidP="00FC6D17">
      <w:pPr>
        <w:pStyle w:val="Heading2-notnumbered"/>
      </w:pPr>
      <w:bookmarkStart w:id="23" w:name="_Toc64300488"/>
      <w:r w:rsidRPr="008A1FB9">
        <w:t>Check your understanding – About producer’s licences</w:t>
      </w:r>
      <w:bookmarkEnd w:id="23"/>
    </w:p>
    <w:p w14:paraId="29B81898" w14:textId="4941D1DA" w:rsidR="005C7D64" w:rsidRPr="005C7D64" w:rsidRDefault="005C7D64" w:rsidP="00CB6412"/>
    <w:p w14:paraId="36C4CF60" w14:textId="77777777" w:rsidR="007355D3" w:rsidRPr="005C7D64" w:rsidRDefault="007355D3" w:rsidP="00624C15">
      <w:pPr>
        <w:ind w:left="720" w:hanging="720"/>
      </w:pPr>
      <w:r w:rsidRPr="005C7D64">
        <w:t>Q.1</w:t>
      </w:r>
      <w:r w:rsidRPr="005C7D64">
        <w:tab/>
        <w:t xml:space="preserve">A customer/s only drinks one glass out of a bottle of wine they have purchased with their lunch in your winery restaurant. </w:t>
      </w:r>
    </w:p>
    <w:p w14:paraId="3BD0425A" w14:textId="7BC1E22E" w:rsidR="007355D3" w:rsidRPr="005C7D64" w:rsidRDefault="007355D3" w:rsidP="00624C15">
      <w:pPr>
        <w:ind w:firstLine="720"/>
      </w:pPr>
      <w:r w:rsidRPr="005C7D64">
        <w:t>Can they take the bottle of wine home with them?</w:t>
      </w:r>
    </w:p>
    <w:p w14:paraId="3F8E5B19" w14:textId="77777777" w:rsidR="007355D3" w:rsidRPr="00D160EB" w:rsidRDefault="007355D3" w:rsidP="00624C15">
      <w:pPr>
        <w:pStyle w:val="Heading3-notnumbered"/>
        <w:ind w:left="720" w:hanging="720"/>
      </w:pPr>
      <w:r w:rsidRPr="00D160EB">
        <w:rPr>
          <w:bCs/>
          <w:szCs w:val="24"/>
        </w:rPr>
        <w:t>A.</w:t>
      </w:r>
      <w:r w:rsidRPr="00D160EB">
        <w:tab/>
      </w:r>
      <w:r w:rsidRPr="00624C15">
        <w:rPr>
          <w:i/>
          <w:iCs/>
        </w:rPr>
        <w:t>Yes, they may take it home providing it is within the off-premises trading hours listed on your licence.</w:t>
      </w:r>
    </w:p>
    <w:p w14:paraId="5349B735" w14:textId="77777777" w:rsidR="007355D3" w:rsidRDefault="007355D3" w:rsidP="00CB6412">
      <w:pPr>
        <w:pStyle w:val="Heading3-notnumbered"/>
      </w:pPr>
    </w:p>
    <w:p w14:paraId="60D302DD" w14:textId="21FCD69C" w:rsidR="007355D3" w:rsidRPr="005C7D64" w:rsidRDefault="007355D3" w:rsidP="00624C15">
      <w:r w:rsidRPr="005C7D64">
        <w:t>Q.2</w:t>
      </w:r>
      <w:r w:rsidRPr="005C7D64">
        <w:tab/>
        <w:t>List one requirement of a producer’s licence.</w:t>
      </w:r>
    </w:p>
    <w:p w14:paraId="1A21CC94" w14:textId="77777777" w:rsidR="007355D3" w:rsidRPr="00D160EB" w:rsidRDefault="007355D3" w:rsidP="00624C15">
      <w:pPr>
        <w:pStyle w:val="Heading3-notnumbered"/>
      </w:pPr>
      <w:r w:rsidRPr="00D160EB">
        <w:rPr>
          <w:bCs/>
          <w:szCs w:val="24"/>
        </w:rPr>
        <w:t>A.</w:t>
      </w:r>
      <w:r w:rsidRPr="00D160EB">
        <w:tab/>
      </w:r>
      <w:r w:rsidRPr="00624C15">
        <w:rPr>
          <w:i/>
          <w:iCs/>
        </w:rPr>
        <w:t>Any of the following answers:</w:t>
      </w:r>
    </w:p>
    <w:p w14:paraId="1DB1F9A6" w14:textId="74E6D645" w:rsidR="007355D3" w:rsidRPr="00D8313E" w:rsidRDefault="007355D3" w:rsidP="00D8313E">
      <w:pPr>
        <w:pStyle w:val="Heading3-notnumbered"/>
        <w:numPr>
          <w:ilvl w:val="0"/>
          <w:numId w:val="39"/>
        </w:numPr>
        <w:ind w:left="1134"/>
        <w:rPr>
          <w:i/>
          <w:iCs/>
        </w:rPr>
      </w:pPr>
      <w:r w:rsidRPr="00D8313E">
        <w:rPr>
          <w:i/>
          <w:iCs/>
        </w:rPr>
        <w:t xml:space="preserve">where the product is beer: </w:t>
      </w:r>
    </w:p>
    <w:p w14:paraId="4FC30B67" w14:textId="48BD898E" w:rsidR="007355D3" w:rsidRPr="00D8313E" w:rsidRDefault="007355D3" w:rsidP="00D8313E">
      <w:pPr>
        <w:pStyle w:val="Heading3-notnumbered"/>
        <w:numPr>
          <w:ilvl w:val="0"/>
          <w:numId w:val="40"/>
        </w:numPr>
        <w:ind w:left="1560"/>
        <w:rPr>
          <w:i/>
          <w:iCs/>
        </w:rPr>
      </w:pPr>
      <w:r w:rsidRPr="00D8313E">
        <w:rPr>
          <w:i/>
          <w:iCs/>
        </w:rPr>
        <w:t xml:space="preserve">it is brewed by or at the direction of the licensee; and </w:t>
      </w:r>
    </w:p>
    <w:p w14:paraId="08994DCE" w14:textId="491C983E" w:rsidR="007355D3" w:rsidRPr="00D8313E" w:rsidRDefault="007355D3" w:rsidP="00D8313E">
      <w:pPr>
        <w:pStyle w:val="Heading3-notnumbered"/>
        <w:numPr>
          <w:ilvl w:val="0"/>
          <w:numId w:val="40"/>
        </w:numPr>
        <w:ind w:left="1560"/>
        <w:rPr>
          <w:i/>
          <w:iCs/>
        </w:rPr>
      </w:pPr>
      <w:r w:rsidRPr="00D8313E">
        <w:rPr>
          <w:i/>
          <w:iCs/>
        </w:rPr>
        <w:t>the licensee assumes the financial risk for its production.</w:t>
      </w:r>
    </w:p>
    <w:p w14:paraId="7C4A9413" w14:textId="29CCAF11" w:rsidR="007355D3" w:rsidRPr="00D8313E" w:rsidRDefault="007355D3" w:rsidP="00D8313E">
      <w:pPr>
        <w:pStyle w:val="Heading3-notnumbered"/>
        <w:numPr>
          <w:ilvl w:val="0"/>
          <w:numId w:val="39"/>
        </w:numPr>
        <w:ind w:left="1134"/>
        <w:rPr>
          <w:i/>
          <w:iCs/>
        </w:rPr>
      </w:pPr>
      <w:r w:rsidRPr="00D8313E">
        <w:rPr>
          <w:i/>
          <w:iCs/>
        </w:rPr>
        <w:t>where the product is wine, cider or a spirit that is brandy:</w:t>
      </w:r>
    </w:p>
    <w:p w14:paraId="541F9E9A" w14:textId="37395111" w:rsidR="007355D3" w:rsidRPr="00D8313E" w:rsidRDefault="007355D3" w:rsidP="00D8313E">
      <w:pPr>
        <w:pStyle w:val="Heading3-notnumbered"/>
        <w:numPr>
          <w:ilvl w:val="0"/>
          <w:numId w:val="41"/>
        </w:numPr>
        <w:ind w:left="1560"/>
        <w:rPr>
          <w:i/>
          <w:iCs/>
        </w:rPr>
      </w:pPr>
      <w:r w:rsidRPr="00D8313E">
        <w:rPr>
          <w:i/>
          <w:iCs/>
        </w:rPr>
        <w:t>it is made from fruit grown by the licensee who has assumed the financial risk of production; or</w:t>
      </w:r>
    </w:p>
    <w:p w14:paraId="5C1463F8" w14:textId="7A1200D0" w:rsidR="007355D3" w:rsidRPr="00D8313E" w:rsidRDefault="007355D3" w:rsidP="00D8313E">
      <w:pPr>
        <w:pStyle w:val="Heading3-notnumbered"/>
        <w:numPr>
          <w:ilvl w:val="0"/>
          <w:numId w:val="41"/>
        </w:numPr>
        <w:ind w:left="1560"/>
        <w:rPr>
          <w:i/>
          <w:iCs/>
        </w:rPr>
      </w:pPr>
      <w:r w:rsidRPr="00D8313E">
        <w:rPr>
          <w:i/>
          <w:iCs/>
        </w:rPr>
        <w:t>it has been made under the direction of the licensee from fruit grown in Australia that was not</w:t>
      </w:r>
      <w:r w:rsidR="005C7D64" w:rsidRPr="00D8313E">
        <w:rPr>
          <w:i/>
          <w:iCs/>
        </w:rPr>
        <w:t xml:space="preserve"> </w:t>
      </w:r>
      <w:r w:rsidRPr="00D8313E">
        <w:rPr>
          <w:i/>
          <w:iCs/>
        </w:rPr>
        <w:t>grown by the licensee who has assumed financial risk of the production.</w:t>
      </w:r>
    </w:p>
    <w:p w14:paraId="154BFBC3" w14:textId="561930F7" w:rsidR="007355D3" w:rsidRPr="00D8313E" w:rsidRDefault="007355D3" w:rsidP="00D8313E">
      <w:pPr>
        <w:pStyle w:val="Heading3-notnumbered"/>
        <w:numPr>
          <w:ilvl w:val="0"/>
          <w:numId w:val="39"/>
        </w:numPr>
        <w:ind w:left="1134"/>
        <w:rPr>
          <w:i/>
          <w:iCs/>
        </w:rPr>
      </w:pPr>
      <w:r w:rsidRPr="00D8313E">
        <w:rPr>
          <w:i/>
          <w:iCs/>
        </w:rPr>
        <w:t>where the product is a spirit that is not brandy:</w:t>
      </w:r>
    </w:p>
    <w:p w14:paraId="1F061313" w14:textId="7A4DE1C1" w:rsidR="007355D3" w:rsidRPr="00D8313E" w:rsidRDefault="007355D3" w:rsidP="00D8313E">
      <w:pPr>
        <w:pStyle w:val="Heading3-notnumbered"/>
        <w:numPr>
          <w:ilvl w:val="0"/>
          <w:numId w:val="42"/>
        </w:numPr>
        <w:ind w:left="1560"/>
        <w:rPr>
          <w:i/>
          <w:iCs/>
        </w:rPr>
      </w:pPr>
      <w:r w:rsidRPr="00D8313E">
        <w:rPr>
          <w:i/>
          <w:iCs/>
        </w:rPr>
        <w:t>it has been distilled by or at the direction of the licensee; and the licensee assumes the</w:t>
      </w:r>
      <w:r w:rsidR="005C7D64" w:rsidRPr="00D8313E">
        <w:rPr>
          <w:i/>
          <w:iCs/>
        </w:rPr>
        <w:t xml:space="preserve"> </w:t>
      </w:r>
      <w:r w:rsidRPr="00D8313E">
        <w:rPr>
          <w:i/>
          <w:iCs/>
        </w:rPr>
        <w:t>financial risk for its production.</w:t>
      </w:r>
    </w:p>
    <w:p w14:paraId="47169253" w14:textId="77777777" w:rsidR="007355D3" w:rsidRDefault="007355D3" w:rsidP="00CB6412">
      <w:pPr>
        <w:pStyle w:val="Heading3-notnumbered"/>
      </w:pPr>
    </w:p>
    <w:p w14:paraId="1B9B95E1" w14:textId="6311191A" w:rsidR="007355D3" w:rsidRPr="005C7D64" w:rsidRDefault="007355D3" w:rsidP="00D8313E">
      <w:r w:rsidRPr="005C7D64">
        <w:t>Q.3</w:t>
      </w:r>
      <w:r w:rsidRPr="005C7D64">
        <w:tab/>
        <w:t>What does a promotional event authorisation allow a producer’s licensee to do?</w:t>
      </w:r>
    </w:p>
    <w:p w14:paraId="649B3D30" w14:textId="5F747DB8" w:rsidR="007355D3" w:rsidRPr="00D8313E" w:rsidRDefault="007355D3" w:rsidP="00D8313E">
      <w:pPr>
        <w:pStyle w:val="Heading3-notnumbered"/>
        <w:ind w:left="720" w:hanging="720"/>
        <w:rPr>
          <w:i/>
          <w:iCs/>
        </w:rPr>
      </w:pPr>
      <w:r w:rsidRPr="00D160EB">
        <w:rPr>
          <w:bCs/>
          <w:szCs w:val="24"/>
        </w:rPr>
        <w:t>A.</w:t>
      </w:r>
      <w:r w:rsidRPr="00D160EB">
        <w:tab/>
      </w:r>
      <w:r w:rsidRPr="00D8313E">
        <w:rPr>
          <w:i/>
          <w:iCs/>
        </w:rPr>
        <w:t>A promotional event authorisation allows a producer’s licensee to sell their product at as many farmers’ markets, craft markets, festivals and other promotional events as they wish.</w:t>
      </w:r>
    </w:p>
    <w:p w14:paraId="76BC13EE" w14:textId="0B989B48" w:rsidR="00985A9F" w:rsidRDefault="00985A9F" w:rsidP="00CB6412">
      <w:pPr>
        <w:pStyle w:val="Heading3-notnumbered"/>
      </w:pPr>
    </w:p>
    <w:p w14:paraId="11341D43" w14:textId="77777777" w:rsidR="00183897" w:rsidRDefault="00183897" w:rsidP="00CB6412">
      <w:r>
        <w:br w:type="page"/>
      </w:r>
    </w:p>
    <w:p w14:paraId="583A4302" w14:textId="5F5A139A" w:rsidR="00183897" w:rsidRDefault="00DD0FBE" w:rsidP="00CB6412">
      <w:r w:rsidRPr="0051387A">
        <w:rPr>
          <w:noProof/>
          <w:lang w:eastAsia="en-AU"/>
        </w:rPr>
        <w:lastRenderedPageBreak/>
        <w:drawing>
          <wp:inline distT="0" distB="0" distL="0" distR="0" wp14:anchorId="174E77A6" wp14:editId="3850CF15">
            <wp:extent cx="823965" cy="888590"/>
            <wp:effectExtent l="0" t="0" r="1905" b="635"/>
            <wp:docPr id="5" name="Picture 5"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4"/>
                    <a:stretch>
                      <a:fillRect/>
                    </a:stretch>
                  </pic:blipFill>
                  <pic:spPr>
                    <a:xfrm>
                      <a:off x="0" y="0"/>
                      <a:ext cx="828924" cy="893938"/>
                    </a:xfrm>
                    <a:prstGeom prst="rect">
                      <a:avLst/>
                    </a:prstGeom>
                  </pic:spPr>
                </pic:pic>
              </a:graphicData>
            </a:graphic>
          </wp:inline>
        </w:drawing>
      </w:r>
    </w:p>
    <w:p w14:paraId="1307DB3B" w14:textId="1DAEE2A6" w:rsidR="00D7011C" w:rsidRPr="00985A9F" w:rsidRDefault="00985A9F" w:rsidP="00FC6D17">
      <w:pPr>
        <w:pStyle w:val="Heading2-notnumbered"/>
      </w:pPr>
      <w:bookmarkStart w:id="24" w:name="_Toc64300489"/>
      <w:r w:rsidRPr="00985A9F">
        <w:t>Check your understanding – Producer’s licence conditions</w:t>
      </w:r>
      <w:bookmarkEnd w:id="24"/>
    </w:p>
    <w:p w14:paraId="1E0BB78D" w14:textId="3EFCE93B" w:rsidR="00985A9F" w:rsidRPr="00985A9F" w:rsidRDefault="00985A9F" w:rsidP="00DD0FBE">
      <w:r w:rsidRPr="00985A9F">
        <w:t>Q.1</w:t>
      </w:r>
      <w:r w:rsidRPr="00985A9F">
        <w:tab/>
        <w:t>What time do ordinary trading hours finish?</w:t>
      </w:r>
    </w:p>
    <w:p w14:paraId="428D54CB" w14:textId="48021DAB" w:rsidR="00985A9F" w:rsidRDefault="00985A9F" w:rsidP="00DD0FBE">
      <w:pPr>
        <w:pStyle w:val="Heading3-notnumbered"/>
      </w:pPr>
      <w:r w:rsidRPr="00D160EB">
        <w:t>A.</w:t>
      </w:r>
      <w:r w:rsidR="00CC09C7">
        <w:tab/>
      </w:r>
      <w:r w:rsidRPr="00DD0FBE">
        <w:rPr>
          <w:i/>
          <w:iCs/>
        </w:rPr>
        <w:t>11pm.</w:t>
      </w:r>
    </w:p>
    <w:p w14:paraId="269DCEDE" w14:textId="77777777" w:rsidR="00183897" w:rsidRDefault="00183897" w:rsidP="00DD0FBE"/>
    <w:p w14:paraId="42FACEE8" w14:textId="55BC0ED3" w:rsidR="00985A9F" w:rsidRPr="00985A9F" w:rsidRDefault="00985A9F" w:rsidP="00DD0FBE">
      <w:pPr>
        <w:ind w:left="720" w:hanging="720"/>
      </w:pPr>
      <w:r w:rsidRPr="00985A9F">
        <w:t>Q.</w:t>
      </w:r>
      <w:r w:rsidR="00183897">
        <w:t>2</w:t>
      </w:r>
      <w:r w:rsidRPr="00985A9F">
        <w:tab/>
        <w:t>Simone sells your wine in her restaurant. She calls to arrange to collect her next order at 8am on Sunday morning.</w:t>
      </w:r>
    </w:p>
    <w:p w14:paraId="2AE067FC" w14:textId="77777777" w:rsidR="00985A9F" w:rsidRPr="00183897" w:rsidRDefault="00985A9F" w:rsidP="00DD0FBE">
      <w:pPr>
        <w:ind w:firstLine="720"/>
      </w:pPr>
      <w:r w:rsidRPr="00183897">
        <w:t>Is it a breach of your licence to sell Simone wine at that time on a Sunday?</w:t>
      </w:r>
    </w:p>
    <w:p w14:paraId="7E01EFE2" w14:textId="7268261C" w:rsidR="00985A9F" w:rsidRPr="00DD0FBE" w:rsidRDefault="00985A9F" w:rsidP="00DD0FBE">
      <w:pPr>
        <w:pStyle w:val="Heading3-notnumbered"/>
        <w:rPr>
          <w:i/>
          <w:iCs/>
        </w:rPr>
      </w:pPr>
      <w:r w:rsidRPr="00D160EB">
        <w:t>A.</w:t>
      </w:r>
      <w:r>
        <w:tab/>
      </w:r>
      <w:r w:rsidRPr="00DD0FBE">
        <w:rPr>
          <w:i/>
          <w:iCs/>
        </w:rPr>
        <w:t>No, it is not a breach of your licence.</w:t>
      </w:r>
    </w:p>
    <w:p w14:paraId="2B5C99EE" w14:textId="77777777" w:rsidR="00985A9F" w:rsidRPr="00DD0FBE" w:rsidRDefault="00985A9F" w:rsidP="00DD0FBE">
      <w:pPr>
        <w:pStyle w:val="Heading3-notnumbered"/>
        <w:ind w:firstLine="720"/>
        <w:rPr>
          <w:i/>
          <w:iCs/>
        </w:rPr>
      </w:pPr>
      <w:r w:rsidRPr="00DD0FBE">
        <w:rPr>
          <w:i/>
          <w:iCs/>
        </w:rPr>
        <w:t>She has a liquor licence too, so you can sell her wine at any time on any day.</w:t>
      </w:r>
    </w:p>
    <w:p w14:paraId="1A89F76F" w14:textId="77777777" w:rsidR="00985A9F" w:rsidRDefault="00985A9F" w:rsidP="00DD0FBE"/>
    <w:p w14:paraId="39E62B1A" w14:textId="77777777" w:rsidR="00985A9F" w:rsidRPr="00183897" w:rsidRDefault="00985A9F" w:rsidP="00DD0FBE">
      <w:r w:rsidRPr="00183897">
        <w:t>Q.3</w:t>
      </w:r>
      <w:r w:rsidRPr="00183897">
        <w:tab/>
        <w:t xml:space="preserve">What is the definition of amenity in the </w:t>
      </w:r>
      <w:r w:rsidRPr="00DD0FBE">
        <w:rPr>
          <w:i/>
          <w:iCs/>
        </w:rPr>
        <w:t>Liquor Control Reform Act 1998</w:t>
      </w:r>
      <w:r w:rsidRPr="00183897">
        <w:t>?</w:t>
      </w:r>
    </w:p>
    <w:p w14:paraId="625D4674" w14:textId="51425972" w:rsidR="00985A9F" w:rsidRPr="00DB5D87" w:rsidRDefault="00985A9F" w:rsidP="00CB6412">
      <w:pPr>
        <w:pStyle w:val="Heading3-notnumbered"/>
        <w:rPr>
          <w:i/>
          <w:iCs/>
        </w:rPr>
      </w:pPr>
      <w:r w:rsidRPr="00D160EB">
        <w:t>A.</w:t>
      </w:r>
      <w:r>
        <w:tab/>
      </w:r>
      <w:r w:rsidRPr="00DD0FBE">
        <w:rPr>
          <w:i/>
          <w:iCs/>
        </w:rPr>
        <w:t>The quality that the area has of being pleasant and agreeable.</w:t>
      </w:r>
    </w:p>
    <w:p w14:paraId="69421EE8" w14:textId="77777777" w:rsidR="00985A9F" w:rsidRDefault="00985A9F" w:rsidP="00CB6412">
      <w:pPr>
        <w:pStyle w:val="Heading3-notnumbered"/>
      </w:pPr>
    </w:p>
    <w:sectPr w:rsidR="00985A9F" w:rsidSect="00BB109E">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0AF2CF" w14:textId="77777777" w:rsidR="0031688A" w:rsidRDefault="0031688A">
      <w:r>
        <w:separator/>
      </w:r>
    </w:p>
  </w:endnote>
  <w:endnote w:type="continuationSeparator" w:id="0">
    <w:p w14:paraId="5863CF77" w14:textId="77777777" w:rsidR="0031688A" w:rsidRDefault="0031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266CF849" w:rsidR="00C520F6" w:rsidRPr="00583643" w:rsidRDefault="00583643" w:rsidP="004F4D93">
    <w:pPr>
      <w:pStyle w:val="BodyText-NumberedLista"/>
      <w:numPr>
        <w:ilvl w:val="0"/>
        <w:numId w:val="0"/>
      </w:numPr>
      <w:jc w:val="left"/>
      <w:rPr>
        <w:b/>
        <w:bCs/>
        <w:color w:val="FFFFFF" w:themeColor="background1"/>
      </w:rPr>
    </w:pPr>
    <w:r w:rsidRPr="00583643">
      <w:rPr>
        <w:b/>
        <w:bCs/>
        <w:color w:val="FFFFFF" w:themeColor="background1"/>
      </w:rPr>
      <w:t>V1</w:t>
    </w:r>
    <w:r w:rsidR="00D76A0D">
      <w:rPr>
        <w:b/>
        <w:bCs/>
        <w:color w:val="FFFFFF" w:themeColor="background1"/>
      </w:rPr>
      <w:t>/</w:t>
    </w:r>
    <w:r w:rsidRPr="00583643">
      <w:rPr>
        <w:b/>
        <w:bCs/>
        <w:color w:val="FFFFFF" w:themeColor="background1"/>
      </w:rPr>
      <w:t>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1D64CF46" w:rsidR="00C520F6" w:rsidRPr="005C7D64" w:rsidRDefault="00C520F6"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sidR="00FA617C">
      <w:rPr>
        <w:rStyle w:val="PageNumber"/>
        <w:noProof/>
      </w:rPr>
      <w:t>2</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4847B" w14:textId="77777777" w:rsidR="0031688A" w:rsidRDefault="0031688A">
      <w:r>
        <w:separator/>
      </w:r>
    </w:p>
  </w:footnote>
  <w:footnote w:type="continuationSeparator" w:id="0">
    <w:p w14:paraId="0A58EA6A" w14:textId="77777777" w:rsidR="0031688A" w:rsidRDefault="00316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C520F6" w:rsidRDefault="00BB109E">
    <w:pPr>
      <w:pStyle w:val="Header"/>
    </w:pPr>
    <w:r>
      <w:rPr>
        <w:noProof/>
      </w:rPr>
      <w:pict w14:anchorId="3CF6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4098"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6CD54F6A" w:rsidR="00C520F6" w:rsidRPr="001604A2" w:rsidRDefault="00583643" w:rsidP="001604A2">
    <w:pPr>
      <w:pStyle w:val="TableText-BoldColour"/>
    </w:pPr>
    <w:r>
      <w:rPr>
        <w:noProof/>
      </w:rPr>
      <w:drawing>
        <wp:anchor distT="0" distB="0" distL="114300" distR="114300" simplePos="0" relativeHeight="251698176" behindDoc="1" locked="0" layoutInCell="1" allowOverlap="1" wp14:anchorId="4E5481C7" wp14:editId="3636DAE7">
          <wp:simplePos x="0" y="0"/>
          <wp:positionH relativeFrom="column">
            <wp:posOffset>-609600</wp:posOffset>
          </wp:positionH>
          <wp:positionV relativeFrom="paragraph">
            <wp:posOffset>-172720</wp:posOffset>
          </wp:positionV>
          <wp:extent cx="7560000" cy="10685724"/>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724"/>
                  </a:xfrm>
                  <a:prstGeom prst="rect">
                    <a:avLst/>
                  </a:prstGeom>
                </pic:spPr>
              </pic:pic>
            </a:graphicData>
          </a:graphic>
          <wp14:sizeRelH relativeFrom="page">
            <wp14:pctWidth>0</wp14:pctWidth>
          </wp14:sizeRelH>
          <wp14:sizeRelV relativeFrom="page">
            <wp14:pctHeight>0</wp14:pctHeight>
          </wp14:sizeRelV>
        </wp:anchor>
      </w:drawing>
    </w:r>
    <w:r w:rsidR="00C520F6">
      <w:fldChar w:fldCharType="begin"/>
    </w:r>
    <w:r w:rsidR="00C520F6">
      <w:instrText xml:space="preserve"> AUTOTEXT "VCGLR_Cover_</w:instrText>
    </w:r>
    <w:r w:rsidR="00C520F6">
      <w:fldChar w:fldCharType="begin"/>
    </w:r>
    <w:r w:rsidR="00C520F6">
      <w:instrText xml:space="preserve"> docproperty "BannerType" </w:instrText>
    </w:r>
    <w:r w:rsidR="00C520F6">
      <w:fldChar w:fldCharType="separate"/>
    </w:r>
    <w:r w:rsidR="00C520F6">
      <w:instrText>Colour</w:instrText>
    </w:r>
    <w:r w:rsidR="00C520F6">
      <w:fldChar w:fldCharType="end"/>
    </w:r>
    <w:r w:rsidR="00C520F6">
      <w:instrText>"</w:instrText>
    </w:r>
    <w:r w:rsidR="00C520F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C520F6" w:rsidRDefault="00BB109E">
    <w:pPr>
      <w:pStyle w:val="Header"/>
    </w:pPr>
    <w:r>
      <w:rPr>
        <w:noProof/>
      </w:rPr>
      <w:pict w14:anchorId="5FF7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4097"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C520F6" w:rsidRDefault="00C520F6"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014DA9CB" w:rsidR="00C520F6" w:rsidRDefault="00C520F6" w:rsidP="00CD0B59">
    <w:pPr>
      <w:pStyle w:val="NumberedList11"/>
      <w:numPr>
        <w:ilvl w:val="0"/>
        <w:numId w:val="0"/>
      </w:numPr>
    </w:pPr>
    <w:r>
      <w:t xml:space="preserve">Self-paced guide | </w:t>
    </w:r>
    <w:r w:rsidRPr="005C7D64">
      <w:rPr>
        <w:b/>
        <w:bCs/>
        <w:color w:val="262B67" w:themeColor="text2"/>
      </w:rPr>
      <w:t>Producer’s licence</w:t>
    </w:r>
    <w:r>
      <w:fldChar w:fldCharType="begin"/>
    </w:r>
    <w:r>
      <w:instrText xml:space="preserve"> AUTOTEXT “VCGLR_Header_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E3561"/>
    <w:multiLevelType w:val="hybridMultilevel"/>
    <w:tmpl w:val="CE5C412A"/>
    <w:lvl w:ilvl="0" w:tplc="0C090001">
      <w:start w:val="1"/>
      <w:numFmt w:val="bullet"/>
      <w:lvlText w:val=""/>
      <w:lvlJc w:val="left"/>
      <w:pPr>
        <w:tabs>
          <w:tab w:val="num" w:pos="720"/>
        </w:tabs>
        <w:ind w:left="720" w:hanging="360"/>
      </w:pPr>
      <w:rPr>
        <w:rFonts w:ascii="Symbol" w:hAnsi="Symbol" w:hint="default"/>
      </w:rPr>
    </w:lvl>
    <w:lvl w:ilvl="1" w:tplc="C46637D2">
      <w:numFmt w:val="bullet"/>
      <w:lvlText w:val="-"/>
      <w:lvlJc w:val="left"/>
      <w:pPr>
        <w:tabs>
          <w:tab w:val="num" w:pos="1440"/>
        </w:tabs>
        <w:ind w:left="1440" w:hanging="360"/>
      </w:pPr>
      <w:rPr>
        <w:rFonts w:ascii="Times New Roman" w:eastAsia="Times New Roman" w:hAnsi="Times New Roman" w:cs="Times New Roman"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B87D09"/>
    <w:multiLevelType w:val="hybridMultilevel"/>
    <w:tmpl w:val="870E8714"/>
    <w:lvl w:ilvl="0" w:tplc="0C090017">
      <w:start w:val="2"/>
      <w:numFmt w:val="lowerLetter"/>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2" w15:restartNumberingAfterBreak="0">
    <w:nsid w:val="11D6018C"/>
    <w:multiLevelType w:val="hybridMultilevel"/>
    <w:tmpl w:val="7526A2F6"/>
    <w:lvl w:ilvl="0" w:tplc="FFA0572A">
      <w:start w:val="1"/>
      <w:numFmt w:val="bullet"/>
      <w:lvlText w:val=""/>
      <w:lvlJc w:val="left"/>
      <w:pPr>
        <w:tabs>
          <w:tab w:val="num" w:pos="454"/>
        </w:tabs>
        <w:ind w:left="454" w:hanging="45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15" w15:restartNumberingAfterBreak="0">
    <w:nsid w:val="18D55BAF"/>
    <w:multiLevelType w:val="hybridMultilevel"/>
    <w:tmpl w:val="4430511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244D24"/>
    <w:multiLevelType w:val="hybridMultilevel"/>
    <w:tmpl w:val="58F8BB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20"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2"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904332"/>
    <w:multiLevelType w:val="hybridMultilevel"/>
    <w:tmpl w:val="362C9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25"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4B676DE4"/>
    <w:multiLevelType w:val="hybridMultilevel"/>
    <w:tmpl w:val="41828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AB1201"/>
    <w:multiLevelType w:val="hybridMultilevel"/>
    <w:tmpl w:val="C4AA3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29" w15:restartNumberingAfterBreak="0">
    <w:nsid w:val="5DD33381"/>
    <w:multiLevelType w:val="hybridMultilevel"/>
    <w:tmpl w:val="4878A3AC"/>
    <w:lvl w:ilvl="0" w:tplc="794A8534">
      <w:start w:val="1"/>
      <w:numFmt w:val="bullet"/>
      <w:pStyle w:val="BodyText-Bulletlist2"/>
      <w:lvlText w:val="o"/>
      <w:lvlJc w:val="left"/>
      <w:pPr>
        <w:ind w:left="6881" w:hanging="360"/>
      </w:pPr>
      <w:rPr>
        <w:rFonts w:ascii="Courier New" w:hAnsi="Courier New" w:cs="Courier New" w:hint="default"/>
      </w:rPr>
    </w:lvl>
    <w:lvl w:ilvl="1" w:tplc="08090003">
      <w:start w:val="1"/>
      <w:numFmt w:val="bullet"/>
      <w:lvlText w:val="o"/>
      <w:lvlJc w:val="left"/>
      <w:pPr>
        <w:ind w:left="1837" w:hanging="360"/>
      </w:pPr>
      <w:rPr>
        <w:rFonts w:ascii="Courier New" w:hAnsi="Courier New" w:cs="Courier New" w:hint="default"/>
      </w:rPr>
    </w:lvl>
    <w:lvl w:ilvl="2" w:tplc="08090005" w:tentative="1">
      <w:start w:val="1"/>
      <w:numFmt w:val="bullet"/>
      <w:lvlText w:val=""/>
      <w:lvlJc w:val="left"/>
      <w:pPr>
        <w:ind w:left="2557" w:hanging="360"/>
      </w:pPr>
      <w:rPr>
        <w:rFonts w:ascii="Wingdings" w:hAnsi="Wingdings" w:hint="default"/>
      </w:rPr>
    </w:lvl>
    <w:lvl w:ilvl="3" w:tplc="08090001" w:tentative="1">
      <w:start w:val="1"/>
      <w:numFmt w:val="bullet"/>
      <w:lvlText w:val=""/>
      <w:lvlJc w:val="left"/>
      <w:pPr>
        <w:ind w:left="3277" w:hanging="360"/>
      </w:pPr>
      <w:rPr>
        <w:rFonts w:ascii="Symbol" w:hAnsi="Symbol" w:hint="default"/>
      </w:rPr>
    </w:lvl>
    <w:lvl w:ilvl="4" w:tplc="08090003" w:tentative="1">
      <w:start w:val="1"/>
      <w:numFmt w:val="bullet"/>
      <w:lvlText w:val="o"/>
      <w:lvlJc w:val="left"/>
      <w:pPr>
        <w:ind w:left="3997" w:hanging="360"/>
      </w:pPr>
      <w:rPr>
        <w:rFonts w:ascii="Courier New" w:hAnsi="Courier New" w:cs="Courier New" w:hint="default"/>
      </w:rPr>
    </w:lvl>
    <w:lvl w:ilvl="5" w:tplc="08090005" w:tentative="1">
      <w:start w:val="1"/>
      <w:numFmt w:val="bullet"/>
      <w:lvlText w:val=""/>
      <w:lvlJc w:val="left"/>
      <w:pPr>
        <w:ind w:left="4717" w:hanging="360"/>
      </w:pPr>
      <w:rPr>
        <w:rFonts w:ascii="Wingdings" w:hAnsi="Wingdings" w:hint="default"/>
      </w:rPr>
    </w:lvl>
    <w:lvl w:ilvl="6" w:tplc="08090001" w:tentative="1">
      <w:start w:val="1"/>
      <w:numFmt w:val="bullet"/>
      <w:lvlText w:val=""/>
      <w:lvlJc w:val="left"/>
      <w:pPr>
        <w:ind w:left="5437" w:hanging="360"/>
      </w:pPr>
      <w:rPr>
        <w:rFonts w:ascii="Symbol" w:hAnsi="Symbol" w:hint="default"/>
      </w:rPr>
    </w:lvl>
    <w:lvl w:ilvl="7" w:tplc="08090003" w:tentative="1">
      <w:start w:val="1"/>
      <w:numFmt w:val="bullet"/>
      <w:lvlText w:val="o"/>
      <w:lvlJc w:val="left"/>
      <w:pPr>
        <w:ind w:left="6157" w:hanging="360"/>
      </w:pPr>
      <w:rPr>
        <w:rFonts w:ascii="Courier New" w:hAnsi="Courier New" w:cs="Courier New" w:hint="default"/>
      </w:rPr>
    </w:lvl>
    <w:lvl w:ilvl="8" w:tplc="08090005" w:tentative="1">
      <w:start w:val="1"/>
      <w:numFmt w:val="bullet"/>
      <w:lvlText w:val=""/>
      <w:lvlJc w:val="left"/>
      <w:pPr>
        <w:ind w:left="6877" w:hanging="360"/>
      </w:pPr>
      <w:rPr>
        <w:rFonts w:ascii="Wingdings" w:hAnsi="Wingdings" w:hint="default"/>
      </w:rPr>
    </w:lvl>
  </w:abstractNum>
  <w:abstractNum w:abstractNumId="30"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FDB6E6B"/>
    <w:multiLevelType w:val="hybridMultilevel"/>
    <w:tmpl w:val="BB506C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73B373BD"/>
    <w:multiLevelType w:val="hybridMultilevel"/>
    <w:tmpl w:val="C750FF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41"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37"/>
  </w:num>
  <w:num w:numId="2">
    <w:abstractNumId w:val="22"/>
  </w:num>
  <w:num w:numId="3">
    <w:abstractNumId w:val="3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1"/>
  </w:num>
  <w:num w:numId="15">
    <w:abstractNumId w:val="21"/>
  </w:num>
  <w:num w:numId="16">
    <w:abstractNumId w:val="13"/>
  </w:num>
  <w:num w:numId="17">
    <w:abstractNumId w:val="25"/>
  </w:num>
  <w:num w:numId="18">
    <w:abstractNumId w:val="17"/>
  </w:num>
  <w:num w:numId="19">
    <w:abstractNumId w:val="20"/>
  </w:num>
  <w:num w:numId="20">
    <w:abstractNumId w:val="34"/>
  </w:num>
  <w:num w:numId="21">
    <w:abstractNumId w:val="30"/>
  </w:num>
  <w:num w:numId="22">
    <w:abstractNumId w:val="35"/>
  </w:num>
  <w:num w:numId="23">
    <w:abstractNumId w:val="19"/>
  </w:num>
  <w:num w:numId="24">
    <w:abstractNumId w:val="33"/>
  </w:num>
  <w:num w:numId="25">
    <w:abstractNumId w:val="40"/>
  </w:num>
  <w:num w:numId="26">
    <w:abstractNumId w:val="14"/>
  </w:num>
  <w:num w:numId="27">
    <w:abstractNumId w:val="18"/>
  </w:num>
  <w:num w:numId="28">
    <w:abstractNumId w:val="24"/>
  </w:num>
  <w:num w:numId="29">
    <w:abstractNumId w:val="38"/>
  </w:num>
  <w:num w:numId="30">
    <w:abstractNumId w:val="29"/>
  </w:num>
  <w:num w:numId="31">
    <w:abstractNumId w:val="10"/>
  </w:num>
  <w:num w:numId="32">
    <w:abstractNumId w:val="36"/>
  </w:num>
  <w:num w:numId="33">
    <w:abstractNumId w:val="27"/>
  </w:num>
  <w:num w:numId="34">
    <w:abstractNumId w:val="26"/>
  </w:num>
  <w:num w:numId="35">
    <w:abstractNumId w:val="28"/>
  </w:num>
  <w:num w:numId="36">
    <w:abstractNumId w:val="32"/>
  </w:num>
  <w:num w:numId="37">
    <w:abstractNumId w:val="12"/>
  </w:num>
  <w:num w:numId="38">
    <w:abstractNumId w:val="11"/>
  </w:num>
  <w:num w:numId="39">
    <w:abstractNumId w:val="23"/>
  </w:num>
  <w:num w:numId="40">
    <w:abstractNumId w:val="15"/>
  </w:num>
  <w:num w:numId="41">
    <w:abstractNumId w:val="16"/>
  </w:num>
  <w:num w:numId="42">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lickAndTypeStyle w:val="PlainTable3"/>
  <w:drawingGridHorizontalSpacing w:val="57"/>
  <w:drawingGridVerticalSpacing w:val="57"/>
  <w:noPunctuationKerning/>
  <w:characterSpacingControl w:val="doNotCompress"/>
  <w:hdrShapeDefaults>
    <o:shapedefaults v:ext="edit" spidmax="4099" fill="f" fillcolor="white">
      <v:fill color="white" on="f"/>
    </o:shapedefaults>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1164"/>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7CEA"/>
    <w:rsid w:val="00007FF1"/>
    <w:rsid w:val="000100CB"/>
    <w:rsid w:val="00010406"/>
    <w:rsid w:val="00010723"/>
    <w:rsid w:val="00010761"/>
    <w:rsid w:val="00010778"/>
    <w:rsid w:val="00010EDE"/>
    <w:rsid w:val="00011E0D"/>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3E8"/>
    <w:rsid w:val="000214BA"/>
    <w:rsid w:val="0002156F"/>
    <w:rsid w:val="000216EB"/>
    <w:rsid w:val="0002188D"/>
    <w:rsid w:val="000218D8"/>
    <w:rsid w:val="000221DF"/>
    <w:rsid w:val="00022D14"/>
    <w:rsid w:val="000241E7"/>
    <w:rsid w:val="000242AD"/>
    <w:rsid w:val="00024498"/>
    <w:rsid w:val="00024CD4"/>
    <w:rsid w:val="0002576C"/>
    <w:rsid w:val="00025875"/>
    <w:rsid w:val="00025BE4"/>
    <w:rsid w:val="00025EDC"/>
    <w:rsid w:val="0002610C"/>
    <w:rsid w:val="00026D1B"/>
    <w:rsid w:val="0002707C"/>
    <w:rsid w:val="000279B1"/>
    <w:rsid w:val="0003083E"/>
    <w:rsid w:val="00031242"/>
    <w:rsid w:val="00032958"/>
    <w:rsid w:val="000330A9"/>
    <w:rsid w:val="00033516"/>
    <w:rsid w:val="000338A9"/>
    <w:rsid w:val="00033ABA"/>
    <w:rsid w:val="000345BE"/>
    <w:rsid w:val="00034BA4"/>
    <w:rsid w:val="00034C66"/>
    <w:rsid w:val="00034D13"/>
    <w:rsid w:val="00034EC7"/>
    <w:rsid w:val="00035E24"/>
    <w:rsid w:val="000362C1"/>
    <w:rsid w:val="00036848"/>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1581"/>
    <w:rsid w:val="000539B6"/>
    <w:rsid w:val="0005401A"/>
    <w:rsid w:val="000544CE"/>
    <w:rsid w:val="00054880"/>
    <w:rsid w:val="00054943"/>
    <w:rsid w:val="00054A41"/>
    <w:rsid w:val="00055412"/>
    <w:rsid w:val="00055546"/>
    <w:rsid w:val="000559B5"/>
    <w:rsid w:val="00055A8C"/>
    <w:rsid w:val="000561C9"/>
    <w:rsid w:val="0005680C"/>
    <w:rsid w:val="00056C3B"/>
    <w:rsid w:val="00057964"/>
    <w:rsid w:val="00057D25"/>
    <w:rsid w:val="000603D0"/>
    <w:rsid w:val="00060D95"/>
    <w:rsid w:val="00060FFB"/>
    <w:rsid w:val="0006106E"/>
    <w:rsid w:val="00061321"/>
    <w:rsid w:val="000618F8"/>
    <w:rsid w:val="00061E49"/>
    <w:rsid w:val="000634E3"/>
    <w:rsid w:val="00063CFC"/>
    <w:rsid w:val="0006460C"/>
    <w:rsid w:val="00064B69"/>
    <w:rsid w:val="00065B8F"/>
    <w:rsid w:val="00066AC3"/>
    <w:rsid w:val="00066D5F"/>
    <w:rsid w:val="00067099"/>
    <w:rsid w:val="00067260"/>
    <w:rsid w:val="000679EC"/>
    <w:rsid w:val="000711CB"/>
    <w:rsid w:val="000714BC"/>
    <w:rsid w:val="0007150D"/>
    <w:rsid w:val="00071953"/>
    <w:rsid w:val="00071999"/>
    <w:rsid w:val="00071C69"/>
    <w:rsid w:val="00071D87"/>
    <w:rsid w:val="0007244F"/>
    <w:rsid w:val="000725A3"/>
    <w:rsid w:val="00072D8F"/>
    <w:rsid w:val="000730B8"/>
    <w:rsid w:val="00073A10"/>
    <w:rsid w:val="00075675"/>
    <w:rsid w:val="00075A9D"/>
    <w:rsid w:val="00076246"/>
    <w:rsid w:val="000762E0"/>
    <w:rsid w:val="00076755"/>
    <w:rsid w:val="0007679D"/>
    <w:rsid w:val="00076DA8"/>
    <w:rsid w:val="000772A9"/>
    <w:rsid w:val="00077A2A"/>
    <w:rsid w:val="0008051D"/>
    <w:rsid w:val="00080CDA"/>
    <w:rsid w:val="00081345"/>
    <w:rsid w:val="00081491"/>
    <w:rsid w:val="000817F8"/>
    <w:rsid w:val="00081D68"/>
    <w:rsid w:val="00082B30"/>
    <w:rsid w:val="000840C5"/>
    <w:rsid w:val="000843B7"/>
    <w:rsid w:val="0008456D"/>
    <w:rsid w:val="00084600"/>
    <w:rsid w:val="000847C8"/>
    <w:rsid w:val="0008509C"/>
    <w:rsid w:val="0008597F"/>
    <w:rsid w:val="0008614A"/>
    <w:rsid w:val="000861B6"/>
    <w:rsid w:val="00086D8E"/>
    <w:rsid w:val="00087390"/>
    <w:rsid w:val="000878BC"/>
    <w:rsid w:val="00087C84"/>
    <w:rsid w:val="00090153"/>
    <w:rsid w:val="0009095B"/>
    <w:rsid w:val="00090F17"/>
    <w:rsid w:val="00091136"/>
    <w:rsid w:val="000917C1"/>
    <w:rsid w:val="000918FE"/>
    <w:rsid w:val="00091C17"/>
    <w:rsid w:val="0009358B"/>
    <w:rsid w:val="00093FB3"/>
    <w:rsid w:val="0009441E"/>
    <w:rsid w:val="00094C9A"/>
    <w:rsid w:val="00094F77"/>
    <w:rsid w:val="00095D55"/>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4D03"/>
    <w:rsid w:val="000A643F"/>
    <w:rsid w:val="000A6E75"/>
    <w:rsid w:val="000A6EF3"/>
    <w:rsid w:val="000A7A4B"/>
    <w:rsid w:val="000B0EC9"/>
    <w:rsid w:val="000B0F06"/>
    <w:rsid w:val="000B11CB"/>
    <w:rsid w:val="000B13F3"/>
    <w:rsid w:val="000B1465"/>
    <w:rsid w:val="000B1A5B"/>
    <w:rsid w:val="000B233C"/>
    <w:rsid w:val="000B2E89"/>
    <w:rsid w:val="000B372E"/>
    <w:rsid w:val="000B39D1"/>
    <w:rsid w:val="000B47F2"/>
    <w:rsid w:val="000B50C2"/>
    <w:rsid w:val="000B523F"/>
    <w:rsid w:val="000B57BF"/>
    <w:rsid w:val="000B5F1C"/>
    <w:rsid w:val="000B5FD1"/>
    <w:rsid w:val="000B634B"/>
    <w:rsid w:val="000B6E08"/>
    <w:rsid w:val="000B7467"/>
    <w:rsid w:val="000B7E04"/>
    <w:rsid w:val="000C0910"/>
    <w:rsid w:val="000C0CA3"/>
    <w:rsid w:val="000C0F39"/>
    <w:rsid w:val="000C1EDE"/>
    <w:rsid w:val="000C2E39"/>
    <w:rsid w:val="000C36E1"/>
    <w:rsid w:val="000C4275"/>
    <w:rsid w:val="000C4FC4"/>
    <w:rsid w:val="000C5110"/>
    <w:rsid w:val="000C5221"/>
    <w:rsid w:val="000C52F8"/>
    <w:rsid w:val="000C5386"/>
    <w:rsid w:val="000C57C5"/>
    <w:rsid w:val="000C581C"/>
    <w:rsid w:val="000C590C"/>
    <w:rsid w:val="000C5A19"/>
    <w:rsid w:val="000C5C4D"/>
    <w:rsid w:val="000C5D5B"/>
    <w:rsid w:val="000C6424"/>
    <w:rsid w:val="000C68D9"/>
    <w:rsid w:val="000C71AC"/>
    <w:rsid w:val="000C733B"/>
    <w:rsid w:val="000C7542"/>
    <w:rsid w:val="000D04FA"/>
    <w:rsid w:val="000D067B"/>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761C"/>
    <w:rsid w:val="000D790C"/>
    <w:rsid w:val="000D7CF3"/>
    <w:rsid w:val="000E005C"/>
    <w:rsid w:val="000E018B"/>
    <w:rsid w:val="000E1309"/>
    <w:rsid w:val="000E1330"/>
    <w:rsid w:val="000E168A"/>
    <w:rsid w:val="000E224D"/>
    <w:rsid w:val="000E2B95"/>
    <w:rsid w:val="000E2F5D"/>
    <w:rsid w:val="000E3DC9"/>
    <w:rsid w:val="000E4101"/>
    <w:rsid w:val="000E4FAE"/>
    <w:rsid w:val="000E5AB4"/>
    <w:rsid w:val="000E60C6"/>
    <w:rsid w:val="000E70E7"/>
    <w:rsid w:val="000E7CE6"/>
    <w:rsid w:val="000E7EE7"/>
    <w:rsid w:val="000F0B50"/>
    <w:rsid w:val="000F1EAF"/>
    <w:rsid w:val="000F269B"/>
    <w:rsid w:val="000F2886"/>
    <w:rsid w:val="000F51F4"/>
    <w:rsid w:val="000F5AB2"/>
    <w:rsid w:val="000F5B90"/>
    <w:rsid w:val="000F5D55"/>
    <w:rsid w:val="000F6062"/>
    <w:rsid w:val="000F6C6A"/>
    <w:rsid w:val="000F6F9B"/>
    <w:rsid w:val="000F7A8B"/>
    <w:rsid w:val="000F7B2B"/>
    <w:rsid w:val="000F7F46"/>
    <w:rsid w:val="0010084D"/>
    <w:rsid w:val="00100C13"/>
    <w:rsid w:val="00100F0B"/>
    <w:rsid w:val="00102550"/>
    <w:rsid w:val="0010278E"/>
    <w:rsid w:val="00102A0F"/>
    <w:rsid w:val="00103BF3"/>
    <w:rsid w:val="00103CC5"/>
    <w:rsid w:val="00103DCE"/>
    <w:rsid w:val="00104BC3"/>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E10"/>
    <w:rsid w:val="0011607E"/>
    <w:rsid w:val="001165C1"/>
    <w:rsid w:val="00116F56"/>
    <w:rsid w:val="001170E5"/>
    <w:rsid w:val="001212B7"/>
    <w:rsid w:val="0012163B"/>
    <w:rsid w:val="0012213E"/>
    <w:rsid w:val="00122726"/>
    <w:rsid w:val="00122A9B"/>
    <w:rsid w:val="00122F0D"/>
    <w:rsid w:val="00123843"/>
    <w:rsid w:val="0012387A"/>
    <w:rsid w:val="00124FF8"/>
    <w:rsid w:val="00125C9F"/>
    <w:rsid w:val="0012706C"/>
    <w:rsid w:val="00127AF7"/>
    <w:rsid w:val="001312CD"/>
    <w:rsid w:val="001315F5"/>
    <w:rsid w:val="00131DDC"/>
    <w:rsid w:val="00132FB3"/>
    <w:rsid w:val="00133870"/>
    <w:rsid w:val="00133ACF"/>
    <w:rsid w:val="0013455C"/>
    <w:rsid w:val="001346A0"/>
    <w:rsid w:val="001351D7"/>
    <w:rsid w:val="00135A42"/>
    <w:rsid w:val="00136A65"/>
    <w:rsid w:val="00136DF4"/>
    <w:rsid w:val="0013742F"/>
    <w:rsid w:val="0013745A"/>
    <w:rsid w:val="00137686"/>
    <w:rsid w:val="001376F4"/>
    <w:rsid w:val="00137776"/>
    <w:rsid w:val="0014014C"/>
    <w:rsid w:val="00140E7F"/>
    <w:rsid w:val="00141831"/>
    <w:rsid w:val="00142D2A"/>
    <w:rsid w:val="00143147"/>
    <w:rsid w:val="001434A1"/>
    <w:rsid w:val="001436F6"/>
    <w:rsid w:val="001437FE"/>
    <w:rsid w:val="00143FB1"/>
    <w:rsid w:val="00144D18"/>
    <w:rsid w:val="001450D1"/>
    <w:rsid w:val="001454E8"/>
    <w:rsid w:val="00145DBE"/>
    <w:rsid w:val="00146193"/>
    <w:rsid w:val="0014721C"/>
    <w:rsid w:val="00147223"/>
    <w:rsid w:val="00147CE8"/>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5072"/>
    <w:rsid w:val="001752B9"/>
    <w:rsid w:val="0017593D"/>
    <w:rsid w:val="00175A65"/>
    <w:rsid w:val="00175CFC"/>
    <w:rsid w:val="001761E1"/>
    <w:rsid w:val="001766AD"/>
    <w:rsid w:val="00177400"/>
    <w:rsid w:val="00177831"/>
    <w:rsid w:val="0017789F"/>
    <w:rsid w:val="00180234"/>
    <w:rsid w:val="00180FD1"/>
    <w:rsid w:val="001815A6"/>
    <w:rsid w:val="0018182A"/>
    <w:rsid w:val="00183897"/>
    <w:rsid w:val="00184440"/>
    <w:rsid w:val="001846A5"/>
    <w:rsid w:val="00185764"/>
    <w:rsid w:val="00185D83"/>
    <w:rsid w:val="00186288"/>
    <w:rsid w:val="001863D0"/>
    <w:rsid w:val="0018682C"/>
    <w:rsid w:val="00186B32"/>
    <w:rsid w:val="0018734B"/>
    <w:rsid w:val="001903D4"/>
    <w:rsid w:val="00191D33"/>
    <w:rsid w:val="0019333A"/>
    <w:rsid w:val="001933DA"/>
    <w:rsid w:val="00193460"/>
    <w:rsid w:val="001938D1"/>
    <w:rsid w:val="00193B1C"/>
    <w:rsid w:val="00193F80"/>
    <w:rsid w:val="00194F60"/>
    <w:rsid w:val="00195079"/>
    <w:rsid w:val="0019535A"/>
    <w:rsid w:val="001955BC"/>
    <w:rsid w:val="0019581A"/>
    <w:rsid w:val="00195A52"/>
    <w:rsid w:val="00196EFE"/>
    <w:rsid w:val="00196FF5"/>
    <w:rsid w:val="001A1365"/>
    <w:rsid w:val="001A13DF"/>
    <w:rsid w:val="001A148C"/>
    <w:rsid w:val="001A27DA"/>
    <w:rsid w:val="001A2D54"/>
    <w:rsid w:val="001A3249"/>
    <w:rsid w:val="001A3E45"/>
    <w:rsid w:val="001A4C02"/>
    <w:rsid w:val="001A52A5"/>
    <w:rsid w:val="001A5F44"/>
    <w:rsid w:val="001A6683"/>
    <w:rsid w:val="001A66B5"/>
    <w:rsid w:val="001A6745"/>
    <w:rsid w:val="001A6ABC"/>
    <w:rsid w:val="001A6B21"/>
    <w:rsid w:val="001A7799"/>
    <w:rsid w:val="001A77B6"/>
    <w:rsid w:val="001B0FE7"/>
    <w:rsid w:val="001B29FA"/>
    <w:rsid w:val="001B306A"/>
    <w:rsid w:val="001B3702"/>
    <w:rsid w:val="001B39B0"/>
    <w:rsid w:val="001B425E"/>
    <w:rsid w:val="001B4354"/>
    <w:rsid w:val="001B5612"/>
    <w:rsid w:val="001B5B8C"/>
    <w:rsid w:val="001B6038"/>
    <w:rsid w:val="001B6462"/>
    <w:rsid w:val="001B65AA"/>
    <w:rsid w:val="001B6786"/>
    <w:rsid w:val="001B7668"/>
    <w:rsid w:val="001B7EBC"/>
    <w:rsid w:val="001C0D75"/>
    <w:rsid w:val="001C16D9"/>
    <w:rsid w:val="001C1B77"/>
    <w:rsid w:val="001C1BD3"/>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769C"/>
    <w:rsid w:val="001C7C19"/>
    <w:rsid w:val="001D0A90"/>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62B7"/>
    <w:rsid w:val="001D7016"/>
    <w:rsid w:val="001D7298"/>
    <w:rsid w:val="001D738D"/>
    <w:rsid w:val="001D78DA"/>
    <w:rsid w:val="001E000B"/>
    <w:rsid w:val="001E030B"/>
    <w:rsid w:val="001E0A32"/>
    <w:rsid w:val="001E0CAF"/>
    <w:rsid w:val="001E156D"/>
    <w:rsid w:val="001E1AE1"/>
    <w:rsid w:val="001E2D74"/>
    <w:rsid w:val="001E358D"/>
    <w:rsid w:val="001E3F8E"/>
    <w:rsid w:val="001E4C66"/>
    <w:rsid w:val="001E4D2D"/>
    <w:rsid w:val="001E4D60"/>
    <w:rsid w:val="001E5051"/>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77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20B"/>
    <w:rsid w:val="0022075E"/>
    <w:rsid w:val="00220EE5"/>
    <w:rsid w:val="00221A62"/>
    <w:rsid w:val="00221AD1"/>
    <w:rsid w:val="00222817"/>
    <w:rsid w:val="00222BFD"/>
    <w:rsid w:val="002232CE"/>
    <w:rsid w:val="00225BD2"/>
    <w:rsid w:val="00225C6F"/>
    <w:rsid w:val="00225F1E"/>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C13"/>
    <w:rsid w:val="00235C5B"/>
    <w:rsid w:val="00235CA0"/>
    <w:rsid w:val="002366B9"/>
    <w:rsid w:val="002366D2"/>
    <w:rsid w:val="00236DC6"/>
    <w:rsid w:val="00236DFF"/>
    <w:rsid w:val="00236F72"/>
    <w:rsid w:val="00237198"/>
    <w:rsid w:val="002379E4"/>
    <w:rsid w:val="00237BD7"/>
    <w:rsid w:val="002406B4"/>
    <w:rsid w:val="00240E74"/>
    <w:rsid w:val="00241005"/>
    <w:rsid w:val="00242064"/>
    <w:rsid w:val="002421A2"/>
    <w:rsid w:val="00242309"/>
    <w:rsid w:val="00242495"/>
    <w:rsid w:val="002435FE"/>
    <w:rsid w:val="0024382C"/>
    <w:rsid w:val="00244980"/>
    <w:rsid w:val="00244B5B"/>
    <w:rsid w:val="002452B5"/>
    <w:rsid w:val="002460A6"/>
    <w:rsid w:val="00246CE6"/>
    <w:rsid w:val="00246F65"/>
    <w:rsid w:val="0024752B"/>
    <w:rsid w:val="002501F5"/>
    <w:rsid w:val="00250358"/>
    <w:rsid w:val="002511F9"/>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2882"/>
    <w:rsid w:val="0027297E"/>
    <w:rsid w:val="00272A6D"/>
    <w:rsid w:val="00272DBE"/>
    <w:rsid w:val="0027311E"/>
    <w:rsid w:val="00273EC4"/>
    <w:rsid w:val="00274CC7"/>
    <w:rsid w:val="00275118"/>
    <w:rsid w:val="0027538E"/>
    <w:rsid w:val="00275DF5"/>
    <w:rsid w:val="00276200"/>
    <w:rsid w:val="002777C4"/>
    <w:rsid w:val="00277FB2"/>
    <w:rsid w:val="002807F9"/>
    <w:rsid w:val="00280B04"/>
    <w:rsid w:val="0028162B"/>
    <w:rsid w:val="00281A3F"/>
    <w:rsid w:val="00282125"/>
    <w:rsid w:val="0028296D"/>
    <w:rsid w:val="00283E16"/>
    <w:rsid w:val="002850BC"/>
    <w:rsid w:val="0028556D"/>
    <w:rsid w:val="00286373"/>
    <w:rsid w:val="0028639B"/>
    <w:rsid w:val="00287188"/>
    <w:rsid w:val="00287283"/>
    <w:rsid w:val="00290584"/>
    <w:rsid w:val="00290B4E"/>
    <w:rsid w:val="002915BF"/>
    <w:rsid w:val="00292A9D"/>
    <w:rsid w:val="00292BE5"/>
    <w:rsid w:val="00293384"/>
    <w:rsid w:val="00293740"/>
    <w:rsid w:val="002938A1"/>
    <w:rsid w:val="00293AEC"/>
    <w:rsid w:val="00294399"/>
    <w:rsid w:val="00294F15"/>
    <w:rsid w:val="00295777"/>
    <w:rsid w:val="002957AC"/>
    <w:rsid w:val="002961D0"/>
    <w:rsid w:val="00296B24"/>
    <w:rsid w:val="00296BC8"/>
    <w:rsid w:val="00297230"/>
    <w:rsid w:val="002A0757"/>
    <w:rsid w:val="002A0E79"/>
    <w:rsid w:val="002A1C75"/>
    <w:rsid w:val="002A1E34"/>
    <w:rsid w:val="002A27FD"/>
    <w:rsid w:val="002A2E12"/>
    <w:rsid w:val="002A3633"/>
    <w:rsid w:val="002A3E60"/>
    <w:rsid w:val="002A40F1"/>
    <w:rsid w:val="002A476D"/>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9CA"/>
    <w:rsid w:val="002B3C89"/>
    <w:rsid w:val="002B6D35"/>
    <w:rsid w:val="002B7089"/>
    <w:rsid w:val="002B7F22"/>
    <w:rsid w:val="002C0021"/>
    <w:rsid w:val="002C14CE"/>
    <w:rsid w:val="002C2746"/>
    <w:rsid w:val="002C30B3"/>
    <w:rsid w:val="002C39C1"/>
    <w:rsid w:val="002C3D92"/>
    <w:rsid w:val="002C3FFF"/>
    <w:rsid w:val="002C41B8"/>
    <w:rsid w:val="002C41D7"/>
    <w:rsid w:val="002C457D"/>
    <w:rsid w:val="002C4972"/>
    <w:rsid w:val="002C4EF0"/>
    <w:rsid w:val="002C58A7"/>
    <w:rsid w:val="002C64F4"/>
    <w:rsid w:val="002C65C9"/>
    <w:rsid w:val="002C7BD7"/>
    <w:rsid w:val="002D07B8"/>
    <w:rsid w:val="002D19FF"/>
    <w:rsid w:val="002D1C13"/>
    <w:rsid w:val="002D1F18"/>
    <w:rsid w:val="002D20AC"/>
    <w:rsid w:val="002D2982"/>
    <w:rsid w:val="002D3E1F"/>
    <w:rsid w:val="002D49B4"/>
    <w:rsid w:val="002D5FF2"/>
    <w:rsid w:val="002D639F"/>
    <w:rsid w:val="002D68E6"/>
    <w:rsid w:val="002D6A19"/>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6867"/>
    <w:rsid w:val="002F78EB"/>
    <w:rsid w:val="002F7EC6"/>
    <w:rsid w:val="002F7F14"/>
    <w:rsid w:val="00300839"/>
    <w:rsid w:val="00300B25"/>
    <w:rsid w:val="0030171F"/>
    <w:rsid w:val="003030CD"/>
    <w:rsid w:val="00303173"/>
    <w:rsid w:val="0030414E"/>
    <w:rsid w:val="00304FA3"/>
    <w:rsid w:val="003052A3"/>
    <w:rsid w:val="003056F1"/>
    <w:rsid w:val="003057C7"/>
    <w:rsid w:val="003060D4"/>
    <w:rsid w:val="003063FB"/>
    <w:rsid w:val="003064FE"/>
    <w:rsid w:val="00306F74"/>
    <w:rsid w:val="003078B4"/>
    <w:rsid w:val="003078CA"/>
    <w:rsid w:val="00310F0C"/>
    <w:rsid w:val="0031243E"/>
    <w:rsid w:val="003130E2"/>
    <w:rsid w:val="00313531"/>
    <w:rsid w:val="003135DA"/>
    <w:rsid w:val="00313A6A"/>
    <w:rsid w:val="00314477"/>
    <w:rsid w:val="00314A09"/>
    <w:rsid w:val="00314A5E"/>
    <w:rsid w:val="00315145"/>
    <w:rsid w:val="00316813"/>
    <w:rsid w:val="0031688A"/>
    <w:rsid w:val="00316D98"/>
    <w:rsid w:val="0031710F"/>
    <w:rsid w:val="00317D9A"/>
    <w:rsid w:val="003206D7"/>
    <w:rsid w:val="003206E9"/>
    <w:rsid w:val="003208B3"/>
    <w:rsid w:val="003218A9"/>
    <w:rsid w:val="003232DF"/>
    <w:rsid w:val="003235F7"/>
    <w:rsid w:val="00323C35"/>
    <w:rsid w:val="00323C3C"/>
    <w:rsid w:val="00323DEB"/>
    <w:rsid w:val="003250D0"/>
    <w:rsid w:val="00325E2A"/>
    <w:rsid w:val="00326BDD"/>
    <w:rsid w:val="00327AA5"/>
    <w:rsid w:val="00327D45"/>
    <w:rsid w:val="00332EDD"/>
    <w:rsid w:val="003339E1"/>
    <w:rsid w:val="00333C8E"/>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B10"/>
    <w:rsid w:val="0034431E"/>
    <w:rsid w:val="00344692"/>
    <w:rsid w:val="003448C2"/>
    <w:rsid w:val="0034498F"/>
    <w:rsid w:val="00344ADE"/>
    <w:rsid w:val="00344AED"/>
    <w:rsid w:val="00344E6F"/>
    <w:rsid w:val="00344EF5"/>
    <w:rsid w:val="00345AB0"/>
    <w:rsid w:val="00345D17"/>
    <w:rsid w:val="00345D8E"/>
    <w:rsid w:val="00346049"/>
    <w:rsid w:val="0034662D"/>
    <w:rsid w:val="00346C01"/>
    <w:rsid w:val="00346D74"/>
    <w:rsid w:val="00346E22"/>
    <w:rsid w:val="00347D75"/>
    <w:rsid w:val="003501B8"/>
    <w:rsid w:val="003505E0"/>
    <w:rsid w:val="003506DB"/>
    <w:rsid w:val="003509AA"/>
    <w:rsid w:val="00350C8F"/>
    <w:rsid w:val="003518B2"/>
    <w:rsid w:val="00351978"/>
    <w:rsid w:val="00351F9C"/>
    <w:rsid w:val="0035233C"/>
    <w:rsid w:val="003527CA"/>
    <w:rsid w:val="00352D33"/>
    <w:rsid w:val="00353403"/>
    <w:rsid w:val="00353673"/>
    <w:rsid w:val="00354020"/>
    <w:rsid w:val="00354337"/>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BB9"/>
    <w:rsid w:val="00366DFE"/>
    <w:rsid w:val="00366FAB"/>
    <w:rsid w:val="00367718"/>
    <w:rsid w:val="00367CA9"/>
    <w:rsid w:val="00371BBB"/>
    <w:rsid w:val="003721EE"/>
    <w:rsid w:val="00372EB5"/>
    <w:rsid w:val="00373549"/>
    <w:rsid w:val="003735FA"/>
    <w:rsid w:val="003743E1"/>
    <w:rsid w:val="0037455F"/>
    <w:rsid w:val="00374BEE"/>
    <w:rsid w:val="00375221"/>
    <w:rsid w:val="00375A4A"/>
    <w:rsid w:val="00375AA4"/>
    <w:rsid w:val="00375F5C"/>
    <w:rsid w:val="00376408"/>
    <w:rsid w:val="00376C8C"/>
    <w:rsid w:val="00377159"/>
    <w:rsid w:val="00377486"/>
    <w:rsid w:val="00377FDA"/>
    <w:rsid w:val="00380923"/>
    <w:rsid w:val="00380AF3"/>
    <w:rsid w:val="00381086"/>
    <w:rsid w:val="00381CCD"/>
    <w:rsid w:val="00382BC5"/>
    <w:rsid w:val="00383823"/>
    <w:rsid w:val="00383D27"/>
    <w:rsid w:val="00385384"/>
    <w:rsid w:val="00386004"/>
    <w:rsid w:val="003863B7"/>
    <w:rsid w:val="0038661F"/>
    <w:rsid w:val="003875DE"/>
    <w:rsid w:val="0039033F"/>
    <w:rsid w:val="00390405"/>
    <w:rsid w:val="00390AC8"/>
    <w:rsid w:val="00391223"/>
    <w:rsid w:val="003912BF"/>
    <w:rsid w:val="00391882"/>
    <w:rsid w:val="00391A1D"/>
    <w:rsid w:val="00392A22"/>
    <w:rsid w:val="00392DF6"/>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B0C6E"/>
    <w:rsid w:val="003B0D0A"/>
    <w:rsid w:val="003B1311"/>
    <w:rsid w:val="003B15CA"/>
    <w:rsid w:val="003B16A6"/>
    <w:rsid w:val="003B2269"/>
    <w:rsid w:val="003B3013"/>
    <w:rsid w:val="003B417A"/>
    <w:rsid w:val="003B4234"/>
    <w:rsid w:val="003B5C9A"/>
    <w:rsid w:val="003B6E96"/>
    <w:rsid w:val="003C127D"/>
    <w:rsid w:val="003C127F"/>
    <w:rsid w:val="003C19C5"/>
    <w:rsid w:val="003C19E3"/>
    <w:rsid w:val="003C23B2"/>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EAD"/>
    <w:rsid w:val="003D09B0"/>
    <w:rsid w:val="003D0CF1"/>
    <w:rsid w:val="003D1908"/>
    <w:rsid w:val="003D1A30"/>
    <w:rsid w:val="003D1A7E"/>
    <w:rsid w:val="003D1B89"/>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41C9"/>
    <w:rsid w:val="003E4FA3"/>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4499"/>
    <w:rsid w:val="00405FA4"/>
    <w:rsid w:val="00406178"/>
    <w:rsid w:val="0040631E"/>
    <w:rsid w:val="00406E93"/>
    <w:rsid w:val="00407352"/>
    <w:rsid w:val="0040745E"/>
    <w:rsid w:val="00407731"/>
    <w:rsid w:val="00407B5E"/>
    <w:rsid w:val="0041129C"/>
    <w:rsid w:val="0041139F"/>
    <w:rsid w:val="004114F4"/>
    <w:rsid w:val="004120EF"/>
    <w:rsid w:val="004125C0"/>
    <w:rsid w:val="00413814"/>
    <w:rsid w:val="0041384B"/>
    <w:rsid w:val="00413AE1"/>
    <w:rsid w:val="00413E56"/>
    <w:rsid w:val="00414426"/>
    <w:rsid w:val="004151CE"/>
    <w:rsid w:val="00415850"/>
    <w:rsid w:val="00415C03"/>
    <w:rsid w:val="00415C54"/>
    <w:rsid w:val="00415CB9"/>
    <w:rsid w:val="00416578"/>
    <w:rsid w:val="00416850"/>
    <w:rsid w:val="004168FB"/>
    <w:rsid w:val="0041690C"/>
    <w:rsid w:val="004175AC"/>
    <w:rsid w:val="0041780D"/>
    <w:rsid w:val="00420450"/>
    <w:rsid w:val="00420679"/>
    <w:rsid w:val="004207DE"/>
    <w:rsid w:val="00422240"/>
    <w:rsid w:val="004225E0"/>
    <w:rsid w:val="004232AB"/>
    <w:rsid w:val="0042403E"/>
    <w:rsid w:val="0042456D"/>
    <w:rsid w:val="00424DAF"/>
    <w:rsid w:val="004253C4"/>
    <w:rsid w:val="00425C0E"/>
    <w:rsid w:val="00426D62"/>
    <w:rsid w:val="0042762E"/>
    <w:rsid w:val="004300D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1834"/>
    <w:rsid w:val="004419DF"/>
    <w:rsid w:val="0044242B"/>
    <w:rsid w:val="00443596"/>
    <w:rsid w:val="00443CA3"/>
    <w:rsid w:val="00443D09"/>
    <w:rsid w:val="0044422A"/>
    <w:rsid w:val="004442CA"/>
    <w:rsid w:val="004444C3"/>
    <w:rsid w:val="004449A9"/>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92B"/>
    <w:rsid w:val="00461DFF"/>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3FF"/>
    <w:rsid w:val="00471292"/>
    <w:rsid w:val="00471C33"/>
    <w:rsid w:val="00471D8F"/>
    <w:rsid w:val="00471EA6"/>
    <w:rsid w:val="00471EE3"/>
    <w:rsid w:val="004728DD"/>
    <w:rsid w:val="00472A18"/>
    <w:rsid w:val="00472C92"/>
    <w:rsid w:val="00472E35"/>
    <w:rsid w:val="004731E0"/>
    <w:rsid w:val="00474211"/>
    <w:rsid w:val="004749F4"/>
    <w:rsid w:val="00474E29"/>
    <w:rsid w:val="00475182"/>
    <w:rsid w:val="004752DC"/>
    <w:rsid w:val="00476278"/>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249"/>
    <w:rsid w:val="0048379E"/>
    <w:rsid w:val="00483EB6"/>
    <w:rsid w:val="00485F32"/>
    <w:rsid w:val="0048642E"/>
    <w:rsid w:val="0048736F"/>
    <w:rsid w:val="00487451"/>
    <w:rsid w:val="0048777E"/>
    <w:rsid w:val="00487C22"/>
    <w:rsid w:val="00490077"/>
    <w:rsid w:val="004900F4"/>
    <w:rsid w:val="00490188"/>
    <w:rsid w:val="00490FAE"/>
    <w:rsid w:val="00491071"/>
    <w:rsid w:val="004920B3"/>
    <w:rsid w:val="004923CD"/>
    <w:rsid w:val="004932F1"/>
    <w:rsid w:val="0049331D"/>
    <w:rsid w:val="00493534"/>
    <w:rsid w:val="0049358B"/>
    <w:rsid w:val="00494057"/>
    <w:rsid w:val="00494589"/>
    <w:rsid w:val="00494903"/>
    <w:rsid w:val="00494A59"/>
    <w:rsid w:val="0049507F"/>
    <w:rsid w:val="0049653A"/>
    <w:rsid w:val="00497842"/>
    <w:rsid w:val="00497EEE"/>
    <w:rsid w:val="004A03A5"/>
    <w:rsid w:val="004A04AE"/>
    <w:rsid w:val="004A04F0"/>
    <w:rsid w:val="004A0D6E"/>
    <w:rsid w:val="004A1777"/>
    <w:rsid w:val="004A1A95"/>
    <w:rsid w:val="004A2603"/>
    <w:rsid w:val="004A340F"/>
    <w:rsid w:val="004A4129"/>
    <w:rsid w:val="004A47AE"/>
    <w:rsid w:val="004A4C2A"/>
    <w:rsid w:val="004A4E1C"/>
    <w:rsid w:val="004A52B6"/>
    <w:rsid w:val="004A6120"/>
    <w:rsid w:val="004A6568"/>
    <w:rsid w:val="004A67C4"/>
    <w:rsid w:val="004A6F22"/>
    <w:rsid w:val="004A7369"/>
    <w:rsid w:val="004A7601"/>
    <w:rsid w:val="004A77C8"/>
    <w:rsid w:val="004A7CD7"/>
    <w:rsid w:val="004B08F6"/>
    <w:rsid w:val="004B0C10"/>
    <w:rsid w:val="004B0C3C"/>
    <w:rsid w:val="004B16DA"/>
    <w:rsid w:val="004B2924"/>
    <w:rsid w:val="004B2B10"/>
    <w:rsid w:val="004B3068"/>
    <w:rsid w:val="004B3396"/>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E79"/>
    <w:rsid w:val="004C756C"/>
    <w:rsid w:val="004C7EB1"/>
    <w:rsid w:val="004C7F77"/>
    <w:rsid w:val="004D0883"/>
    <w:rsid w:val="004D0B78"/>
    <w:rsid w:val="004D157B"/>
    <w:rsid w:val="004D19DD"/>
    <w:rsid w:val="004D1C5C"/>
    <w:rsid w:val="004D2317"/>
    <w:rsid w:val="004D23B5"/>
    <w:rsid w:val="004D2F12"/>
    <w:rsid w:val="004D316C"/>
    <w:rsid w:val="004D36FB"/>
    <w:rsid w:val="004D4E68"/>
    <w:rsid w:val="004D5846"/>
    <w:rsid w:val="004D5AEC"/>
    <w:rsid w:val="004D657A"/>
    <w:rsid w:val="004D6B69"/>
    <w:rsid w:val="004D7D3C"/>
    <w:rsid w:val="004E00C1"/>
    <w:rsid w:val="004E1929"/>
    <w:rsid w:val="004E1C9B"/>
    <w:rsid w:val="004E34B9"/>
    <w:rsid w:val="004E394E"/>
    <w:rsid w:val="004E415F"/>
    <w:rsid w:val="004E47D9"/>
    <w:rsid w:val="004E4A11"/>
    <w:rsid w:val="004E4C96"/>
    <w:rsid w:val="004E4FCE"/>
    <w:rsid w:val="004E55FF"/>
    <w:rsid w:val="004E5A32"/>
    <w:rsid w:val="004E5BAC"/>
    <w:rsid w:val="004E6180"/>
    <w:rsid w:val="004E6AC3"/>
    <w:rsid w:val="004E706B"/>
    <w:rsid w:val="004E7D68"/>
    <w:rsid w:val="004F2B46"/>
    <w:rsid w:val="004F2F53"/>
    <w:rsid w:val="004F31D8"/>
    <w:rsid w:val="004F372E"/>
    <w:rsid w:val="004F37F9"/>
    <w:rsid w:val="004F4D93"/>
    <w:rsid w:val="004F5031"/>
    <w:rsid w:val="004F558E"/>
    <w:rsid w:val="004F5D4E"/>
    <w:rsid w:val="004F6087"/>
    <w:rsid w:val="004F6403"/>
    <w:rsid w:val="004F66A3"/>
    <w:rsid w:val="004F73E2"/>
    <w:rsid w:val="004F77B2"/>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780"/>
    <w:rsid w:val="00510E2F"/>
    <w:rsid w:val="0051133D"/>
    <w:rsid w:val="0051162F"/>
    <w:rsid w:val="005118D4"/>
    <w:rsid w:val="005122BB"/>
    <w:rsid w:val="005124E1"/>
    <w:rsid w:val="00512E4A"/>
    <w:rsid w:val="00513169"/>
    <w:rsid w:val="00513383"/>
    <w:rsid w:val="00513940"/>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A49"/>
    <w:rsid w:val="0053476D"/>
    <w:rsid w:val="00534AC8"/>
    <w:rsid w:val="00534E29"/>
    <w:rsid w:val="0053589F"/>
    <w:rsid w:val="00537801"/>
    <w:rsid w:val="00537873"/>
    <w:rsid w:val="00540EAC"/>
    <w:rsid w:val="00541235"/>
    <w:rsid w:val="0054141F"/>
    <w:rsid w:val="005419CC"/>
    <w:rsid w:val="005420C1"/>
    <w:rsid w:val="005429C4"/>
    <w:rsid w:val="00542C6E"/>
    <w:rsid w:val="005430A4"/>
    <w:rsid w:val="0054330B"/>
    <w:rsid w:val="005438C4"/>
    <w:rsid w:val="00543984"/>
    <w:rsid w:val="00543B75"/>
    <w:rsid w:val="00543F5B"/>
    <w:rsid w:val="00544222"/>
    <w:rsid w:val="00544972"/>
    <w:rsid w:val="00544A25"/>
    <w:rsid w:val="00545466"/>
    <w:rsid w:val="00546096"/>
    <w:rsid w:val="00546196"/>
    <w:rsid w:val="005464EC"/>
    <w:rsid w:val="0054683B"/>
    <w:rsid w:val="00546888"/>
    <w:rsid w:val="00546990"/>
    <w:rsid w:val="005470B1"/>
    <w:rsid w:val="00547B29"/>
    <w:rsid w:val="00547F76"/>
    <w:rsid w:val="00550A32"/>
    <w:rsid w:val="00550AA9"/>
    <w:rsid w:val="005515AD"/>
    <w:rsid w:val="0055161D"/>
    <w:rsid w:val="00551DC5"/>
    <w:rsid w:val="00551F37"/>
    <w:rsid w:val="00552161"/>
    <w:rsid w:val="00552D4B"/>
    <w:rsid w:val="0055317A"/>
    <w:rsid w:val="0055352C"/>
    <w:rsid w:val="00554050"/>
    <w:rsid w:val="005544BD"/>
    <w:rsid w:val="00554D17"/>
    <w:rsid w:val="00554D53"/>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91"/>
    <w:rsid w:val="00565003"/>
    <w:rsid w:val="00567185"/>
    <w:rsid w:val="00567832"/>
    <w:rsid w:val="0056799E"/>
    <w:rsid w:val="00570097"/>
    <w:rsid w:val="005715E3"/>
    <w:rsid w:val="00572054"/>
    <w:rsid w:val="005733B2"/>
    <w:rsid w:val="005735B4"/>
    <w:rsid w:val="00574772"/>
    <w:rsid w:val="00574B7E"/>
    <w:rsid w:val="00574DEC"/>
    <w:rsid w:val="0057535C"/>
    <w:rsid w:val="00575A59"/>
    <w:rsid w:val="0057655B"/>
    <w:rsid w:val="00576C13"/>
    <w:rsid w:val="005775E4"/>
    <w:rsid w:val="005776C0"/>
    <w:rsid w:val="005779DA"/>
    <w:rsid w:val="00577A05"/>
    <w:rsid w:val="005801D8"/>
    <w:rsid w:val="005808A6"/>
    <w:rsid w:val="00580D4A"/>
    <w:rsid w:val="005810AF"/>
    <w:rsid w:val="00581246"/>
    <w:rsid w:val="005819C8"/>
    <w:rsid w:val="00581D0F"/>
    <w:rsid w:val="005820F5"/>
    <w:rsid w:val="0058264B"/>
    <w:rsid w:val="005827A6"/>
    <w:rsid w:val="00583643"/>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24BB"/>
    <w:rsid w:val="005A2E94"/>
    <w:rsid w:val="005A3197"/>
    <w:rsid w:val="005A398F"/>
    <w:rsid w:val="005A3FBF"/>
    <w:rsid w:val="005A47B6"/>
    <w:rsid w:val="005A5593"/>
    <w:rsid w:val="005A55FA"/>
    <w:rsid w:val="005A61DB"/>
    <w:rsid w:val="005A698F"/>
    <w:rsid w:val="005A7315"/>
    <w:rsid w:val="005A735B"/>
    <w:rsid w:val="005B09CD"/>
    <w:rsid w:val="005B0A56"/>
    <w:rsid w:val="005B141D"/>
    <w:rsid w:val="005B20A2"/>
    <w:rsid w:val="005B382B"/>
    <w:rsid w:val="005B3A4C"/>
    <w:rsid w:val="005B3F65"/>
    <w:rsid w:val="005B3F69"/>
    <w:rsid w:val="005B424A"/>
    <w:rsid w:val="005B4621"/>
    <w:rsid w:val="005B4F61"/>
    <w:rsid w:val="005B53D0"/>
    <w:rsid w:val="005B5641"/>
    <w:rsid w:val="005B5937"/>
    <w:rsid w:val="005B5DDC"/>
    <w:rsid w:val="005B6690"/>
    <w:rsid w:val="005C0387"/>
    <w:rsid w:val="005C07BE"/>
    <w:rsid w:val="005C09F1"/>
    <w:rsid w:val="005C1003"/>
    <w:rsid w:val="005C1138"/>
    <w:rsid w:val="005C11DB"/>
    <w:rsid w:val="005C1375"/>
    <w:rsid w:val="005C183A"/>
    <w:rsid w:val="005C2CF9"/>
    <w:rsid w:val="005C2E66"/>
    <w:rsid w:val="005C2F3B"/>
    <w:rsid w:val="005C332B"/>
    <w:rsid w:val="005C34A1"/>
    <w:rsid w:val="005C4C6E"/>
    <w:rsid w:val="005C4D44"/>
    <w:rsid w:val="005C54E9"/>
    <w:rsid w:val="005C569C"/>
    <w:rsid w:val="005C57FC"/>
    <w:rsid w:val="005C5AA3"/>
    <w:rsid w:val="005C62F2"/>
    <w:rsid w:val="005C6644"/>
    <w:rsid w:val="005C6D27"/>
    <w:rsid w:val="005C7D64"/>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3E69"/>
    <w:rsid w:val="005E41FA"/>
    <w:rsid w:val="005E424D"/>
    <w:rsid w:val="005E448F"/>
    <w:rsid w:val="005E5C40"/>
    <w:rsid w:val="005E66C5"/>
    <w:rsid w:val="005E70E9"/>
    <w:rsid w:val="005E7161"/>
    <w:rsid w:val="005E7166"/>
    <w:rsid w:val="005E777D"/>
    <w:rsid w:val="005E7ED9"/>
    <w:rsid w:val="005F0193"/>
    <w:rsid w:val="005F0D25"/>
    <w:rsid w:val="005F0D8F"/>
    <w:rsid w:val="005F1029"/>
    <w:rsid w:val="005F19BD"/>
    <w:rsid w:val="005F1B5D"/>
    <w:rsid w:val="005F2A06"/>
    <w:rsid w:val="005F2D30"/>
    <w:rsid w:val="005F3011"/>
    <w:rsid w:val="005F435D"/>
    <w:rsid w:val="005F4443"/>
    <w:rsid w:val="005F4B3B"/>
    <w:rsid w:val="005F547D"/>
    <w:rsid w:val="005F5741"/>
    <w:rsid w:val="005F62FD"/>
    <w:rsid w:val="005F6EDA"/>
    <w:rsid w:val="005F6EDC"/>
    <w:rsid w:val="0060154D"/>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754"/>
    <w:rsid w:val="00610442"/>
    <w:rsid w:val="00611178"/>
    <w:rsid w:val="00611707"/>
    <w:rsid w:val="00611AF2"/>
    <w:rsid w:val="00611C62"/>
    <w:rsid w:val="00611D4F"/>
    <w:rsid w:val="00611E2B"/>
    <w:rsid w:val="006121BB"/>
    <w:rsid w:val="00612756"/>
    <w:rsid w:val="00612799"/>
    <w:rsid w:val="0061288B"/>
    <w:rsid w:val="00612F0F"/>
    <w:rsid w:val="00612F85"/>
    <w:rsid w:val="006130A7"/>
    <w:rsid w:val="00613AB6"/>
    <w:rsid w:val="00614A8D"/>
    <w:rsid w:val="00615925"/>
    <w:rsid w:val="00615A3F"/>
    <w:rsid w:val="00615C03"/>
    <w:rsid w:val="0061618C"/>
    <w:rsid w:val="0061639D"/>
    <w:rsid w:val="006166FF"/>
    <w:rsid w:val="00616AA9"/>
    <w:rsid w:val="0061706E"/>
    <w:rsid w:val="00617DEC"/>
    <w:rsid w:val="00617FAA"/>
    <w:rsid w:val="006210FD"/>
    <w:rsid w:val="006211AD"/>
    <w:rsid w:val="00621C06"/>
    <w:rsid w:val="00622203"/>
    <w:rsid w:val="00622C61"/>
    <w:rsid w:val="00623623"/>
    <w:rsid w:val="00623A42"/>
    <w:rsid w:val="00623F32"/>
    <w:rsid w:val="00624760"/>
    <w:rsid w:val="00624C15"/>
    <w:rsid w:val="00624FF7"/>
    <w:rsid w:val="006251E2"/>
    <w:rsid w:val="0062539D"/>
    <w:rsid w:val="006257FE"/>
    <w:rsid w:val="00625AB6"/>
    <w:rsid w:val="006268F7"/>
    <w:rsid w:val="006269E7"/>
    <w:rsid w:val="0062749B"/>
    <w:rsid w:val="006279A0"/>
    <w:rsid w:val="006301A8"/>
    <w:rsid w:val="0063071E"/>
    <w:rsid w:val="00630916"/>
    <w:rsid w:val="00630C93"/>
    <w:rsid w:val="00630FCE"/>
    <w:rsid w:val="0063119C"/>
    <w:rsid w:val="00631CD3"/>
    <w:rsid w:val="00631D65"/>
    <w:rsid w:val="0063222A"/>
    <w:rsid w:val="00632ABF"/>
    <w:rsid w:val="00632D85"/>
    <w:rsid w:val="00632EC0"/>
    <w:rsid w:val="00633A3F"/>
    <w:rsid w:val="00633B83"/>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613"/>
    <w:rsid w:val="00651D08"/>
    <w:rsid w:val="00651D52"/>
    <w:rsid w:val="00652A40"/>
    <w:rsid w:val="00652A5C"/>
    <w:rsid w:val="0065343E"/>
    <w:rsid w:val="006539BD"/>
    <w:rsid w:val="006550B1"/>
    <w:rsid w:val="006554E7"/>
    <w:rsid w:val="00655A3D"/>
    <w:rsid w:val="00656114"/>
    <w:rsid w:val="00657161"/>
    <w:rsid w:val="00657292"/>
    <w:rsid w:val="00657F34"/>
    <w:rsid w:val="0066206D"/>
    <w:rsid w:val="00662527"/>
    <w:rsid w:val="00662889"/>
    <w:rsid w:val="00663043"/>
    <w:rsid w:val="0066360C"/>
    <w:rsid w:val="00663F6C"/>
    <w:rsid w:val="006640F4"/>
    <w:rsid w:val="00664287"/>
    <w:rsid w:val="006649BD"/>
    <w:rsid w:val="00665633"/>
    <w:rsid w:val="006659E2"/>
    <w:rsid w:val="00667470"/>
    <w:rsid w:val="006676FC"/>
    <w:rsid w:val="006701E2"/>
    <w:rsid w:val="006703A4"/>
    <w:rsid w:val="00670DC9"/>
    <w:rsid w:val="00670F77"/>
    <w:rsid w:val="00670F94"/>
    <w:rsid w:val="00671FB3"/>
    <w:rsid w:val="00672461"/>
    <w:rsid w:val="006724DE"/>
    <w:rsid w:val="00672536"/>
    <w:rsid w:val="006727AD"/>
    <w:rsid w:val="00672FF8"/>
    <w:rsid w:val="00674351"/>
    <w:rsid w:val="00674AA3"/>
    <w:rsid w:val="0067506D"/>
    <w:rsid w:val="00675682"/>
    <w:rsid w:val="00675E59"/>
    <w:rsid w:val="00676820"/>
    <w:rsid w:val="006778D8"/>
    <w:rsid w:val="00677987"/>
    <w:rsid w:val="00677E2F"/>
    <w:rsid w:val="006808A9"/>
    <w:rsid w:val="00680B39"/>
    <w:rsid w:val="00680C35"/>
    <w:rsid w:val="00680D64"/>
    <w:rsid w:val="00680F80"/>
    <w:rsid w:val="00681367"/>
    <w:rsid w:val="006816CB"/>
    <w:rsid w:val="00681B46"/>
    <w:rsid w:val="006820EC"/>
    <w:rsid w:val="00682684"/>
    <w:rsid w:val="00683408"/>
    <w:rsid w:val="00683C3C"/>
    <w:rsid w:val="006840F8"/>
    <w:rsid w:val="00684152"/>
    <w:rsid w:val="00684363"/>
    <w:rsid w:val="00684548"/>
    <w:rsid w:val="00684802"/>
    <w:rsid w:val="00685071"/>
    <w:rsid w:val="00685B98"/>
    <w:rsid w:val="00685C00"/>
    <w:rsid w:val="00685D7C"/>
    <w:rsid w:val="0068649E"/>
    <w:rsid w:val="00686BF1"/>
    <w:rsid w:val="00687194"/>
    <w:rsid w:val="00690CBC"/>
    <w:rsid w:val="00690F7E"/>
    <w:rsid w:val="006920F8"/>
    <w:rsid w:val="00692311"/>
    <w:rsid w:val="006927D8"/>
    <w:rsid w:val="00693FA4"/>
    <w:rsid w:val="0069466B"/>
    <w:rsid w:val="00694991"/>
    <w:rsid w:val="00695017"/>
    <w:rsid w:val="006958EE"/>
    <w:rsid w:val="00695BB6"/>
    <w:rsid w:val="00697484"/>
    <w:rsid w:val="0069790C"/>
    <w:rsid w:val="006A04EA"/>
    <w:rsid w:val="006A0C93"/>
    <w:rsid w:val="006A105E"/>
    <w:rsid w:val="006A1440"/>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7F4"/>
    <w:rsid w:val="006B65F1"/>
    <w:rsid w:val="006C06D5"/>
    <w:rsid w:val="006C14F0"/>
    <w:rsid w:val="006C15D0"/>
    <w:rsid w:val="006C173E"/>
    <w:rsid w:val="006C27E2"/>
    <w:rsid w:val="006C2DB6"/>
    <w:rsid w:val="006C2E69"/>
    <w:rsid w:val="006C31E0"/>
    <w:rsid w:val="006C423D"/>
    <w:rsid w:val="006C5090"/>
    <w:rsid w:val="006C5434"/>
    <w:rsid w:val="006C55A4"/>
    <w:rsid w:val="006C561E"/>
    <w:rsid w:val="006C5621"/>
    <w:rsid w:val="006C6004"/>
    <w:rsid w:val="006C60B5"/>
    <w:rsid w:val="006C641B"/>
    <w:rsid w:val="006C6481"/>
    <w:rsid w:val="006C763E"/>
    <w:rsid w:val="006C7860"/>
    <w:rsid w:val="006D0771"/>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7682"/>
    <w:rsid w:val="006D7A75"/>
    <w:rsid w:val="006E06E5"/>
    <w:rsid w:val="006E1971"/>
    <w:rsid w:val="006E226F"/>
    <w:rsid w:val="006E385F"/>
    <w:rsid w:val="006E39A3"/>
    <w:rsid w:val="006E3FB1"/>
    <w:rsid w:val="006E5381"/>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B3E"/>
    <w:rsid w:val="00702D3B"/>
    <w:rsid w:val="00704699"/>
    <w:rsid w:val="00704CF9"/>
    <w:rsid w:val="00704E60"/>
    <w:rsid w:val="00705063"/>
    <w:rsid w:val="00705989"/>
    <w:rsid w:val="00705F01"/>
    <w:rsid w:val="007062F4"/>
    <w:rsid w:val="007064CD"/>
    <w:rsid w:val="00706AB9"/>
    <w:rsid w:val="00707436"/>
    <w:rsid w:val="00707465"/>
    <w:rsid w:val="007079AE"/>
    <w:rsid w:val="00711981"/>
    <w:rsid w:val="007120E4"/>
    <w:rsid w:val="0071212B"/>
    <w:rsid w:val="00712CFD"/>
    <w:rsid w:val="007130D5"/>
    <w:rsid w:val="0071318D"/>
    <w:rsid w:val="00714315"/>
    <w:rsid w:val="00715959"/>
    <w:rsid w:val="00716492"/>
    <w:rsid w:val="0071677F"/>
    <w:rsid w:val="00717A11"/>
    <w:rsid w:val="00720900"/>
    <w:rsid w:val="00721088"/>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EFC"/>
    <w:rsid w:val="007300CE"/>
    <w:rsid w:val="0073030D"/>
    <w:rsid w:val="00730CFD"/>
    <w:rsid w:val="007310E8"/>
    <w:rsid w:val="0073174C"/>
    <w:rsid w:val="0073307C"/>
    <w:rsid w:val="007333B3"/>
    <w:rsid w:val="00733CD8"/>
    <w:rsid w:val="007355D3"/>
    <w:rsid w:val="00736649"/>
    <w:rsid w:val="0073733A"/>
    <w:rsid w:val="007373C1"/>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E1C"/>
    <w:rsid w:val="0075347D"/>
    <w:rsid w:val="00753697"/>
    <w:rsid w:val="00753AA8"/>
    <w:rsid w:val="007549C5"/>
    <w:rsid w:val="00754DB1"/>
    <w:rsid w:val="00755111"/>
    <w:rsid w:val="0075520F"/>
    <w:rsid w:val="007561F8"/>
    <w:rsid w:val="00756686"/>
    <w:rsid w:val="00756AAF"/>
    <w:rsid w:val="00756ABE"/>
    <w:rsid w:val="00756F3F"/>
    <w:rsid w:val="00757B0D"/>
    <w:rsid w:val="00757E18"/>
    <w:rsid w:val="007605D4"/>
    <w:rsid w:val="007608F7"/>
    <w:rsid w:val="007612CA"/>
    <w:rsid w:val="00761519"/>
    <w:rsid w:val="00761720"/>
    <w:rsid w:val="0076193E"/>
    <w:rsid w:val="00762AE3"/>
    <w:rsid w:val="00762D0F"/>
    <w:rsid w:val="0076351A"/>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EBF"/>
    <w:rsid w:val="007713F5"/>
    <w:rsid w:val="0077143A"/>
    <w:rsid w:val="007724E8"/>
    <w:rsid w:val="00772D81"/>
    <w:rsid w:val="007730FB"/>
    <w:rsid w:val="0077359F"/>
    <w:rsid w:val="00773D75"/>
    <w:rsid w:val="00774E8E"/>
    <w:rsid w:val="00775F9C"/>
    <w:rsid w:val="007760F6"/>
    <w:rsid w:val="007769D3"/>
    <w:rsid w:val="00777404"/>
    <w:rsid w:val="0077768F"/>
    <w:rsid w:val="007778FB"/>
    <w:rsid w:val="007802BA"/>
    <w:rsid w:val="00780E30"/>
    <w:rsid w:val="007810AB"/>
    <w:rsid w:val="00781800"/>
    <w:rsid w:val="00781B7D"/>
    <w:rsid w:val="00782BA5"/>
    <w:rsid w:val="00783042"/>
    <w:rsid w:val="00786245"/>
    <w:rsid w:val="00787C75"/>
    <w:rsid w:val="007902EB"/>
    <w:rsid w:val="00790B93"/>
    <w:rsid w:val="00790D8C"/>
    <w:rsid w:val="0079173B"/>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449A"/>
    <w:rsid w:val="007B46BF"/>
    <w:rsid w:val="007B4B8D"/>
    <w:rsid w:val="007B4F0E"/>
    <w:rsid w:val="007B5087"/>
    <w:rsid w:val="007B5704"/>
    <w:rsid w:val="007B5868"/>
    <w:rsid w:val="007B5D1D"/>
    <w:rsid w:val="007B5D48"/>
    <w:rsid w:val="007B669A"/>
    <w:rsid w:val="007B7699"/>
    <w:rsid w:val="007B7F9F"/>
    <w:rsid w:val="007C020E"/>
    <w:rsid w:val="007C11CE"/>
    <w:rsid w:val="007C1341"/>
    <w:rsid w:val="007C215B"/>
    <w:rsid w:val="007C2EDE"/>
    <w:rsid w:val="007C31A7"/>
    <w:rsid w:val="007C3C42"/>
    <w:rsid w:val="007C3EFA"/>
    <w:rsid w:val="007C3F5F"/>
    <w:rsid w:val="007C406A"/>
    <w:rsid w:val="007C40AB"/>
    <w:rsid w:val="007C4876"/>
    <w:rsid w:val="007C687C"/>
    <w:rsid w:val="007C6B41"/>
    <w:rsid w:val="007C6B4E"/>
    <w:rsid w:val="007C6FCF"/>
    <w:rsid w:val="007C7459"/>
    <w:rsid w:val="007C7510"/>
    <w:rsid w:val="007D00D5"/>
    <w:rsid w:val="007D082C"/>
    <w:rsid w:val="007D0924"/>
    <w:rsid w:val="007D2DDB"/>
    <w:rsid w:val="007D3217"/>
    <w:rsid w:val="007D3570"/>
    <w:rsid w:val="007D3DB1"/>
    <w:rsid w:val="007D42AA"/>
    <w:rsid w:val="007D450E"/>
    <w:rsid w:val="007D4E7F"/>
    <w:rsid w:val="007D56F2"/>
    <w:rsid w:val="007D6858"/>
    <w:rsid w:val="007D72C5"/>
    <w:rsid w:val="007D72CF"/>
    <w:rsid w:val="007E0D22"/>
    <w:rsid w:val="007E1029"/>
    <w:rsid w:val="007E18EA"/>
    <w:rsid w:val="007E194A"/>
    <w:rsid w:val="007E1A46"/>
    <w:rsid w:val="007E21BD"/>
    <w:rsid w:val="007E265F"/>
    <w:rsid w:val="007E367B"/>
    <w:rsid w:val="007E3712"/>
    <w:rsid w:val="007E3834"/>
    <w:rsid w:val="007E3A24"/>
    <w:rsid w:val="007E3C85"/>
    <w:rsid w:val="007E3E31"/>
    <w:rsid w:val="007E4B3F"/>
    <w:rsid w:val="007E50E2"/>
    <w:rsid w:val="007E56BF"/>
    <w:rsid w:val="007E5D02"/>
    <w:rsid w:val="007E63BF"/>
    <w:rsid w:val="007E6509"/>
    <w:rsid w:val="007E6AAE"/>
    <w:rsid w:val="007E70DD"/>
    <w:rsid w:val="007E7136"/>
    <w:rsid w:val="007E75E0"/>
    <w:rsid w:val="007E7EF7"/>
    <w:rsid w:val="007E7F3B"/>
    <w:rsid w:val="007F0AF7"/>
    <w:rsid w:val="007F18A0"/>
    <w:rsid w:val="007F1D79"/>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33C3"/>
    <w:rsid w:val="00813B3E"/>
    <w:rsid w:val="00813D25"/>
    <w:rsid w:val="00814B11"/>
    <w:rsid w:val="0081507B"/>
    <w:rsid w:val="00815513"/>
    <w:rsid w:val="00815601"/>
    <w:rsid w:val="0081648B"/>
    <w:rsid w:val="0081782B"/>
    <w:rsid w:val="00817A92"/>
    <w:rsid w:val="00817D75"/>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861"/>
    <w:rsid w:val="00826C30"/>
    <w:rsid w:val="00826ED8"/>
    <w:rsid w:val="00827241"/>
    <w:rsid w:val="00827627"/>
    <w:rsid w:val="00827759"/>
    <w:rsid w:val="00827CA2"/>
    <w:rsid w:val="00827EB7"/>
    <w:rsid w:val="00827FF5"/>
    <w:rsid w:val="00832D43"/>
    <w:rsid w:val="00832D85"/>
    <w:rsid w:val="0083449F"/>
    <w:rsid w:val="00834A65"/>
    <w:rsid w:val="00834D5D"/>
    <w:rsid w:val="00834E6C"/>
    <w:rsid w:val="0083521B"/>
    <w:rsid w:val="00835D0B"/>
    <w:rsid w:val="008377F9"/>
    <w:rsid w:val="00840724"/>
    <w:rsid w:val="00840801"/>
    <w:rsid w:val="00840809"/>
    <w:rsid w:val="0084158E"/>
    <w:rsid w:val="0084163B"/>
    <w:rsid w:val="00841FA1"/>
    <w:rsid w:val="00842F9C"/>
    <w:rsid w:val="00843322"/>
    <w:rsid w:val="00844467"/>
    <w:rsid w:val="00845254"/>
    <w:rsid w:val="00845D3B"/>
    <w:rsid w:val="00847461"/>
    <w:rsid w:val="008500DD"/>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260"/>
    <w:rsid w:val="0086378C"/>
    <w:rsid w:val="00863FC9"/>
    <w:rsid w:val="00864A9F"/>
    <w:rsid w:val="00864F7B"/>
    <w:rsid w:val="00867E40"/>
    <w:rsid w:val="00867E55"/>
    <w:rsid w:val="00870D31"/>
    <w:rsid w:val="00871436"/>
    <w:rsid w:val="008719EE"/>
    <w:rsid w:val="00871F2C"/>
    <w:rsid w:val="0087232C"/>
    <w:rsid w:val="00872330"/>
    <w:rsid w:val="0087247D"/>
    <w:rsid w:val="0087260F"/>
    <w:rsid w:val="0087276E"/>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9F"/>
    <w:rsid w:val="00887AB4"/>
    <w:rsid w:val="00887EB2"/>
    <w:rsid w:val="0089022F"/>
    <w:rsid w:val="00891084"/>
    <w:rsid w:val="00891746"/>
    <w:rsid w:val="00892F1F"/>
    <w:rsid w:val="00892F8C"/>
    <w:rsid w:val="008938CA"/>
    <w:rsid w:val="0089585F"/>
    <w:rsid w:val="00895AAD"/>
    <w:rsid w:val="00895E2F"/>
    <w:rsid w:val="00896152"/>
    <w:rsid w:val="00897F6B"/>
    <w:rsid w:val="008A0CC7"/>
    <w:rsid w:val="008A12A6"/>
    <w:rsid w:val="008A1FB9"/>
    <w:rsid w:val="008A2A0B"/>
    <w:rsid w:val="008A3632"/>
    <w:rsid w:val="008A467A"/>
    <w:rsid w:val="008A470D"/>
    <w:rsid w:val="008A50DD"/>
    <w:rsid w:val="008A55AF"/>
    <w:rsid w:val="008A56D7"/>
    <w:rsid w:val="008A581E"/>
    <w:rsid w:val="008A5821"/>
    <w:rsid w:val="008A615F"/>
    <w:rsid w:val="008A65C2"/>
    <w:rsid w:val="008A676F"/>
    <w:rsid w:val="008A6AF6"/>
    <w:rsid w:val="008A6D1D"/>
    <w:rsid w:val="008A7148"/>
    <w:rsid w:val="008A75AE"/>
    <w:rsid w:val="008B14FB"/>
    <w:rsid w:val="008B192A"/>
    <w:rsid w:val="008B19B0"/>
    <w:rsid w:val="008B2AD1"/>
    <w:rsid w:val="008B2C7D"/>
    <w:rsid w:val="008B2D47"/>
    <w:rsid w:val="008B4AF9"/>
    <w:rsid w:val="008B5E87"/>
    <w:rsid w:val="008B621A"/>
    <w:rsid w:val="008B743F"/>
    <w:rsid w:val="008B752B"/>
    <w:rsid w:val="008C066E"/>
    <w:rsid w:val="008C0A86"/>
    <w:rsid w:val="008C14EE"/>
    <w:rsid w:val="008C178C"/>
    <w:rsid w:val="008C226E"/>
    <w:rsid w:val="008C22AE"/>
    <w:rsid w:val="008C3E6D"/>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7799"/>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66D5"/>
    <w:rsid w:val="008F6943"/>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2BA"/>
    <w:rsid w:val="0093749B"/>
    <w:rsid w:val="00937B16"/>
    <w:rsid w:val="009401E9"/>
    <w:rsid w:val="00940A95"/>
    <w:rsid w:val="00940C12"/>
    <w:rsid w:val="009421EE"/>
    <w:rsid w:val="009426C1"/>
    <w:rsid w:val="00942971"/>
    <w:rsid w:val="00945B6B"/>
    <w:rsid w:val="00945E15"/>
    <w:rsid w:val="00946504"/>
    <w:rsid w:val="009466DE"/>
    <w:rsid w:val="009467AD"/>
    <w:rsid w:val="00946E9A"/>
    <w:rsid w:val="009470AB"/>
    <w:rsid w:val="00947AD0"/>
    <w:rsid w:val="00947BCA"/>
    <w:rsid w:val="00947D05"/>
    <w:rsid w:val="00950490"/>
    <w:rsid w:val="00952969"/>
    <w:rsid w:val="00953629"/>
    <w:rsid w:val="00955183"/>
    <w:rsid w:val="00955A31"/>
    <w:rsid w:val="009563F4"/>
    <w:rsid w:val="0095670B"/>
    <w:rsid w:val="0095696A"/>
    <w:rsid w:val="00956BBF"/>
    <w:rsid w:val="00957C38"/>
    <w:rsid w:val="00960557"/>
    <w:rsid w:val="00960917"/>
    <w:rsid w:val="00960938"/>
    <w:rsid w:val="00960AF2"/>
    <w:rsid w:val="00960BEE"/>
    <w:rsid w:val="00961219"/>
    <w:rsid w:val="00961D5A"/>
    <w:rsid w:val="00962116"/>
    <w:rsid w:val="00962E9A"/>
    <w:rsid w:val="00963995"/>
    <w:rsid w:val="00964586"/>
    <w:rsid w:val="00964BFC"/>
    <w:rsid w:val="00964C7D"/>
    <w:rsid w:val="00964DC3"/>
    <w:rsid w:val="009650BA"/>
    <w:rsid w:val="009652DC"/>
    <w:rsid w:val="00966837"/>
    <w:rsid w:val="009672B4"/>
    <w:rsid w:val="00967688"/>
    <w:rsid w:val="00970153"/>
    <w:rsid w:val="00970347"/>
    <w:rsid w:val="00970399"/>
    <w:rsid w:val="00970A39"/>
    <w:rsid w:val="00970AA5"/>
    <w:rsid w:val="00972DF5"/>
    <w:rsid w:val="00972FF9"/>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723"/>
    <w:rsid w:val="009A1A2F"/>
    <w:rsid w:val="009A1A65"/>
    <w:rsid w:val="009A23D8"/>
    <w:rsid w:val="009A371A"/>
    <w:rsid w:val="009A446F"/>
    <w:rsid w:val="009A49F8"/>
    <w:rsid w:val="009A4CB2"/>
    <w:rsid w:val="009A6289"/>
    <w:rsid w:val="009A6589"/>
    <w:rsid w:val="009A6C63"/>
    <w:rsid w:val="009A7035"/>
    <w:rsid w:val="009A7B20"/>
    <w:rsid w:val="009A7E90"/>
    <w:rsid w:val="009B009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5F93"/>
    <w:rsid w:val="009C6124"/>
    <w:rsid w:val="009C6197"/>
    <w:rsid w:val="009C71D0"/>
    <w:rsid w:val="009C72FA"/>
    <w:rsid w:val="009C7649"/>
    <w:rsid w:val="009C77F5"/>
    <w:rsid w:val="009C78D7"/>
    <w:rsid w:val="009C7FA1"/>
    <w:rsid w:val="009D0238"/>
    <w:rsid w:val="009D0411"/>
    <w:rsid w:val="009D0467"/>
    <w:rsid w:val="009D0F5D"/>
    <w:rsid w:val="009D13ED"/>
    <w:rsid w:val="009D1F7B"/>
    <w:rsid w:val="009D2381"/>
    <w:rsid w:val="009D322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641F"/>
    <w:rsid w:val="009E6F9E"/>
    <w:rsid w:val="009E7412"/>
    <w:rsid w:val="009F027C"/>
    <w:rsid w:val="009F0651"/>
    <w:rsid w:val="009F0CB7"/>
    <w:rsid w:val="009F1B0D"/>
    <w:rsid w:val="009F29BE"/>
    <w:rsid w:val="009F2EAF"/>
    <w:rsid w:val="009F3780"/>
    <w:rsid w:val="009F4C6F"/>
    <w:rsid w:val="009F50CD"/>
    <w:rsid w:val="009F5471"/>
    <w:rsid w:val="009F5F01"/>
    <w:rsid w:val="009F76AB"/>
    <w:rsid w:val="009F7A88"/>
    <w:rsid w:val="009F7EA0"/>
    <w:rsid w:val="00A0073B"/>
    <w:rsid w:val="00A01629"/>
    <w:rsid w:val="00A01DF9"/>
    <w:rsid w:val="00A01EAE"/>
    <w:rsid w:val="00A026EC"/>
    <w:rsid w:val="00A02A76"/>
    <w:rsid w:val="00A02EBC"/>
    <w:rsid w:val="00A04090"/>
    <w:rsid w:val="00A04588"/>
    <w:rsid w:val="00A04C43"/>
    <w:rsid w:val="00A04E24"/>
    <w:rsid w:val="00A04F6F"/>
    <w:rsid w:val="00A05678"/>
    <w:rsid w:val="00A06B71"/>
    <w:rsid w:val="00A06BAE"/>
    <w:rsid w:val="00A079CB"/>
    <w:rsid w:val="00A07E6B"/>
    <w:rsid w:val="00A10207"/>
    <w:rsid w:val="00A105DC"/>
    <w:rsid w:val="00A10C51"/>
    <w:rsid w:val="00A10DFD"/>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5667"/>
    <w:rsid w:val="00A36067"/>
    <w:rsid w:val="00A368EB"/>
    <w:rsid w:val="00A37041"/>
    <w:rsid w:val="00A37072"/>
    <w:rsid w:val="00A372DF"/>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3F68"/>
    <w:rsid w:val="00A560E1"/>
    <w:rsid w:val="00A56BA8"/>
    <w:rsid w:val="00A57117"/>
    <w:rsid w:val="00A57E16"/>
    <w:rsid w:val="00A60791"/>
    <w:rsid w:val="00A61040"/>
    <w:rsid w:val="00A61585"/>
    <w:rsid w:val="00A61D5E"/>
    <w:rsid w:val="00A61D99"/>
    <w:rsid w:val="00A62D80"/>
    <w:rsid w:val="00A62FD7"/>
    <w:rsid w:val="00A63B73"/>
    <w:rsid w:val="00A63DB8"/>
    <w:rsid w:val="00A6418B"/>
    <w:rsid w:val="00A641E3"/>
    <w:rsid w:val="00A6451F"/>
    <w:rsid w:val="00A64643"/>
    <w:rsid w:val="00A655EE"/>
    <w:rsid w:val="00A65FAF"/>
    <w:rsid w:val="00A663D7"/>
    <w:rsid w:val="00A676F3"/>
    <w:rsid w:val="00A67705"/>
    <w:rsid w:val="00A67DB5"/>
    <w:rsid w:val="00A67FD9"/>
    <w:rsid w:val="00A70CDC"/>
    <w:rsid w:val="00A71A43"/>
    <w:rsid w:val="00A732D1"/>
    <w:rsid w:val="00A7343E"/>
    <w:rsid w:val="00A7398C"/>
    <w:rsid w:val="00A73F8C"/>
    <w:rsid w:val="00A7471C"/>
    <w:rsid w:val="00A749FA"/>
    <w:rsid w:val="00A74CD8"/>
    <w:rsid w:val="00A750AC"/>
    <w:rsid w:val="00A77AAD"/>
    <w:rsid w:val="00A801DA"/>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F46"/>
    <w:rsid w:val="00AA12A3"/>
    <w:rsid w:val="00AA1566"/>
    <w:rsid w:val="00AA1BCD"/>
    <w:rsid w:val="00AA259B"/>
    <w:rsid w:val="00AA2713"/>
    <w:rsid w:val="00AA29E1"/>
    <w:rsid w:val="00AA2B3F"/>
    <w:rsid w:val="00AA2DA6"/>
    <w:rsid w:val="00AA2EE6"/>
    <w:rsid w:val="00AA3432"/>
    <w:rsid w:val="00AA36AD"/>
    <w:rsid w:val="00AA4617"/>
    <w:rsid w:val="00AA46F5"/>
    <w:rsid w:val="00AA5C80"/>
    <w:rsid w:val="00AA6423"/>
    <w:rsid w:val="00AA6C28"/>
    <w:rsid w:val="00AA7040"/>
    <w:rsid w:val="00AA70CF"/>
    <w:rsid w:val="00AA7870"/>
    <w:rsid w:val="00AA7A1B"/>
    <w:rsid w:val="00AB021C"/>
    <w:rsid w:val="00AB0C1F"/>
    <w:rsid w:val="00AB114B"/>
    <w:rsid w:val="00AB2242"/>
    <w:rsid w:val="00AB2313"/>
    <w:rsid w:val="00AB28F9"/>
    <w:rsid w:val="00AB3208"/>
    <w:rsid w:val="00AB3D06"/>
    <w:rsid w:val="00AB3F8A"/>
    <w:rsid w:val="00AB47C1"/>
    <w:rsid w:val="00AB5D47"/>
    <w:rsid w:val="00AB7865"/>
    <w:rsid w:val="00AB7D3F"/>
    <w:rsid w:val="00AC045F"/>
    <w:rsid w:val="00AC097C"/>
    <w:rsid w:val="00AC0AD5"/>
    <w:rsid w:val="00AC11A2"/>
    <w:rsid w:val="00AC16A3"/>
    <w:rsid w:val="00AC2336"/>
    <w:rsid w:val="00AC2473"/>
    <w:rsid w:val="00AC292F"/>
    <w:rsid w:val="00AC31D0"/>
    <w:rsid w:val="00AC3396"/>
    <w:rsid w:val="00AC3675"/>
    <w:rsid w:val="00AC4366"/>
    <w:rsid w:val="00AC55AD"/>
    <w:rsid w:val="00AC580C"/>
    <w:rsid w:val="00AC6664"/>
    <w:rsid w:val="00AC67FE"/>
    <w:rsid w:val="00AC6F74"/>
    <w:rsid w:val="00AC709B"/>
    <w:rsid w:val="00AC7572"/>
    <w:rsid w:val="00AC7FA5"/>
    <w:rsid w:val="00AD006F"/>
    <w:rsid w:val="00AD11A6"/>
    <w:rsid w:val="00AD1563"/>
    <w:rsid w:val="00AD173D"/>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55EE"/>
    <w:rsid w:val="00AE5E28"/>
    <w:rsid w:val="00AE63CD"/>
    <w:rsid w:val="00AE6FA8"/>
    <w:rsid w:val="00AE79D9"/>
    <w:rsid w:val="00AE7A67"/>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C73"/>
    <w:rsid w:val="00B0051C"/>
    <w:rsid w:val="00B00F80"/>
    <w:rsid w:val="00B01464"/>
    <w:rsid w:val="00B0173D"/>
    <w:rsid w:val="00B01754"/>
    <w:rsid w:val="00B02251"/>
    <w:rsid w:val="00B0266C"/>
    <w:rsid w:val="00B03AC1"/>
    <w:rsid w:val="00B03F6E"/>
    <w:rsid w:val="00B04735"/>
    <w:rsid w:val="00B0563A"/>
    <w:rsid w:val="00B0615A"/>
    <w:rsid w:val="00B06216"/>
    <w:rsid w:val="00B062D0"/>
    <w:rsid w:val="00B077FA"/>
    <w:rsid w:val="00B0785C"/>
    <w:rsid w:val="00B078D4"/>
    <w:rsid w:val="00B10848"/>
    <w:rsid w:val="00B1089F"/>
    <w:rsid w:val="00B10951"/>
    <w:rsid w:val="00B10B3F"/>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530"/>
    <w:rsid w:val="00B22755"/>
    <w:rsid w:val="00B22A88"/>
    <w:rsid w:val="00B22AA2"/>
    <w:rsid w:val="00B23226"/>
    <w:rsid w:val="00B23C63"/>
    <w:rsid w:val="00B240D7"/>
    <w:rsid w:val="00B24437"/>
    <w:rsid w:val="00B24A8C"/>
    <w:rsid w:val="00B26CD2"/>
    <w:rsid w:val="00B26D39"/>
    <w:rsid w:val="00B27364"/>
    <w:rsid w:val="00B300FA"/>
    <w:rsid w:val="00B302E1"/>
    <w:rsid w:val="00B30827"/>
    <w:rsid w:val="00B30B4B"/>
    <w:rsid w:val="00B318E0"/>
    <w:rsid w:val="00B32920"/>
    <w:rsid w:val="00B3350A"/>
    <w:rsid w:val="00B35427"/>
    <w:rsid w:val="00B35F14"/>
    <w:rsid w:val="00B36A0A"/>
    <w:rsid w:val="00B3799D"/>
    <w:rsid w:val="00B37C3B"/>
    <w:rsid w:val="00B37EBF"/>
    <w:rsid w:val="00B4035D"/>
    <w:rsid w:val="00B40915"/>
    <w:rsid w:val="00B41058"/>
    <w:rsid w:val="00B418EA"/>
    <w:rsid w:val="00B41CCA"/>
    <w:rsid w:val="00B42710"/>
    <w:rsid w:val="00B4320F"/>
    <w:rsid w:val="00B43732"/>
    <w:rsid w:val="00B43A2F"/>
    <w:rsid w:val="00B44A4C"/>
    <w:rsid w:val="00B45B05"/>
    <w:rsid w:val="00B46E18"/>
    <w:rsid w:val="00B47057"/>
    <w:rsid w:val="00B47824"/>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B50"/>
    <w:rsid w:val="00B712DC"/>
    <w:rsid w:val="00B724B7"/>
    <w:rsid w:val="00B72D47"/>
    <w:rsid w:val="00B72E19"/>
    <w:rsid w:val="00B738E6"/>
    <w:rsid w:val="00B74202"/>
    <w:rsid w:val="00B7500A"/>
    <w:rsid w:val="00B75DBE"/>
    <w:rsid w:val="00B75F4F"/>
    <w:rsid w:val="00B7602C"/>
    <w:rsid w:val="00B7621C"/>
    <w:rsid w:val="00B7677F"/>
    <w:rsid w:val="00B773BF"/>
    <w:rsid w:val="00B77C27"/>
    <w:rsid w:val="00B77D0F"/>
    <w:rsid w:val="00B77F25"/>
    <w:rsid w:val="00B8051C"/>
    <w:rsid w:val="00B80956"/>
    <w:rsid w:val="00B80BD6"/>
    <w:rsid w:val="00B810C8"/>
    <w:rsid w:val="00B8211A"/>
    <w:rsid w:val="00B837CF"/>
    <w:rsid w:val="00B83D54"/>
    <w:rsid w:val="00B848BB"/>
    <w:rsid w:val="00B85833"/>
    <w:rsid w:val="00B86C4D"/>
    <w:rsid w:val="00B900FD"/>
    <w:rsid w:val="00B90113"/>
    <w:rsid w:val="00B90ACD"/>
    <w:rsid w:val="00B90B20"/>
    <w:rsid w:val="00B90E7D"/>
    <w:rsid w:val="00B91ADE"/>
    <w:rsid w:val="00B92181"/>
    <w:rsid w:val="00B92A33"/>
    <w:rsid w:val="00B930F4"/>
    <w:rsid w:val="00B935BD"/>
    <w:rsid w:val="00B938A9"/>
    <w:rsid w:val="00B939DA"/>
    <w:rsid w:val="00B93FA4"/>
    <w:rsid w:val="00B94C6E"/>
    <w:rsid w:val="00B95936"/>
    <w:rsid w:val="00B9661F"/>
    <w:rsid w:val="00B96FBA"/>
    <w:rsid w:val="00B9787F"/>
    <w:rsid w:val="00BA0B2D"/>
    <w:rsid w:val="00BA173E"/>
    <w:rsid w:val="00BA1E23"/>
    <w:rsid w:val="00BA1F08"/>
    <w:rsid w:val="00BA22EE"/>
    <w:rsid w:val="00BA2965"/>
    <w:rsid w:val="00BA299B"/>
    <w:rsid w:val="00BA3112"/>
    <w:rsid w:val="00BA37EE"/>
    <w:rsid w:val="00BA388D"/>
    <w:rsid w:val="00BA4E36"/>
    <w:rsid w:val="00BA4E48"/>
    <w:rsid w:val="00BA55CB"/>
    <w:rsid w:val="00BA5878"/>
    <w:rsid w:val="00BA5901"/>
    <w:rsid w:val="00BA69B1"/>
    <w:rsid w:val="00BA6EC6"/>
    <w:rsid w:val="00BA7D52"/>
    <w:rsid w:val="00BA7DF7"/>
    <w:rsid w:val="00BB01A9"/>
    <w:rsid w:val="00BB04D3"/>
    <w:rsid w:val="00BB109E"/>
    <w:rsid w:val="00BB12C8"/>
    <w:rsid w:val="00BB23AC"/>
    <w:rsid w:val="00BB2F30"/>
    <w:rsid w:val="00BB340A"/>
    <w:rsid w:val="00BB3962"/>
    <w:rsid w:val="00BB42FE"/>
    <w:rsid w:val="00BB4881"/>
    <w:rsid w:val="00BB4BA3"/>
    <w:rsid w:val="00BB59CA"/>
    <w:rsid w:val="00BB59F3"/>
    <w:rsid w:val="00BB6378"/>
    <w:rsid w:val="00BB704B"/>
    <w:rsid w:val="00BC000F"/>
    <w:rsid w:val="00BC0078"/>
    <w:rsid w:val="00BC050F"/>
    <w:rsid w:val="00BC0D84"/>
    <w:rsid w:val="00BC15CF"/>
    <w:rsid w:val="00BC1A88"/>
    <w:rsid w:val="00BC1B63"/>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FEB"/>
    <w:rsid w:val="00BD1623"/>
    <w:rsid w:val="00BD1B6C"/>
    <w:rsid w:val="00BD24AD"/>
    <w:rsid w:val="00BD27B1"/>
    <w:rsid w:val="00BD28B1"/>
    <w:rsid w:val="00BD2914"/>
    <w:rsid w:val="00BD326D"/>
    <w:rsid w:val="00BD3376"/>
    <w:rsid w:val="00BD3B06"/>
    <w:rsid w:val="00BD4317"/>
    <w:rsid w:val="00BD4BA3"/>
    <w:rsid w:val="00BD58DA"/>
    <w:rsid w:val="00BD61D9"/>
    <w:rsid w:val="00BD7047"/>
    <w:rsid w:val="00BD7196"/>
    <w:rsid w:val="00BD77B8"/>
    <w:rsid w:val="00BD7952"/>
    <w:rsid w:val="00BD7E76"/>
    <w:rsid w:val="00BE026D"/>
    <w:rsid w:val="00BE1C5F"/>
    <w:rsid w:val="00BE20B2"/>
    <w:rsid w:val="00BE290C"/>
    <w:rsid w:val="00BE2B69"/>
    <w:rsid w:val="00BE305B"/>
    <w:rsid w:val="00BE4B69"/>
    <w:rsid w:val="00BE50DC"/>
    <w:rsid w:val="00BE53D7"/>
    <w:rsid w:val="00BE584A"/>
    <w:rsid w:val="00BE5B62"/>
    <w:rsid w:val="00BE6150"/>
    <w:rsid w:val="00BE6427"/>
    <w:rsid w:val="00BE6747"/>
    <w:rsid w:val="00BE7492"/>
    <w:rsid w:val="00BE7774"/>
    <w:rsid w:val="00BF1226"/>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5A52"/>
    <w:rsid w:val="00C06432"/>
    <w:rsid w:val="00C065D3"/>
    <w:rsid w:val="00C07078"/>
    <w:rsid w:val="00C071F6"/>
    <w:rsid w:val="00C1016A"/>
    <w:rsid w:val="00C10219"/>
    <w:rsid w:val="00C104BA"/>
    <w:rsid w:val="00C10978"/>
    <w:rsid w:val="00C112FC"/>
    <w:rsid w:val="00C1133C"/>
    <w:rsid w:val="00C1136C"/>
    <w:rsid w:val="00C11C4E"/>
    <w:rsid w:val="00C11D30"/>
    <w:rsid w:val="00C123E4"/>
    <w:rsid w:val="00C126ED"/>
    <w:rsid w:val="00C12F04"/>
    <w:rsid w:val="00C13CC6"/>
    <w:rsid w:val="00C14061"/>
    <w:rsid w:val="00C14716"/>
    <w:rsid w:val="00C14CF6"/>
    <w:rsid w:val="00C15B8C"/>
    <w:rsid w:val="00C15D7C"/>
    <w:rsid w:val="00C16162"/>
    <w:rsid w:val="00C164F8"/>
    <w:rsid w:val="00C20258"/>
    <w:rsid w:val="00C20664"/>
    <w:rsid w:val="00C207A6"/>
    <w:rsid w:val="00C20EAA"/>
    <w:rsid w:val="00C22346"/>
    <w:rsid w:val="00C22FEB"/>
    <w:rsid w:val="00C236BF"/>
    <w:rsid w:val="00C23CC3"/>
    <w:rsid w:val="00C24486"/>
    <w:rsid w:val="00C24817"/>
    <w:rsid w:val="00C25285"/>
    <w:rsid w:val="00C25A1B"/>
    <w:rsid w:val="00C25B0E"/>
    <w:rsid w:val="00C274F7"/>
    <w:rsid w:val="00C27B9B"/>
    <w:rsid w:val="00C27D63"/>
    <w:rsid w:val="00C27D70"/>
    <w:rsid w:val="00C302C0"/>
    <w:rsid w:val="00C3084F"/>
    <w:rsid w:val="00C309D0"/>
    <w:rsid w:val="00C30DC7"/>
    <w:rsid w:val="00C31093"/>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7A1"/>
    <w:rsid w:val="00C51A80"/>
    <w:rsid w:val="00C51CAF"/>
    <w:rsid w:val="00C520F6"/>
    <w:rsid w:val="00C531BB"/>
    <w:rsid w:val="00C53EDB"/>
    <w:rsid w:val="00C54214"/>
    <w:rsid w:val="00C54836"/>
    <w:rsid w:val="00C55CA0"/>
    <w:rsid w:val="00C55DD7"/>
    <w:rsid w:val="00C565BA"/>
    <w:rsid w:val="00C569F5"/>
    <w:rsid w:val="00C57F6F"/>
    <w:rsid w:val="00C60106"/>
    <w:rsid w:val="00C6109C"/>
    <w:rsid w:val="00C62041"/>
    <w:rsid w:val="00C63144"/>
    <w:rsid w:val="00C63E70"/>
    <w:rsid w:val="00C6464C"/>
    <w:rsid w:val="00C64B5A"/>
    <w:rsid w:val="00C65466"/>
    <w:rsid w:val="00C655DC"/>
    <w:rsid w:val="00C65870"/>
    <w:rsid w:val="00C6593E"/>
    <w:rsid w:val="00C659D3"/>
    <w:rsid w:val="00C65AA7"/>
    <w:rsid w:val="00C66572"/>
    <w:rsid w:val="00C66A3E"/>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512"/>
    <w:rsid w:val="00C91096"/>
    <w:rsid w:val="00C91D94"/>
    <w:rsid w:val="00C9212A"/>
    <w:rsid w:val="00C929FC"/>
    <w:rsid w:val="00C92DCF"/>
    <w:rsid w:val="00C95300"/>
    <w:rsid w:val="00C95B89"/>
    <w:rsid w:val="00C96B51"/>
    <w:rsid w:val="00C96E9D"/>
    <w:rsid w:val="00C97783"/>
    <w:rsid w:val="00CA0549"/>
    <w:rsid w:val="00CA05E5"/>
    <w:rsid w:val="00CA07A7"/>
    <w:rsid w:val="00CA113C"/>
    <w:rsid w:val="00CA21BE"/>
    <w:rsid w:val="00CA26A2"/>
    <w:rsid w:val="00CA26F2"/>
    <w:rsid w:val="00CA2D8E"/>
    <w:rsid w:val="00CA367B"/>
    <w:rsid w:val="00CA3FD8"/>
    <w:rsid w:val="00CA4B93"/>
    <w:rsid w:val="00CA5351"/>
    <w:rsid w:val="00CA5520"/>
    <w:rsid w:val="00CA5840"/>
    <w:rsid w:val="00CA5AEB"/>
    <w:rsid w:val="00CA6308"/>
    <w:rsid w:val="00CA7373"/>
    <w:rsid w:val="00CA7475"/>
    <w:rsid w:val="00CA7768"/>
    <w:rsid w:val="00CA7B11"/>
    <w:rsid w:val="00CB016D"/>
    <w:rsid w:val="00CB08E8"/>
    <w:rsid w:val="00CB0C84"/>
    <w:rsid w:val="00CB1B04"/>
    <w:rsid w:val="00CB1FFB"/>
    <w:rsid w:val="00CB22A7"/>
    <w:rsid w:val="00CB22CF"/>
    <w:rsid w:val="00CB275C"/>
    <w:rsid w:val="00CB2FF9"/>
    <w:rsid w:val="00CB447E"/>
    <w:rsid w:val="00CB47F1"/>
    <w:rsid w:val="00CB49CE"/>
    <w:rsid w:val="00CB5397"/>
    <w:rsid w:val="00CB5529"/>
    <w:rsid w:val="00CB6157"/>
    <w:rsid w:val="00CB638E"/>
    <w:rsid w:val="00CB6412"/>
    <w:rsid w:val="00CB6ED2"/>
    <w:rsid w:val="00CB740B"/>
    <w:rsid w:val="00CB7725"/>
    <w:rsid w:val="00CB7ADD"/>
    <w:rsid w:val="00CB7FEF"/>
    <w:rsid w:val="00CC03D2"/>
    <w:rsid w:val="00CC0845"/>
    <w:rsid w:val="00CC0933"/>
    <w:rsid w:val="00CC09C7"/>
    <w:rsid w:val="00CC178B"/>
    <w:rsid w:val="00CC199B"/>
    <w:rsid w:val="00CC1F6C"/>
    <w:rsid w:val="00CC27F5"/>
    <w:rsid w:val="00CC28F9"/>
    <w:rsid w:val="00CC30DD"/>
    <w:rsid w:val="00CC3460"/>
    <w:rsid w:val="00CC4394"/>
    <w:rsid w:val="00CC466E"/>
    <w:rsid w:val="00CC4D62"/>
    <w:rsid w:val="00CC72FB"/>
    <w:rsid w:val="00CC7A55"/>
    <w:rsid w:val="00CC7CEB"/>
    <w:rsid w:val="00CD02B6"/>
    <w:rsid w:val="00CD0446"/>
    <w:rsid w:val="00CD0B20"/>
    <w:rsid w:val="00CD0B59"/>
    <w:rsid w:val="00CD163E"/>
    <w:rsid w:val="00CD293D"/>
    <w:rsid w:val="00CD397F"/>
    <w:rsid w:val="00CD3B0B"/>
    <w:rsid w:val="00CD41E9"/>
    <w:rsid w:val="00CD42A7"/>
    <w:rsid w:val="00CD5342"/>
    <w:rsid w:val="00CD5774"/>
    <w:rsid w:val="00CD5FC5"/>
    <w:rsid w:val="00CD6BE6"/>
    <w:rsid w:val="00CD6F94"/>
    <w:rsid w:val="00CD72A4"/>
    <w:rsid w:val="00CD7436"/>
    <w:rsid w:val="00CD7BEC"/>
    <w:rsid w:val="00CE03A5"/>
    <w:rsid w:val="00CE0652"/>
    <w:rsid w:val="00CE0B73"/>
    <w:rsid w:val="00CE11D8"/>
    <w:rsid w:val="00CE1565"/>
    <w:rsid w:val="00CE199D"/>
    <w:rsid w:val="00CE2202"/>
    <w:rsid w:val="00CE29B0"/>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52CD"/>
    <w:rsid w:val="00D15593"/>
    <w:rsid w:val="00D15C90"/>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30"/>
    <w:rsid w:val="00D24374"/>
    <w:rsid w:val="00D25EAA"/>
    <w:rsid w:val="00D26695"/>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121E"/>
    <w:rsid w:val="00D4132C"/>
    <w:rsid w:val="00D413E8"/>
    <w:rsid w:val="00D41669"/>
    <w:rsid w:val="00D434B5"/>
    <w:rsid w:val="00D43E1C"/>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53A"/>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D3D"/>
    <w:rsid w:val="00D67E3B"/>
    <w:rsid w:val="00D7011C"/>
    <w:rsid w:val="00D705FE"/>
    <w:rsid w:val="00D708F4"/>
    <w:rsid w:val="00D71654"/>
    <w:rsid w:val="00D718E7"/>
    <w:rsid w:val="00D71B6F"/>
    <w:rsid w:val="00D71EFF"/>
    <w:rsid w:val="00D72150"/>
    <w:rsid w:val="00D72EDF"/>
    <w:rsid w:val="00D7312B"/>
    <w:rsid w:val="00D73F08"/>
    <w:rsid w:val="00D76A0D"/>
    <w:rsid w:val="00D76CDF"/>
    <w:rsid w:val="00D76E83"/>
    <w:rsid w:val="00D770D7"/>
    <w:rsid w:val="00D77704"/>
    <w:rsid w:val="00D77906"/>
    <w:rsid w:val="00D80403"/>
    <w:rsid w:val="00D80434"/>
    <w:rsid w:val="00D804A2"/>
    <w:rsid w:val="00D8090E"/>
    <w:rsid w:val="00D81F20"/>
    <w:rsid w:val="00D8258A"/>
    <w:rsid w:val="00D82CA0"/>
    <w:rsid w:val="00D8313E"/>
    <w:rsid w:val="00D832FD"/>
    <w:rsid w:val="00D83361"/>
    <w:rsid w:val="00D8349B"/>
    <w:rsid w:val="00D83F33"/>
    <w:rsid w:val="00D84238"/>
    <w:rsid w:val="00D842AD"/>
    <w:rsid w:val="00D843F0"/>
    <w:rsid w:val="00D84693"/>
    <w:rsid w:val="00D84C48"/>
    <w:rsid w:val="00D8619A"/>
    <w:rsid w:val="00D864CC"/>
    <w:rsid w:val="00D86A5E"/>
    <w:rsid w:val="00D871FE"/>
    <w:rsid w:val="00D87335"/>
    <w:rsid w:val="00D87459"/>
    <w:rsid w:val="00D878D2"/>
    <w:rsid w:val="00D90410"/>
    <w:rsid w:val="00D923B3"/>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11C3"/>
    <w:rsid w:val="00DB170D"/>
    <w:rsid w:val="00DB2301"/>
    <w:rsid w:val="00DB2809"/>
    <w:rsid w:val="00DB324E"/>
    <w:rsid w:val="00DB34F9"/>
    <w:rsid w:val="00DB37D8"/>
    <w:rsid w:val="00DB3B62"/>
    <w:rsid w:val="00DB49EB"/>
    <w:rsid w:val="00DB4C08"/>
    <w:rsid w:val="00DB4DBD"/>
    <w:rsid w:val="00DB56E3"/>
    <w:rsid w:val="00DB572B"/>
    <w:rsid w:val="00DB5D87"/>
    <w:rsid w:val="00DB702B"/>
    <w:rsid w:val="00DB72A0"/>
    <w:rsid w:val="00DB76B8"/>
    <w:rsid w:val="00DB774B"/>
    <w:rsid w:val="00DB77A8"/>
    <w:rsid w:val="00DC04AC"/>
    <w:rsid w:val="00DC1F83"/>
    <w:rsid w:val="00DC20A5"/>
    <w:rsid w:val="00DC21A0"/>
    <w:rsid w:val="00DC2665"/>
    <w:rsid w:val="00DC27F1"/>
    <w:rsid w:val="00DC2960"/>
    <w:rsid w:val="00DC3290"/>
    <w:rsid w:val="00DC3AFC"/>
    <w:rsid w:val="00DC3E14"/>
    <w:rsid w:val="00DC4476"/>
    <w:rsid w:val="00DC4855"/>
    <w:rsid w:val="00DC543B"/>
    <w:rsid w:val="00DC5578"/>
    <w:rsid w:val="00DC6924"/>
    <w:rsid w:val="00DC6959"/>
    <w:rsid w:val="00DC72DD"/>
    <w:rsid w:val="00DD0917"/>
    <w:rsid w:val="00DD0FB6"/>
    <w:rsid w:val="00DD0FBE"/>
    <w:rsid w:val="00DD16E4"/>
    <w:rsid w:val="00DD31FF"/>
    <w:rsid w:val="00DD3451"/>
    <w:rsid w:val="00DD351E"/>
    <w:rsid w:val="00DD3DD4"/>
    <w:rsid w:val="00DD58BA"/>
    <w:rsid w:val="00DD5C8C"/>
    <w:rsid w:val="00DD6EA0"/>
    <w:rsid w:val="00DD7154"/>
    <w:rsid w:val="00DE0025"/>
    <w:rsid w:val="00DE1F94"/>
    <w:rsid w:val="00DE2165"/>
    <w:rsid w:val="00DE2391"/>
    <w:rsid w:val="00DE2BCB"/>
    <w:rsid w:val="00DE38EE"/>
    <w:rsid w:val="00DE3ADB"/>
    <w:rsid w:val="00DE438A"/>
    <w:rsid w:val="00DE4434"/>
    <w:rsid w:val="00DE4511"/>
    <w:rsid w:val="00DE476C"/>
    <w:rsid w:val="00DE48D5"/>
    <w:rsid w:val="00DE4D41"/>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FDE"/>
    <w:rsid w:val="00E00065"/>
    <w:rsid w:val="00E00BBA"/>
    <w:rsid w:val="00E01BC1"/>
    <w:rsid w:val="00E01C76"/>
    <w:rsid w:val="00E03180"/>
    <w:rsid w:val="00E03CCF"/>
    <w:rsid w:val="00E03DAC"/>
    <w:rsid w:val="00E03EA0"/>
    <w:rsid w:val="00E03F81"/>
    <w:rsid w:val="00E050B7"/>
    <w:rsid w:val="00E05C3E"/>
    <w:rsid w:val="00E05F1D"/>
    <w:rsid w:val="00E064AC"/>
    <w:rsid w:val="00E06EF0"/>
    <w:rsid w:val="00E0702E"/>
    <w:rsid w:val="00E0782E"/>
    <w:rsid w:val="00E07E71"/>
    <w:rsid w:val="00E10250"/>
    <w:rsid w:val="00E11059"/>
    <w:rsid w:val="00E1113C"/>
    <w:rsid w:val="00E11178"/>
    <w:rsid w:val="00E12501"/>
    <w:rsid w:val="00E12C8D"/>
    <w:rsid w:val="00E12F18"/>
    <w:rsid w:val="00E130D7"/>
    <w:rsid w:val="00E1386D"/>
    <w:rsid w:val="00E13A38"/>
    <w:rsid w:val="00E148EA"/>
    <w:rsid w:val="00E15149"/>
    <w:rsid w:val="00E15B69"/>
    <w:rsid w:val="00E16907"/>
    <w:rsid w:val="00E171F4"/>
    <w:rsid w:val="00E20089"/>
    <w:rsid w:val="00E20245"/>
    <w:rsid w:val="00E20B80"/>
    <w:rsid w:val="00E217AD"/>
    <w:rsid w:val="00E21822"/>
    <w:rsid w:val="00E21E18"/>
    <w:rsid w:val="00E2207A"/>
    <w:rsid w:val="00E226DD"/>
    <w:rsid w:val="00E23060"/>
    <w:rsid w:val="00E23D03"/>
    <w:rsid w:val="00E23F06"/>
    <w:rsid w:val="00E23F8B"/>
    <w:rsid w:val="00E24230"/>
    <w:rsid w:val="00E24728"/>
    <w:rsid w:val="00E24C34"/>
    <w:rsid w:val="00E25599"/>
    <w:rsid w:val="00E26855"/>
    <w:rsid w:val="00E27682"/>
    <w:rsid w:val="00E30DDA"/>
    <w:rsid w:val="00E30E27"/>
    <w:rsid w:val="00E318CF"/>
    <w:rsid w:val="00E31941"/>
    <w:rsid w:val="00E31B65"/>
    <w:rsid w:val="00E33112"/>
    <w:rsid w:val="00E33A47"/>
    <w:rsid w:val="00E33F9C"/>
    <w:rsid w:val="00E34045"/>
    <w:rsid w:val="00E34235"/>
    <w:rsid w:val="00E34289"/>
    <w:rsid w:val="00E3437F"/>
    <w:rsid w:val="00E35427"/>
    <w:rsid w:val="00E356F4"/>
    <w:rsid w:val="00E35EB5"/>
    <w:rsid w:val="00E360AA"/>
    <w:rsid w:val="00E3657A"/>
    <w:rsid w:val="00E37F88"/>
    <w:rsid w:val="00E40293"/>
    <w:rsid w:val="00E40AA2"/>
    <w:rsid w:val="00E40B34"/>
    <w:rsid w:val="00E40B93"/>
    <w:rsid w:val="00E420FA"/>
    <w:rsid w:val="00E427A0"/>
    <w:rsid w:val="00E42918"/>
    <w:rsid w:val="00E42C00"/>
    <w:rsid w:val="00E42C5F"/>
    <w:rsid w:val="00E431F4"/>
    <w:rsid w:val="00E4339D"/>
    <w:rsid w:val="00E44081"/>
    <w:rsid w:val="00E44569"/>
    <w:rsid w:val="00E447FF"/>
    <w:rsid w:val="00E448D3"/>
    <w:rsid w:val="00E4545A"/>
    <w:rsid w:val="00E4594D"/>
    <w:rsid w:val="00E46D72"/>
    <w:rsid w:val="00E50328"/>
    <w:rsid w:val="00E507C5"/>
    <w:rsid w:val="00E508BB"/>
    <w:rsid w:val="00E51A8F"/>
    <w:rsid w:val="00E51B6D"/>
    <w:rsid w:val="00E526E3"/>
    <w:rsid w:val="00E52924"/>
    <w:rsid w:val="00E53417"/>
    <w:rsid w:val="00E53C28"/>
    <w:rsid w:val="00E54216"/>
    <w:rsid w:val="00E546BA"/>
    <w:rsid w:val="00E54AAA"/>
    <w:rsid w:val="00E55B53"/>
    <w:rsid w:val="00E55BD9"/>
    <w:rsid w:val="00E560EC"/>
    <w:rsid w:val="00E56566"/>
    <w:rsid w:val="00E5674C"/>
    <w:rsid w:val="00E574FC"/>
    <w:rsid w:val="00E57629"/>
    <w:rsid w:val="00E57C54"/>
    <w:rsid w:val="00E60339"/>
    <w:rsid w:val="00E60DF6"/>
    <w:rsid w:val="00E61835"/>
    <w:rsid w:val="00E62094"/>
    <w:rsid w:val="00E62EB2"/>
    <w:rsid w:val="00E63D10"/>
    <w:rsid w:val="00E63F46"/>
    <w:rsid w:val="00E64D18"/>
    <w:rsid w:val="00E64E93"/>
    <w:rsid w:val="00E64F4A"/>
    <w:rsid w:val="00E656E9"/>
    <w:rsid w:val="00E65AF4"/>
    <w:rsid w:val="00E66461"/>
    <w:rsid w:val="00E66EE5"/>
    <w:rsid w:val="00E67001"/>
    <w:rsid w:val="00E67713"/>
    <w:rsid w:val="00E67A94"/>
    <w:rsid w:val="00E67B1F"/>
    <w:rsid w:val="00E70066"/>
    <w:rsid w:val="00E70351"/>
    <w:rsid w:val="00E714BC"/>
    <w:rsid w:val="00E71949"/>
    <w:rsid w:val="00E72366"/>
    <w:rsid w:val="00E72453"/>
    <w:rsid w:val="00E72C8F"/>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8E0"/>
    <w:rsid w:val="00E86353"/>
    <w:rsid w:val="00E8640C"/>
    <w:rsid w:val="00E87BC3"/>
    <w:rsid w:val="00E91372"/>
    <w:rsid w:val="00E91506"/>
    <w:rsid w:val="00E9197A"/>
    <w:rsid w:val="00E92187"/>
    <w:rsid w:val="00E92571"/>
    <w:rsid w:val="00E92668"/>
    <w:rsid w:val="00E92DC2"/>
    <w:rsid w:val="00E933F6"/>
    <w:rsid w:val="00E937FC"/>
    <w:rsid w:val="00E93B8E"/>
    <w:rsid w:val="00E947FB"/>
    <w:rsid w:val="00E9489A"/>
    <w:rsid w:val="00E94C0A"/>
    <w:rsid w:val="00E956D0"/>
    <w:rsid w:val="00E9593E"/>
    <w:rsid w:val="00E963EE"/>
    <w:rsid w:val="00E96510"/>
    <w:rsid w:val="00E96B49"/>
    <w:rsid w:val="00E96D32"/>
    <w:rsid w:val="00E96DA9"/>
    <w:rsid w:val="00E97D48"/>
    <w:rsid w:val="00E97DEE"/>
    <w:rsid w:val="00EA02D4"/>
    <w:rsid w:val="00EA038E"/>
    <w:rsid w:val="00EA03DC"/>
    <w:rsid w:val="00EA0803"/>
    <w:rsid w:val="00EA1212"/>
    <w:rsid w:val="00EA17DF"/>
    <w:rsid w:val="00EA1E68"/>
    <w:rsid w:val="00EA1F40"/>
    <w:rsid w:val="00EA209E"/>
    <w:rsid w:val="00EA2371"/>
    <w:rsid w:val="00EA297D"/>
    <w:rsid w:val="00EA2C4E"/>
    <w:rsid w:val="00EA36AD"/>
    <w:rsid w:val="00EA3978"/>
    <w:rsid w:val="00EA3BE0"/>
    <w:rsid w:val="00EA3FE0"/>
    <w:rsid w:val="00EA4624"/>
    <w:rsid w:val="00EA50BD"/>
    <w:rsid w:val="00EA52B8"/>
    <w:rsid w:val="00EA5460"/>
    <w:rsid w:val="00EA55C0"/>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7AA"/>
    <w:rsid w:val="00EB30AB"/>
    <w:rsid w:val="00EB39BA"/>
    <w:rsid w:val="00EB3ECE"/>
    <w:rsid w:val="00EB5799"/>
    <w:rsid w:val="00EB64F0"/>
    <w:rsid w:val="00EB722C"/>
    <w:rsid w:val="00EC091E"/>
    <w:rsid w:val="00EC13A3"/>
    <w:rsid w:val="00EC1CC4"/>
    <w:rsid w:val="00EC1E78"/>
    <w:rsid w:val="00EC2047"/>
    <w:rsid w:val="00EC2774"/>
    <w:rsid w:val="00EC2A8C"/>
    <w:rsid w:val="00EC305F"/>
    <w:rsid w:val="00EC3855"/>
    <w:rsid w:val="00EC3C72"/>
    <w:rsid w:val="00EC3F6C"/>
    <w:rsid w:val="00EC4D2A"/>
    <w:rsid w:val="00EC5EDD"/>
    <w:rsid w:val="00ED14DB"/>
    <w:rsid w:val="00ED1571"/>
    <w:rsid w:val="00ED1A3B"/>
    <w:rsid w:val="00ED2BBF"/>
    <w:rsid w:val="00ED2D24"/>
    <w:rsid w:val="00ED2E33"/>
    <w:rsid w:val="00ED3197"/>
    <w:rsid w:val="00ED342C"/>
    <w:rsid w:val="00ED43CD"/>
    <w:rsid w:val="00ED4B0E"/>
    <w:rsid w:val="00ED57F6"/>
    <w:rsid w:val="00ED5D3C"/>
    <w:rsid w:val="00ED605D"/>
    <w:rsid w:val="00ED6E23"/>
    <w:rsid w:val="00ED73F6"/>
    <w:rsid w:val="00ED77B3"/>
    <w:rsid w:val="00EE022A"/>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5B5"/>
    <w:rsid w:val="00F02DD5"/>
    <w:rsid w:val="00F02E96"/>
    <w:rsid w:val="00F02FFE"/>
    <w:rsid w:val="00F03E0B"/>
    <w:rsid w:val="00F03E0F"/>
    <w:rsid w:val="00F045C9"/>
    <w:rsid w:val="00F0474B"/>
    <w:rsid w:val="00F05462"/>
    <w:rsid w:val="00F0597E"/>
    <w:rsid w:val="00F05F5B"/>
    <w:rsid w:val="00F060BD"/>
    <w:rsid w:val="00F063C2"/>
    <w:rsid w:val="00F10890"/>
    <w:rsid w:val="00F1134E"/>
    <w:rsid w:val="00F122B1"/>
    <w:rsid w:val="00F126F9"/>
    <w:rsid w:val="00F12713"/>
    <w:rsid w:val="00F12A9C"/>
    <w:rsid w:val="00F12D06"/>
    <w:rsid w:val="00F131B3"/>
    <w:rsid w:val="00F1366C"/>
    <w:rsid w:val="00F13E1C"/>
    <w:rsid w:val="00F144EE"/>
    <w:rsid w:val="00F1488E"/>
    <w:rsid w:val="00F16019"/>
    <w:rsid w:val="00F16252"/>
    <w:rsid w:val="00F16C33"/>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561"/>
    <w:rsid w:val="00F24A52"/>
    <w:rsid w:val="00F25DA5"/>
    <w:rsid w:val="00F25E08"/>
    <w:rsid w:val="00F25EA9"/>
    <w:rsid w:val="00F26B9C"/>
    <w:rsid w:val="00F26C33"/>
    <w:rsid w:val="00F26D30"/>
    <w:rsid w:val="00F26D68"/>
    <w:rsid w:val="00F270D4"/>
    <w:rsid w:val="00F27242"/>
    <w:rsid w:val="00F27692"/>
    <w:rsid w:val="00F27C32"/>
    <w:rsid w:val="00F27C36"/>
    <w:rsid w:val="00F30E7D"/>
    <w:rsid w:val="00F31113"/>
    <w:rsid w:val="00F3168A"/>
    <w:rsid w:val="00F32E1A"/>
    <w:rsid w:val="00F33382"/>
    <w:rsid w:val="00F33413"/>
    <w:rsid w:val="00F3360B"/>
    <w:rsid w:val="00F33C63"/>
    <w:rsid w:val="00F35F80"/>
    <w:rsid w:val="00F36003"/>
    <w:rsid w:val="00F3703D"/>
    <w:rsid w:val="00F375E8"/>
    <w:rsid w:val="00F3779E"/>
    <w:rsid w:val="00F37929"/>
    <w:rsid w:val="00F3799B"/>
    <w:rsid w:val="00F40FF2"/>
    <w:rsid w:val="00F41222"/>
    <w:rsid w:val="00F4245B"/>
    <w:rsid w:val="00F42A3A"/>
    <w:rsid w:val="00F42BDF"/>
    <w:rsid w:val="00F43190"/>
    <w:rsid w:val="00F4350D"/>
    <w:rsid w:val="00F438D5"/>
    <w:rsid w:val="00F43B82"/>
    <w:rsid w:val="00F43CDA"/>
    <w:rsid w:val="00F43F9F"/>
    <w:rsid w:val="00F44A44"/>
    <w:rsid w:val="00F457A9"/>
    <w:rsid w:val="00F4593D"/>
    <w:rsid w:val="00F462E1"/>
    <w:rsid w:val="00F4641B"/>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FFC"/>
    <w:rsid w:val="00F6168F"/>
    <w:rsid w:val="00F62041"/>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37A1"/>
    <w:rsid w:val="00F73B1D"/>
    <w:rsid w:val="00F74203"/>
    <w:rsid w:val="00F7442C"/>
    <w:rsid w:val="00F749AF"/>
    <w:rsid w:val="00F74B37"/>
    <w:rsid w:val="00F76941"/>
    <w:rsid w:val="00F779EC"/>
    <w:rsid w:val="00F80437"/>
    <w:rsid w:val="00F81284"/>
    <w:rsid w:val="00F813A3"/>
    <w:rsid w:val="00F82534"/>
    <w:rsid w:val="00F8301D"/>
    <w:rsid w:val="00F8310F"/>
    <w:rsid w:val="00F834B0"/>
    <w:rsid w:val="00F83A6E"/>
    <w:rsid w:val="00F83DD4"/>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96E"/>
    <w:rsid w:val="00F93210"/>
    <w:rsid w:val="00F93A09"/>
    <w:rsid w:val="00F93EFA"/>
    <w:rsid w:val="00F943F8"/>
    <w:rsid w:val="00F944CF"/>
    <w:rsid w:val="00F950F4"/>
    <w:rsid w:val="00F9521C"/>
    <w:rsid w:val="00F95598"/>
    <w:rsid w:val="00F97AE8"/>
    <w:rsid w:val="00FA03AC"/>
    <w:rsid w:val="00FA13D9"/>
    <w:rsid w:val="00FA2521"/>
    <w:rsid w:val="00FA296C"/>
    <w:rsid w:val="00FA3787"/>
    <w:rsid w:val="00FA3DF6"/>
    <w:rsid w:val="00FA4F44"/>
    <w:rsid w:val="00FA5BAA"/>
    <w:rsid w:val="00FA5E25"/>
    <w:rsid w:val="00FA5E98"/>
    <w:rsid w:val="00FA617C"/>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62"/>
    <w:rsid w:val="00FB6392"/>
    <w:rsid w:val="00FB6AB0"/>
    <w:rsid w:val="00FB76F7"/>
    <w:rsid w:val="00FC09EA"/>
    <w:rsid w:val="00FC0D16"/>
    <w:rsid w:val="00FC0D4C"/>
    <w:rsid w:val="00FC2A28"/>
    <w:rsid w:val="00FC2B3F"/>
    <w:rsid w:val="00FC2F41"/>
    <w:rsid w:val="00FC3123"/>
    <w:rsid w:val="00FC3EDF"/>
    <w:rsid w:val="00FC4BAC"/>
    <w:rsid w:val="00FC4C13"/>
    <w:rsid w:val="00FC585C"/>
    <w:rsid w:val="00FC5C81"/>
    <w:rsid w:val="00FC5F4A"/>
    <w:rsid w:val="00FC6D17"/>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B4A"/>
    <w:rsid w:val="00FE1CD0"/>
    <w:rsid w:val="00FE23D7"/>
    <w:rsid w:val="00FE2410"/>
    <w:rsid w:val="00FE29EA"/>
    <w:rsid w:val="00FE37FA"/>
    <w:rsid w:val="00FE427B"/>
    <w:rsid w:val="00FE427D"/>
    <w:rsid w:val="00FE42A0"/>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43D7"/>
    <w:rsid w:val="00FF49CD"/>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020B"/>
    <w:pPr>
      <w:spacing w:after="120"/>
    </w:pPr>
    <w:rPr>
      <w:rFonts w:ascii="Arial" w:hAnsi="Arial" w:cs="Arial"/>
      <w:color w:val="000000"/>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next w:val="Normal"/>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rsid w:val="0022020B"/>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462100"/>
    <w:pPr>
      <w:numPr>
        <w:numId w:val="29"/>
      </w:numPr>
    </w:p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semiHidden/>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40390E"/>
    <w:pPr>
      <w:keepLines/>
      <w:numPr>
        <w:numId w:val="0"/>
      </w:numPr>
      <w:spacing w:after="0"/>
      <w:outlineLvl w:val="9"/>
    </w:pPr>
    <w:rPr>
      <w:rFonts w:asciiTheme="majorHAnsi" w:eastAsiaTheme="majorEastAsia" w:hAnsiTheme="majorHAnsi" w:cstheme="majorBidi"/>
      <w:sz w:val="32"/>
      <w:szCs w:val="32"/>
    </w:rPr>
  </w:style>
  <w:style w:type="paragraph" w:customStyle="1" w:styleId="Heading2-notnumbered">
    <w:name w:val="Heading 2 - not numbered"/>
    <w:basedOn w:val="Heading1-notnumbered"/>
    <w:qFormat/>
    <w:rsid w:val="00617FAA"/>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FC6D17"/>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22020B"/>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color w:val="auto"/>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5"/>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color w:val="auto"/>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22020B"/>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styleId="PlaceholderText">
    <w:name w:val="Placeholder Text"/>
    <w:basedOn w:val="DefaultParagraphFont"/>
    <w:uiPriority w:val="99"/>
    <w:semiHidden/>
    <w:rsid w:val="00DB5D8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yperlink" Target="https://www.epa.vic.gov.au/for-community/environmental-information/noise" TargetMode="External"/><Relationship Id="rId26" Type="http://schemas.openxmlformats.org/officeDocument/2006/relationships/hyperlink" Target="https://www.vcglr.vic.gov.au/page-footer/subscribe-vcglr-news-updates" TargetMode="External"/><Relationship Id="rId3" Type="http://schemas.openxmlformats.org/officeDocument/2006/relationships/styles" Target="styles.xml"/><Relationship Id="rId21" Type="http://schemas.openxmlformats.org/officeDocument/2006/relationships/hyperlink" Target="https://www.vcglr.vic.gov.au/sites/default/files/Liquor_fact_sheet_-_Safe_function_guidelines.pdf"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s://www.vcglr.vic.gov.au/print-my-liquor-signage"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vcglr.vic.gov.au/sites/default/files/producers_licence_checklist.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www.vcglr.vic.gov.au/sites/default/files/uploadLiquor_licensing_fact_sheet_-_Responsible_liquor_advertising___promotions_1.pdf"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vcglr.vic.gov.au/sites/default/files/Intoxication_guidelines.pdf.pdf" TargetMode="External"/><Relationship Id="rId28"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yperlink" Target="https://www.vcglr.vic.gov.au/liquor/winery-or-brewery/understand-your-liquor-licence/your-obligations/standard-licence-obligation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hyperlink" Target="https://www.vcglr.vic.gov.au/sites/default/files/liquor_licensing_fact_sheet_-_producers_licence.pdf"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A5F64FD49E41B1AE60AE84899DBB7A"/>
        <w:category>
          <w:name w:val="General"/>
          <w:gallery w:val="placeholder"/>
        </w:category>
        <w:types>
          <w:type w:val="bbPlcHdr"/>
        </w:types>
        <w:behaviors>
          <w:behavior w:val="content"/>
        </w:behaviors>
        <w:guid w:val="{F3980515-0AEE-4584-AB6C-AF739A398552}"/>
      </w:docPartPr>
      <w:docPartBody>
        <w:p w:rsidR="004A6523" w:rsidRDefault="00842571" w:rsidP="00842571">
          <w:pPr>
            <w:pStyle w:val="E1A5F64FD49E41B1AE60AE84899DBB7A"/>
          </w:pPr>
          <w:r w:rsidRPr="0056036F">
            <w:rPr>
              <w:rStyle w:val="PlaceholderText"/>
            </w:rPr>
            <w:t>Click or tap here to enter text.</w:t>
          </w:r>
        </w:p>
      </w:docPartBody>
    </w:docPart>
    <w:docPart>
      <w:docPartPr>
        <w:name w:val="7439CAD73482428887C22A47F7E2E2D2"/>
        <w:category>
          <w:name w:val="General"/>
          <w:gallery w:val="placeholder"/>
        </w:category>
        <w:types>
          <w:type w:val="bbPlcHdr"/>
        </w:types>
        <w:behaviors>
          <w:behavior w:val="content"/>
        </w:behaviors>
        <w:guid w:val="{4FB59311-8095-493C-B229-9476641E5DC8}"/>
      </w:docPartPr>
      <w:docPartBody>
        <w:p w:rsidR="004A6523" w:rsidRDefault="00842571" w:rsidP="00842571">
          <w:pPr>
            <w:pStyle w:val="7439CAD73482428887C22A47F7E2E2D2"/>
          </w:pPr>
          <w:r w:rsidRPr="0056036F">
            <w:rPr>
              <w:rStyle w:val="PlaceholderText"/>
            </w:rPr>
            <w:t>Click or tap here to enter text.</w:t>
          </w:r>
        </w:p>
      </w:docPartBody>
    </w:docPart>
    <w:docPart>
      <w:docPartPr>
        <w:name w:val="D298937120C7485D9014D15C405F3977"/>
        <w:category>
          <w:name w:val="General"/>
          <w:gallery w:val="placeholder"/>
        </w:category>
        <w:types>
          <w:type w:val="bbPlcHdr"/>
        </w:types>
        <w:behaviors>
          <w:behavior w:val="content"/>
        </w:behaviors>
        <w:guid w:val="{3FA84513-87BD-47ED-8FA9-966643AFDAC8}"/>
      </w:docPartPr>
      <w:docPartBody>
        <w:p w:rsidR="004A6523" w:rsidRDefault="00842571" w:rsidP="00842571">
          <w:pPr>
            <w:pStyle w:val="D298937120C7485D9014D15C405F3977"/>
          </w:pPr>
          <w:r w:rsidRPr="0056036F">
            <w:rPr>
              <w:rStyle w:val="PlaceholderText"/>
            </w:rPr>
            <w:t>Click or tap here to enter text.</w:t>
          </w:r>
        </w:p>
      </w:docPartBody>
    </w:docPart>
    <w:docPart>
      <w:docPartPr>
        <w:name w:val="BCA3B8ECA4B44185A189F4D25997847D"/>
        <w:category>
          <w:name w:val="General"/>
          <w:gallery w:val="placeholder"/>
        </w:category>
        <w:types>
          <w:type w:val="bbPlcHdr"/>
        </w:types>
        <w:behaviors>
          <w:behavior w:val="content"/>
        </w:behaviors>
        <w:guid w:val="{42875925-616D-4A7B-8012-96A38541200A}"/>
      </w:docPartPr>
      <w:docPartBody>
        <w:p w:rsidR="004A6523" w:rsidRDefault="00842571" w:rsidP="00842571">
          <w:pPr>
            <w:pStyle w:val="BCA3B8ECA4B44185A189F4D25997847D"/>
          </w:pPr>
          <w:r w:rsidRPr="0056036F">
            <w:rPr>
              <w:rStyle w:val="PlaceholderText"/>
            </w:rPr>
            <w:t>Click or tap here to enter text.</w:t>
          </w:r>
        </w:p>
      </w:docPartBody>
    </w:docPart>
    <w:docPart>
      <w:docPartPr>
        <w:name w:val="38C3D8FFBF094F288EACC5F51011D692"/>
        <w:category>
          <w:name w:val="General"/>
          <w:gallery w:val="placeholder"/>
        </w:category>
        <w:types>
          <w:type w:val="bbPlcHdr"/>
        </w:types>
        <w:behaviors>
          <w:behavior w:val="content"/>
        </w:behaviors>
        <w:guid w:val="{4FA3CEE7-032D-458A-A2DF-9859FD65B485}"/>
      </w:docPartPr>
      <w:docPartBody>
        <w:p w:rsidR="004A6523" w:rsidRDefault="00842571" w:rsidP="00842571">
          <w:pPr>
            <w:pStyle w:val="38C3D8FFBF094F288EACC5F51011D692"/>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old">
    <w:altName w:val="Arial"/>
    <w:panose1 w:val="020B0704020202020204"/>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571"/>
    <w:rsid w:val="004A6523"/>
    <w:rsid w:val="008425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2571"/>
    <w:rPr>
      <w:color w:val="808080"/>
    </w:rPr>
  </w:style>
  <w:style w:type="paragraph" w:customStyle="1" w:styleId="E1A5F64FD49E41B1AE60AE84899DBB7A">
    <w:name w:val="E1A5F64FD49E41B1AE60AE84899DBB7A"/>
    <w:rsid w:val="00842571"/>
  </w:style>
  <w:style w:type="paragraph" w:customStyle="1" w:styleId="7439CAD73482428887C22A47F7E2E2D2">
    <w:name w:val="7439CAD73482428887C22A47F7E2E2D2"/>
    <w:rsid w:val="00842571"/>
  </w:style>
  <w:style w:type="paragraph" w:customStyle="1" w:styleId="D298937120C7485D9014D15C405F3977">
    <w:name w:val="D298937120C7485D9014D15C405F3977"/>
    <w:rsid w:val="00842571"/>
  </w:style>
  <w:style w:type="paragraph" w:customStyle="1" w:styleId="BCA3B8ECA4B44185A189F4D25997847D">
    <w:name w:val="BCA3B8ECA4B44185A189F4D25997847D"/>
    <w:rsid w:val="00842571"/>
  </w:style>
  <w:style w:type="paragraph" w:customStyle="1" w:styleId="38C3D8FFBF094F288EACC5F51011D692">
    <w:name w:val="38C3D8FFBF094F288EACC5F51011D692"/>
    <w:rsid w:val="008425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3397B-55AB-4116-BEE3-35C5822EE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5</TotalTime>
  <Pages>15</Pages>
  <Words>2653</Words>
  <Characters>13415</Characters>
  <Application>Microsoft Office Word</Application>
  <DocSecurity>0</DocSecurity>
  <Lines>437</Lines>
  <Paragraphs>231</Paragraphs>
  <ScaleCrop>false</ScaleCrop>
  <HeadingPairs>
    <vt:vector size="2" baseType="variant">
      <vt:variant>
        <vt:lpstr>Title</vt:lpstr>
      </vt:variant>
      <vt:variant>
        <vt:i4>1</vt:i4>
      </vt:variant>
    </vt:vector>
  </HeadingPairs>
  <TitlesOfParts>
    <vt:vector size="1" baseType="lpstr">
      <vt:lpstr>Contents</vt:lpstr>
    </vt:vector>
  </TitlesOfParts>
  <Company>Hewlett-Packard</Company>
  <LinksUpToDate>false</LinksUpToDate>
  <CharactersWithSpaces>15951</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Self-paced Guide_Producer's licence.docx</dc:title>
  <dc:creator>Anna Lygopoulos</dc:creator>
  <cp:lastModifiedBy>Anna Lygopoulos</cp:lastModifiedBy>
  <cp:revision>9</cp:revision>
  <cp:lastPrinted>2012-02-22T05:30:00Z</cp:lastPrinted>
  <dcterms:created xsi:type="dcterms:W3CDTF">2021-03-01T01:03:00Z</dcterms:created>
  <dcterms:modified xsi:type="dcterms:W3CDTF">2021-03-01T04:12:00Z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