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477A8" w14:textId="39BB8E04" w:rsidR="00E0782E" w:rsidRPr="00A23965" w:rsidRDefault="00D171C1" w:rsidP="00392DE2">
      <w:pPr>
        <w:pStyle w:val="Heading-notinTOC"/>
        <w:rPr>
          <w:b w:val="0"/>
          <w:color w:val="auto"/>
          <w:sz w:val="60"/>
          <w:szCs w:val="60"/>
        </w:rPr>
      </w:pPr>
      <w:r w:rsidRPr="00A23965">
        <w:rPr>
          <w:sz w:val="60"/>
          <w:szCs w:val="60"/>
        </w:rPr>
        <w:t>Repor</w:t>
      </w:r>
      <w:r w:rsidR="00127F44" w:rsidRPr="00A23965">
        <w:rPr>
          <w:sz w:val="60"/>
          <w:szCs w:val="60"/>
        </w:rPr>
        <w:t>ting Wholesales Data Guid</w:t>
      </w:r>
      <w:r w:rsidR="00D54E36">
        <w:rPr>
          <w:sz w:val="60"/>
          <w:szCs w:val="60"/>
        </w:rPr>
        <w:t>e</w:t>
      </w:r>
      <w:r w:rsidR="00E0782E" w:rsidRPr="00AE36A0">
        <w:rPr>
          <w:b w:val="0"/>
          <w:color w:val="auto"/>
          <w:sz w:val="60"/>
          <w:szCs w:val="60"/>
        </w:rPr>
        <w:fldChar w:fldCharType="begin"/>
      </w:r>
      <w:r w:rsidR="00E0782E" w:rsidRPr="00A23965">
        <w:rPr>
          <w:b w:val="0"/>
          <w:color w:val="auto"/>
          <w:sz w:val="60"/>
          <w:szCs w:val="60"/>
        </w:rPr>
        <w:instrText xml:space="preserve"> if </w:instrText>
      </w:r>
      <w:r w:rsidR="00E0782E" w:rsidRPr="00A23965">
        <w:rPr>
          <w:b w:val="0"/>
          <w:color w:val="auto"/>
          <w:sz w:val="60"/>
          <w:szCs w:val="60"/>
        </w:rPr>
        <w:fldChar w:fldCharType="begin"/>
      </w:r>
      <w:r w:rsidR="00E0782E" w:rsidRPr="00A23965">
        <w:rPr>
          <w:b w:val="0"/>
          <w:color w:val="auto"/>
          <w:sz w:val="60"/>
          <w:szCs w:val="60"/>
        </w:rPr>
        <w:instrText xml:space="preserve"> docproperty subtitle </w:instrText>
      </w:r>
      <w:r w:rsidR="00E0782E" w:rsidRPr="00A23965">
        <w:rPr>
          <w:b w:val="0"/>
          <w:color w:val="auto"/>
          <w:sz w:val="60"/>
          <w:szCs w:val="60"/>
        </w:rPr>
        <w:fldChar w:fldCharType="end"/>
      </w:r>
      <w:r w:rsidR="00E0782E" w:rsidRPr="00A23965">
        <w:rPr>
          <w:b w:val="0"/>
          <w:color w:val="auto"/>
          <w:sz w:val="60"/>
          <w:szCs w:val="60"/>
        </w:rPr>
        <w:instrText xml:space="preserve"> &lt;&gt; "" "</w:instrText>
      </w:r>
      <w:r w:rsidR="00E0782E" w:rsidRPr="00A23965">
        <w:rPr>
          <w:b w:val="0"/>
          <w:color w:val="auto"/>
          <w:sz w:val="60"/>
          <w:szCs w:val="60"/>
        </w:rPr>
        <w:fldChar w:fldCharType="begin"/>
      </w:r>
      <w:r w:rsidR="00E0782E" w:rsidRPr="00A23965">
        <w:rPr>
          <w:b w:val="0"/>
          <w:color w:val="auto"/>
          <w:sz w:val="60"/>
          <w:szCs w:val="60"/>
        </w:rPr>
        <w:instrText xml:space="preserve"> docproperty Subtitle </w:instrText>
      </w:r>
      <w:r w:rsidR="00E0782E" w:rsidRPr="00A23965">
        <w:rPr>
          <w:b w:val="0"/>
          <w:color w:val="auto"/>
          <w:sz w:val="60"/>
          <w:szCs w:val="60"/>
        </w:rPr>
        <w:fldChar w:fldCharType="separate"/>
      </w:r>
      <w:r w:rsidR="00E0782E" w:rsidRPr="00A23965">
        <w:rPr>
          <w:b w:val="0"/>
          <w:color w:val="auto"/>
          <w:sz w:val="60"/>
          <w:szCs w:val="60"/>
        </w:rPr>
        <w:instrText>SubTitle</w:instrText>
      </w:r>
      <w:r w:rsidR="00E0782E" w:rsidRPr="00A23965">
        <w:rPr>
          <w:b w:val="0"/>
          <w:color w:val="auto"/>
          <w:sz w:val="60"/>
          <w:szCs w:val="60"/>
        </w:rPr>
        <w:fldChar w:fldCharType="end"/>
      </w:r>
    </w:p>
    <w:p w14:paraId="338F112B" w14:textId="77777777" w:rsidR="00E0782E" w:rsidRPr="004D09C2" w:rsidRDefault="00E0782E" w:rsidP="00AE36A0">
      <w:pPr>
        <w:sectPr w:rsidR="00E0782E" w:rsidRPr="004D09C2" w:rsidSect="008D03EE">
          <w:headerReference w:type="even" r:id="rId8"/>
          <w:footerReference w:type="default" r:id="rId9"/>
          <w:headerReference w:type="first" r:id="rId10"/>
          <w:pgSz w:w="11906" w:h="16838" w:code="9"/>
          <w:pgMar w:top="851" w:right="964" w:bottom="1134" w:left="964" w:header="283" w:footer="663" w:gutter="0"/>
          <w:cols w:space="708"/>
          <w:docGrid w:linePitch="544"/>
        </w:sectPr>
      </w:pPr>
      <w:r w:rsidRPr="00AE36A0">
        <w:instrText>"</w:instrText>
      </w:r>
      <w:r w:rsidRPr="00AE36A0">
        <w:fldChar w:fldCharType="end"/>
      </w:r>
    </w:p>
    <w:p w14:paraId="54FFD51B" w14:textId="4377830F" w:rsidR="00371FAC" w:rsidRDefault="00371FAC" w:rsidP="00371FAC">
      <w:pPr>
        <w:pStyle w:val="Heading-notinTOC"/>
        <w:rPr>
          <w:bCs/>
          <w:noProof/>
        </w:rPr>
      </w:pPr>
      <w:bookmarkStart w:id="0" w:name="_Toc490142735"/>
      <w:bookmarkStart w:id="1" w:name="_Toc75516264"/>
      <w:r>
        <w:lastRenderedPageBreak/>
        <w:t>Table of contents</w:t>
      </w:r>
    </w:p>
    <w:p w14:paraId="51DF0E06" w14:textId="4DD73B04" w:rsidR="00371FAC" w:rsidRDefault="00371FAC">
      <w:pPr>
        <w:pStyle w:val="TOC1"/>
        <w:tabs>
          <w:tab w:val="right" w:leader="dot" w:pos="9911"/>
        </w:tabs>
        <w:rPr>
          <w:rFonts w:eastAsiaTheme="minorEastAsia" w:cstheme="minorBidi"/>
          <w:b w:val="0"/>
          <w:bCs w:val="0"/>
          <w:noProof/>
          <w:color w:val="auto"/>
          <w:sz w:val="24"/>
          <w:szCs w:val="24"/>
          <w:lang w:eastAsia="en-GB"/>
        </w:rPr>
      </w:pPr>
      <w:r>
        <w:rPr>
          <w:bCs w:val="0"/>
          <w:noProof/>
        </w:rPr>
        <w:fldChar w:fldCharType="begin"/>
      </w:r>
      <w:r>
        <w:rPr>
          <w:bCs w:val="0"/>
          <w:noProof/>
        </w:rPr>
        <w:instrText xml:space="preserve"> TOC \o "1-3" \h \z \u </w:instrText>
      </w:r>
      <w:r>
        <w:rPr>
          <w:bCs w:val="0"/>
          <w:noProof/>
        </w:rPr>
        <w:fldChar w:fldCharType="separate"/>
      </w:r>
      <w:hyperlink w:anchor="_Toc75516695" w:history="1">
        <w:r w:rsidRPr="000C4EEA">
          <w:rPr>
            <w:rStyle w:val="Hyperlink"/>
            <w:noProof/>
          </w:rPr>
          <w:t>How to Associate Liquor Licence</w:t>
        </w:r>
        <w:r>
          <w:rPr>
            <w:noProof/>
            <w:webHidden/>
          </w:rPr>
          <w:tab/>
        </w:r>
        <w:r>
          <w:rPr>
            <w:noProof/>
            <w:webHidden/>
          </w:rPr>
          <w:fldChar w:fldCharType="begin"/>
        </w:r>
        <w:r>
          <w:rPr>
            <w:noProof/>
            <w:webHidden/>
          </w:rPr>
          <w:instrText xml:space="preserve"> PAGEREF _Toc75516695 \h </w:instrText>
        </w:r>
        <w:r>
          <w:rPr>
            <w:noProof/>
            <w:webHidden/>
          </w:rPr>
        </w:r>
        <w:r>
          <w:rPr>
            <w:noProof/>
            <w:webHidden/>
          </w:rPr>
          <w:fldChar w:fldCharType="separate"/>
        </w:r>
        <w:r>
          <w:rPr>
            <w:noProof/>
            <w:webHidden/>
          </w:rPr>
          <w:t>5</w:t>
        </w:r>
        <w:r>
          <w:rPr>
            <w:noProof/>
            <w:webHidden/>
          </w:rPr>
          <w:fldChar w:fldCharType="end"/>
        </w:r>
      </w:hyperlink>
    </w:p>
    <w:p w14:paraId="7529CE39" w14:textId="2EB4E172" w:rsidR="00371FAC" w:rsidRDefault="00777D5F">
      <w:pPr>
        <w:pStyle w:val="TOC1"/>
        <w:tabs>
          <w:tab w:val="right" w:leader="dot" w:pos="9911"/>
        </w:tabs>
        <w:rPr>
          <w:rFonts w:eastAsiaTheme="minorEastAsia" w:cstheme="minorBidi"/>
          <w:b w:val="0"/>
          <w:bCs w:val="0"/>
          <w:noProof/>
          <w:color w:val="auto"/>
          <w:sz w:val="24"/>
          <w:szCs w:val="24"/>
          <w:lang w:eastAsia="en-GB"/>
        </w:rPr>
      </w:pPr>
      <w:hyperlink w:anchor="_Toc75516696" w:history="1">
        <w:r w:rsidR="00371FAC" w:rsidRPr="000C4EEA">
          <w:rPr>
            <w:rStyle w:val="Hyperlink"/>
            <w:noProof/>
          </w:rPr>
          <w:t>How to complete Wholesale Data Questionnaire</w:t>
        </w:r>
        <w:r w:rsidR="00371FAC">
          <w:rPr>
            <w:noProof/>
            <w:webHidden/>
          </w:rPr>
          <w:tab/>
        </w:r>
        <w:r w:rsidR="00371FAC">
          <w:rPr>
            <w:noProof/>
            <w:webHidden/>
          </w:rPr>
          <w:fldChar w:fldCharType="begin"/>
        </w:r>
        <w:r w:rsidR="00371FAC">
          <w:rPr>
            <w:noProof/>
            <w:webHidden/>
          </w:rPr>
          <w:instrText xml:space="preserve"> PAGEREF _Toc75516696 \h </w:instrText>
        </w:r>
        <w:r w:rsidR="00371FAC">
          <w:rPr>
            <w:noProof/>
            <w:webHidden/>
          </w:rPr>
        </w:r>
        <w:r w:rsidR="00371FAC">
          <w:rPr>
            <w:noProof/>
            <w:webHidden/>
          </w:rPr>
          <w:fldChar w:fldCharType="separate"/>
        </w:r>
        <w:r w:rsidR="00371FAC">
          <w:rPr>
            <w:noProof/>
            <w:webHidden/>
          </w:rPr>
          <w:t>6</w:t>
        </w:r>
        <w:r w:rsidR="00371FAC">
          <w:rPr>
            <w:noProof/>
            <w:webHidden/>
          </w:rPr>
          <w:fldChar w:fldCharType="end"/>
        </w:r>
      </w:hyperlink>
    </w:p>
    <w:p w14:paraId="5FD95CF0" w14:textId="3E92ACDC" w:rsidR="00371FAC" w:rsidRDefault="00777D5F">
      <w:pPr>
        <w:pStyle w:val="TOC1"/>
        <w:tabs>
          <w:tab w:val="right" w:leader="dot" w:pos="9911"/>
        </w:tabs>
        <w:rPr>
          <w:rFonts w:eastAsiaTheme="minorEastAsia" w:cstheme="minorBidi"/>
          <w:b w:val="0"/>
          <w:bCs w:val="0"/>
          <w:noProof/>
          <w:color w:val="auto"/>
          <w:sz w:val="24"/>
          <w:szCs w:val="24"/>
          <w:lang w:eastAsia="en-GB"/>
        </w:rPr>
      </w:pPr>
      <w:hyperlink w:anchor="_Toc75516697" w:history="1">
        <w:r w:rsidR="00371FAC" w:rsidRPr="000C4EEA">
          <w:rPr>
            <w:rStyle w:val="Hyperlink"/>
            <w:noProof/>
          </w:rPr>
          <w:t>How to Lodge an Exemption</w:t>
        </w:r>
        <w:r w:rsidR="00371FAC">
          <w:rPr>
            <w:noProof/>
            <w:webHidden/>
          </w:rPr>
          <w:tab/>
        </w:r>
        <w:r w:rsidR="00371FAC">
          <w:rPr>
            <w:noProof/>
            <w:webHidden/>
          </w:rPr>
          <w:fldChar w:fldCharType="begin"/>
        </w:r>
        <w:r w:rsidR="00371FAC">
          <w:rPr>
            <w:noProof/>
            <w:webHidden/>
          </w:rPr>
          <w:instrText xml:space="preserve"> PAGEREF _Toc75516697 \h </w:instrText>
        </w:r>
        <w:r w:rsidR="00371FAC">
          <w:rPr>
            <w:noProof/>
            <w:webHidden/>
          </w:rPr>
        </w:r>
        <w:r w:rsidR="00371FAC">
          <w:rPr>
            <w:noProof/>
            <w:webHidden/>
          </w:rPr>
          <w:fldChar w:fldCharType="separate"/>
        </w:r>
        <w:r w:rsidR="00371FAC">
          <w:rPr>
            <w:noProof/>
            <w:webHidden/>
          </w:rPr>
          <w:t>8</w:t>
        </w:r>
        <w:r w:rsidR="00371FAC">
          <w:rPr>
            <w:noProof/>
            <w:webHidden/>
          </w:rPr>
          <w:fldChar w:fldCharType="end"/>
        </w:r>
      </w:hyperlink>
    </w:p>
    <w:p w14:paraId="30CF4352" w14:textId="2C58124B" w:rsidR="00371FAC" w:rsidRDefault="00777D5F">
      <w:pPr>
        <w:pStyle w:val="TOC1"/>
        <w:tabs>
          <w:tab w:val="right" w:leader="dot" w:pos="9911"/>
        </w:tabs>
        <w:rPr>
          <w:rFonts w:eastAsiaTheme="minorEastAsia" w:cstheme="minorBidi"/>
          <w:b w:val="0"/>
          <w:bCs w:val="0"/>
          <w:noProof/>
          <w:color w:val="auto"/>
          <w:sz w:val="24"/>
          <w:szCs w:val="24"/>
          <w:lang w:eastAsia="en-GB"/>
        </w:rPr>
      </w:pPr>
      <w:hyperlink w:anchor="_Toc75516698" w:history="1">
        <w:r w:rsidR="00371FAC" w:rsidRPr="000C4EEA">
          <w:rPr>
            <w:rStyle w:val="Hyperlink"/>
            <w:noProof/>
          </w:rPr>
          <w:t>How to Submit Wholesales Data</w:t>
        </w:r>
        <w:r w:rsidR="00371FAC">
          <w:rPr>
            <w:noProof/>
            <w:webHidden/>
          </w:rPr>
          <w:tab/>
        </w:r>
        <w:r w:rsidR="00371FAC">
          <w:rPr>
            <w:noProof/>
            <w:webHidden/>
          </w:rPr>
          <w:fldChar w:fldCharType="begin"/>
        </w:r>
        <w:r w:rsidR="00371FAC">
          <w:rPr>
            <w:noProof/>
            <w:webHidden/>
          </w:rPr>
          <w:instrText xml:space="preserve"> PAGEREF _Toc75516698 \h </w:instrText>
        </w:r>
        <w:r w:rsidR="00371FAC">
          <w:rPr>
            <w:noProof/>
            <w:webHidden/>
          </w:rPr>
        </w:r>
        <w:r w:rsidR="00371FAC">
          <w:rPr>
            <w:noProof/>
            <w:webHidden/>
          </w:rPr>
          <w:fldChar w:fldCharType="separate"/>
        </w:r>
        <w:r w:rsidR="00371FAC">
          <w:rPr>
            <w:noProof/>
            <w:webHidden/>
          </w:rPr>
          <w:t>8</w:t>
        </w:r>
        <w:r w:rsidR="00371FAC">
          <w:rPr>
            <w:noProof/>
            <w:webHidden/>
          </w:rPr>
          <w:fldChar w:fldCharType="end"/>
        </w:r>
      </w:hyperlink>
    </w:p>
    <w:p w14:paraId="2B3C815C" w14:textId="3617053E" w:rsidR="004B07EB" w:rsidRPr="00371FAC" w:rsidRDefault="00371FAC" w:rsidP="00371FAC">
      <w:pPr>
        <w:pStyle w:val="Heading-notinTOC"/>
        <w:rPr>
          <w:bCs/>
          <w:noProof/>
        </w:rPr>
      </w:pPr>
      <w:r>
        <w:rPr>
          <w:bCs/>
          <w:noProof/>
        </w:rPr>
        <w:fldChar w:fldCharType="end"/>
      </w:r>
      <w:r w:rsidR="00B10FB8">
        <w:t xml:space="preserve">How to </w:t>
      </w:r>
      <w:r w:rsidR="00B10FB8" w:rsidRPr="009B233C">
        <w:t>Register your account</w:t>
      </w:r>
      <w:bookmarkEnd w:id="0"/>
      <w:bookmarkEnd w:id="1"/>
    </w:p>
    <w:p w14:paraId="0D35B72F" w14:textId="77777777" w:rsidR="00B10FB8" w:rsidRDefault="00B10FB8" w:rsidP="00B10FB8">
      <w:pPr>
        <w:pStyle w:val="ListParagraph"/>
        <w:numPr>
          <w:ilvl w:val="0"/>
          <w:numId w:val="35"/>
        </w:numPr>
        <w:ind w:left="426"/>
      </w:pPr>
      <w:r w:rsidRPr="009B233C">
        <w:t>Register an account in the Wholesales Portal using the below link:</w:t>
      </w:r>
    </w:p>
    <w:p w14:paraId="60C13BA5" w14:textId="77777777" w:rsidR="00B10FB8" w:rsidRPr="008A5898" w:rsidRDefault="00B10FB8" w:rsidP="00B10FB8">
      <w:pPr>
        <w:pStyle w:val="ListParagraph"/>
        <w:ind w:left="426"/>
        <w:rPr>
          <w:sz w:val="18"/>
          <w:szCs w:val="18"/>
        </w:rPr>
      </w:pPr>
    </w:p>
    <w:p w14:paraId="701A2445" w14:textId="77777777" w:rsidR="00B10FB8" w:rsidRPr="009B233C" w:rsidRDefault="00777D5F" w:rsidP="00B10FB8">
      <w:pPr>
        <w:pStyle w:val="ListParagraph"/>
        <w:ind w:left="426"/>
      </w:pPr>
      <w:hyperlink r:id="rId11" w:history="1">
        <w:r w:rsidR="00B10FB8" w:rsidRPr="009B233C">
          <w:rPr>
            <w:rStyle w:val="Hyperlink"/>
          </w:rPr>
          <w:t>https://liquor.vcglr.vic.gov.au/iAlarmWholesalesOnline/</w:t>
        </w:r>
      </w:hyperlink>
    </w:p>
    <w:p w14:paraId="35EE6A85" w14:textId="77777777" w:rsidR="00B10FB8" w:rsidRPr="008A5898" w:rsidRDefault="00B10FB8" w:rsidP="00B10FB8">
      <w:pPr>
        <w:pStyle w:val="ListParagraph"/>
        <w:rPr>
          <w:b/>
          <w:sz w:val="18"/>
          <w:szCs w:val="18"/>
        </w:rPr>
      </w:pPr>
    </w:p>
    <w:p w14:paraId="1679491C" w14:textId="77777777" w:rsidR="00B10FB8" w:rsidRDefault="00B10FB8" w:rsidP="00B10FB8">
      <w:pPr>
        <w:pStyle w:val="ListParagraph"/>
        <w:numPr>
          <w:ilvl w:val="0"/>
          <w:numId w:val="35"/>
        </w:numPr>
        <w:ind w:left="426"/>
      </w:pPr>
      <w:r w:rsidRPr="009B233C">
        <w:t xml:space="preserve">Select </w:t>
      </w:r>
      <w:r w:rsidRPr="008A5898">
        <w:rPr>
          <w:b/>
        </w:rPr>
        <w:t>‘Register’</w:t>
      </w:r>
      <w:r w:rsidRPr="009B233C">
        <w:t xml:space="preserve"> in the </w:t>
      </w:r>
      <w:r>
        <w:t>menu on the left side of the screen</w:t>
      </w:r>
    </w:p>
    <w:p w14:paraId="45F67403" w14:textId="77777777" w:rsidR="00B10FB8" w:rsidRPr="008A5898" w:rsidRDefault="00B10FB8" w:rsidP="00B10FB8">
      <w:pPr>
        <w:pStyle w:val="ListParagraph"/>
        <w:ind w:left="426"/>
        <w:rPr>
          <w:sz w:val="18"/>
          <w:szCs w:val="18"/>
        </w:rPr>
      </w:pPr>
    </w:p>
    <w:p w14:paraId="1ACD83D0" w14:textId="77777777" w:rsidR="00B10FB8" w:rsidRDefault="00B10FB8" w:rsidP="00B10FB8">
      <w:pPr>
        <w:pStyle w:val="ListParagraph"/>
        <w:ind w:left="426"/>
        <w:rPr>
          <w:b/>
        </w:rPr>
      </w:pPr>
      <w:r>
        <w:rPr>
          <w:b/>
          <w:noProof/>
        </w:rPr>
        <w:drawing>
          <wp:inline distT="0" distB="0" distL="0" distR="0" wp14:anchorId="7D3BAA40" wp14:editId="1C659116">
            <wp:extent cx="2016008" cy="1392701"/>
            <wp:effectExtent l="0" t="0" r="3810" b="4445"/>
            <wp:docPr id="9" name="Picture 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773" cy="1400829"/>
                    </a:xfrm>
                    <a:prstGeom prst="rect">
                      <a:avLst/>
                    </a:prstGeom>
                    <a:noFill/>
                    <a:ln>
                      <a:noFill/>
                    </a:ln>
                  </pic:spPr>
                </pic:pic>
              </a:graphicData>
            </a:graphic>
          </wp:inline>
        </w:drawing>
      </w:r>
    </w:p>
    <w:p w14:paraId="59468B8B" w14:textId="77777777" w:rsidR="00B10FB8" w:rsidRPr="008A5898" w:rsidRDefault="00B10FB8" w:rsidP="00B10FB8">
      <w:pPr>
        <w:pStyle w:val="ListParagraph"/>
        <w:ind w:left="426"/>
        <w:rPr>
          <w:b/>
          <w:sz w:val="18"/>
          <w:szCs w:val="18"/>
        </w:rPr>
      </w:pPr>
    </w:p>
    <w:p w14:paraId="02642A31" w14:textId="77777777" w:rsidR="00B10FB8" w:rsidRPr="009B233C" w:rsidRDefault="00B10FB8" w:rsidP="00B10FB8">
      <w:pPr>
        <w:pStyle w:val="ListParagraph"/>
        <w:numPr>
          <w:ilvl w:val="0"/>
          <w:numId w:val="35"/>
        </w:numPr>
        <w:ind w:left="426"/>
      </w:pPr>
      <w:r w:rsidRPr="009B233C">
        <w:t xml:space="preserve">Fill in your details and </w:t>
      </w:r>
      <w:r w:rsidRPr="00E57734">
        <w:t>choose</w:t>
      </w:r>
      <w:r w:rsidRPr="009B233C">
        <w:t xml:space="preserve"> a password. </w:t>
      </w:r>
    </w:p>
    <w:p w14:paraId="57B35358" w14:textId="77777777" w:rsidR="00B10FB8" w:rsidRDefault="00B10FB8" w:rsidP="00B10FB8">
      <w:pPr>
        <w:pStyle w:val="ListParagraph"/>
        <w:ind w:left="426"/>
        <w:rPr>
          <w:i/>
          <w:sz w:val="20"/>
          <w:szCs w:val="20"/>
        </w:rPr>
      </w:pPr>
      <w:r w:rsidRPr="009B233C">
        <w:rPr>
          <w:i/>
          <w:sz w:val="20"/>
          <w:szCs w:val="20"/>
        </w:rPr>
        <w:t>Note: the password must be more than 6 characters and include 1 upper case, 1 lower case and 1 numeric character</w:t>
      </w:r>
    </w:p>
    <w:p w14:paraId="159143FF" w14:textId="77777777" w:rsidR="00B10FB8" w:rsidRPr="008A5898" w:rsidRDefault="00B10FB8" w:rsidP="00B10FB8">
      <w:pPr>
        <w:rPr>
          <w:i/>
          <w:sz w:val="18"/>
          <w:szCs w:val="18"/>
        </w:rPr>
      </w:pPr>
    </w:p>
    <w:p w14:paraId="00EA3CC5" w14:textId="77777777" w:rsidR="00B10FB8" w:rsidRDefault="00B10FB8" w:rsidP="00B10FB8">
      <w:pPr>
        <w:pStyle w:val="ListParagraph"/>
        <w:ind w:left="426"/>
        <w:rPr>
          <w:b/>
        </w:rPr>
      </w:pPr>
      <w:r>
        <w:rPr>
          <w:b/>
          <w:noProof/>
        </w:rPr>
        <w:drawing>
          <wp:inline distT="0" distB="0" distL="0" distR="0" wp14:anchorId="020C34FE" wp14:editId="25B9E989">
            <wp:extent cx="4976786" cy="3334043"/>
            <wp:effectExtent l="0" t="0" r="1905"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736" cy="3359466"/>
                    </a:xfrm>
                    <a:prstGeom prst="rect">
                      <a:avLst/>
                    </a:prstGeom>
                    <a:noFill/>
                    <a:ln>
                      <a:noFill/>
                    </a:ln>
                  </pic:spPr>
                </pic:pic>
              </a:graphicData>
            </a:graphic>
          </wp:inline>
        </w:drawing>
      </w:r>
    </w:p>
    <w:p w14:paraId="352A0EB5" w14:textId="77777777" w:rsidR="00B10FB8" w:rsidRPr="008A5898" w:rsidRDefault="00B10FB8" w:rsidP="00B10FB8">
      <w:pPr>
        <w:pStyle w:val="ListParagraph"/>
        <w:ind w:left="426"/>
        <w:rPr>
          <w:b/>
          <w:sz w:val="18"/>
          <w:szCs w:val="18"/>
        </w:rPr>
      </w:pPr>
    </w:p>
    <w:p w14:paraId="298317FD" w14:textId="77777777" w:rsidR="00B10FB8" w:rsidRDefault="00B10FB8" w:rsidP="00B10FB8">
      <w:pPr>
        <w:pStyle w:val="ListParagraph"/>
        <w:ind w:left="426"/>
      </w:pPr>
    </w:p>
    <w:p w14:paraId="253C08E9" w14:textId="77777777" w:rsidR="00B10FB8" w:rsidRDefault="00B10FB8" w:rsidP="00B10FB8">
      <w:pPr>
        <w:pStyle w:val="ListParagraph"/>
        <w:numPr>
          <w:ilvl w:val="0"/>
          <w:numId w:val="35"/>
        </w:numPr>
        <w:ind w:left="426"/>
      </w:pPr>
      <w:r w:rsidRPr="009B233C">
        <w:lastRenderedPageBreak/>
        <w:t xml:space="preserve">Select </w:t>
      </w:r>
      <w:r w:rsidRPr="008A5898">
        <w:rPr>
          <w:b/>
        </w:rPr>
        <w:t>‘I’m not a robot</w:t>
      </w:r>
      <w:r>
        <w:rPr>
          <w:b/>
        </w:rPr>
        <w:t>’</w:t>
      </w:r>
    </w:p>
    <w:p w14:paraId="0B2E9320" w14:textId="77777777" w:rsidR="00B10FB8" w:rsidRPr="008A5898" w:rsidRDefault="00B10FB8" w:rsidP="00B10FB8">
      <w:pPr>
        <w:pStyle w:val="ListParagraph"/>
        <w:ind w:left="426"/>
        <w:rPr>
          <w:sz w:val="18"/>
          <w:szCs w:val="18"/>
        </w:rPr>
      </w:pPr>
    </w:p>
    <w:p w14:paraId="14CEDE80" w14:textId="77777777" w:rsidR="00B10FB8" w:rsidRDefault="00B10FB8" w:rsidP="00B10FB8">
      <w:pPr>
        <w:pStyle w:val="ListParagraph"/>
        <w:ind w:left="426"/>
        <w:rPr>
          <w:b/>
        </w:rPr>
      </w:pPr>
      <w:r>
        <w:rPr>
          <w:b/>
          <w:noProof/>
        </w:rPr>
        <w:drawing>
          <wp:inline distT="0" distB="0" distL="0" distR="0" wp14:anchorId="717F2BA9" wp14:editId="2751D05A">
            <wp:extent cx="2729133" cy="858699"/>
            <wp:effectExtent l="0" t="0" r="1905" b="508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017" cy="861180"/>
                    </a:xfrm>
                    <a:prstGeom prst="rect">
                      <a:avLst/>
                    </a:prstGeom>
                    <a:noFill/>
                    <a:ln>
                      <a:noFill/>
                    </a:ln>
                  </pic:spPr>
                </pic:pic>
              </a:graphicData>
            </a:graphic>
          </wp:inline>
        </w:drawing>
      </w:r>
    </w:p>
    <w:p w14:paraId="5F3A823E" w14:textId="77777777" w:rsidR="00B10FB8" w:rsidRPr="00FB0844" w:rsidRDefault="00B10FB8" w:rsidP="00B10FB8">
      <w:pPr>
        <w:pStyle w:val="ListParagraph"/>
        <w:ind w:left="426"/>
        <w:rPr>
          <w:b/>
          <w:sz w:val="18"/>
          <w:szCs w:val="18"/>
        </w:rPr>
      </w:pPr>
    </w:p>
    <w:p w14:paraId="62A36D62" w14:textId="77777777" w:rsidR="00B10FB8" w:rsidRDefault="00B10FB8" w:rsidP="00B10FB8">
      <w:pPr>
        <w:pStyle w:val="ListParagraph"/>
        <w:numPr>
          <w:ilvl w:val="0"/>
          <w:numId w:val="35"/>
        </w:numPr>
        <w:ind w:left="426"/>
      </w:pPr>
      <w:r>
        <w:t>A window similar to the image below may appear, s</w:t>
      </w:r>
      <w:r w:rsidRPr="008A5898">
        <w:t>elect the images as indicated</w:t>
      </w:r>
      <w:r>
        <w:t xml:space="preserve"> in the pop up window</w:t>
      </w:r>
      <w:r w:rsidRPr="008A5898">
        <w:t xml:space="preserve">, click on </w:t>
      </w:r>
      <w:r w:rsidRPr="008A5898">
        <w:rPr>
          <w:b/>
        </w:rPr>
        <w:t>‘Verify’</w:t>
      </w:r>
      <w:r>
        <w:t xml:space="preserve"> </w:t>
      </w:r>
    </w:p>
    <w:p w14:paraId="32A83D7E" w14:textId="77777777" w:rsidR="00B10FB8" w:rsidRPr="008A5898" w:rsidRDefault="00B10FB8" w:rsidP="00B10FB8">
      <w:pPr>
        <w:pStyle w:val="ListParagraph"/>
        <w:ind w:left="426"/>
      </w:pPr>
      <w:r>
        <w:t>(for example the below is asking the user to select all images of store fronts)</w:t>
      </w:r>
    </w:p>
    <w:p w14:paraId="7B4BCC08" w14:textId="77777777" w:rsidR="00B10FB8" w:rsidRPr="008A5898" w:rsidRDefault="00B10FB8" w:rsidP="00B10FB8">
      <w:pPr>
        <w:pStyle w:val="ListParagraph"/>
        <w:ind w:left="426"/>
        <w:rPr>
          <w:b/>
          <w:noProof/>
          <w:sz w:val="18"/>
          <w:szCs w:val="18"/>
          <w:lang w:val="en-US" w:eastAsia="en-US"/>
        </w:rPr>
      </w:pPr>
    </w:p>
    <w:p w14:paraId="25DF5721" w14:textId="4FF5A1F4" w:rsidR="00B10FB8" w:rsidRDefault="00B10FB8" w:rsidP="00B10FB8">
      <w:pPr>
        <w:pStyle w:val="ListParagraph"/>
        <w:ind w:left="426"/>
        <w:rPr>
          <w:b/>
        </w:rPr>
      </w:pPr>
      <w:r>
        <w:rPr>
          <w:b/>
          <w:noProof/>
        </w:rPr>
        <w:drawing>
          <wp:inline distT="0" distB="0" distL="0" distR="0" wp14:anchorId="3B251E56" wp14:editId="1A098FD4">
            <wp:extent cx="2501987" cy="3619500"/>
            <wp:effectExtent l="0" t="0" r="0" b="0"/>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699" t="1012" r="486" b="674"/>
                    <a:stretch/>
                  </pic:blipFill>
                  <pic:spPr bwMode="auto">
                    <a:xfrm>
                      <a:off x="0" y="0"/>
                      <a:ext cx="2512450" cy="3634637"/>
                    </a:xfrm>
                    <a:prstGeom prst="rect">
                      <a:avLst/>
                    </a:prstGeom>
                    <a:noFill/>
                    <a:ln>
                      <a:noFill/>
                    </a:ln>
                    <a:extLst>
                      <a:ext uri="{53640926-AAD7-44D8-BBD7-CCE9431645EC}">
                        <a14:shadowObscured xmlns:a14="http://schemas.microsoft.com/office/drawing/2010/main"/>
                      </a:ext>
                    </a:extLst>
                  </pic:spPr>
                </pic:pic>
              </a:graphicData>
            </a:graphic>
          </wp:inline>
        </w:drawing>
      </w:r>
    </w:p>
    <w:p w14:paraId="041E4929" w14:textId="77777777" w:rsidR="00B10FB8" w:rsidRPr="008A5898" w:rsidRDefault="00B10FB8" w:rsidP="00B10FB8">
      <w:pPr>
        <w:pStyle w:val="ListParagraph"/>
        <w:ind w:left="426"/>
        <w:rPr>
          <w:b/>
          <w:sz w:val="18"/>
          <w:szCs w:val="18"/>
        </w:rPr>
      </w:pPr>
    </w:p>
    <w:p w14:paraId="18E957E7" w14:textId="77777777" w:rsidR="00B10FB8" w:rsidRPr="008A5898" w:rsidRDefault="00B10FB8" w:rsidP="00B10FB8">
      <w:pPr>
        <w:pStyle w:val="ListParagraph"/>
        <w:numPr>
          <w:ilvl w:val="0"/>
          <w:numId w:val="35"/>
        </w:numPr>
        <w:ind w:left="426"/>
      </w:pPr>
      <w:r w:rsidRPr="008A5898">
        <w:t>Once you have completed your details</w:t>
      </w:r>
      <w:r>
        <w:t xml:space="preserve"> and I’m not a robot, is ticked (see below image), click on </w:t>
      </w:r>
      <w:r w:rsidRPr="008A5898">
        <w:rPr>
          <w:b/>
        </w:rPr>
        <w:t>‘Register’</w:t>
      </w:r>
    </w:p>
    <w:p w14:paraId="4ADE00A0" w14:textId="77777777" w:rsidR="00B10FB8" w:rsidRPr="008A5898" w:rsidRDefault="00B10FB8" w:rsidP="00B10FB8">
      <w:pPr>
        <w:pStyle w:val="ListParagraph"/>
        <w:ind w:left="426"/>
        <w:rPr>
          <w:b/>
          <w:sz w:val="18"/>
          <w:szCs w:val="18"/>
        </w:rPr>
      </w:pPr>
    </w:p>
    <w:p w14:paraId="41CACD72" w14:textId="77777777" w:rsidR="00B10FB8" w:rsidRDefault="00B10FB8" w:rsidP="00B10FB8">
      <w:pPr>
        <w:pStyle w:val="ListParagraph"/>
        <w:ind w:left="426"/>
        <w:rPr>
          <w:b/>
        </w:rPr>
      </w:pPr>
      <w:r>
        <w:rPr>
          <w:b/>
          <w:noProof/>
        </w:rPr>
        <w:drawing>
          <wp:inline distT="0" distB="0" distL="0" distR="0" wp14:anchorId="7BDF6F89" wp14:editId="45C6CB76">
            <wp:extent cx="2981325" cy="2656582"/>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789" cy="2684619"/>
                    </a:xfrm>
                    <a:prstGeom prst="rect">
                      <a:avLst/>
                    </a:prstGeom>
                    <a:noFill/>
                    <a:ln>
                      <a:noFill/>
                    </a:ln>
                  </pic:spPr>
                </pic:pic>
              </a:graphicData>
            </a:graphic>
          </wp:inline>
        </w:drawing>
      </w:r>
    </w:p>
    <w:p w14:paraId="1C3867A8" w14:textId="77777777" w:rsidR="00B10FB8" w:rsidRDefault="00B10FB8" w:rsidP="00B10FB8">
      <w:pPr>
        <w:pStyle w:val="ListParagraph"/>
        <w:ind w:left="426"/>
        <w:rPr>
          <w:b/>
        </w:rPr>
      </w:pPr>
    </w:p>
    <w:p w14:paraId="3AED5852" w14:textId="77777777" w:rsidR="00B10FB8" w:rsidRPr="008A5898" w:rsidRDefault="00B10FB8" w:rsidP="00B10FB8">
      <w:pPr>
        <w:pStyle w:val="ListParagraph"/>
        <w:numPr>
          <w:ilvl w:val="0"/>
          <w:numId w:val="35"/>
        </w:numPr>
      </w:pPr>
      <w:r w:rsidRPr="008A5898">
        <w:lastRenderedPageBreak/>
        <w:t xml:space="preserve">An email will be sent to your email address </w:t>
      </w:r>
      <w:r>
        <w:t xml:space="preserve">titled: </w:t>
      </w:r>
      <w:r w:rsidRPr="008A5898">
        <w:rPr>
          <w:b/>
        </w:rPr>
        <w:t>User Registration Validation on Wholesales Sales Data Reporting Portal</w:t>
      </w:r>
      <w:r w:rsidRPr="008A5898">
        <w:t xml:space="preserve">. Click on the </w:t>
      </w:r>
      <w:r>
        <w:t xml:space="preserve">validation </w:t>
      </w:r>
      <w:r w:rsidRPr="008A5898">
        <w:t xml:space="preserve">link </w:t>
      </w:r>
      <w:r>
        <w:t xml:space="preserve">in the email </w:t>
      </w:r>
      <w:r w:rsidRPr="008A5898">
        <w:t>to complete your account registration.</w:t>
      </w:r>
      <w:r>
        <w:t xml:space="preserve"> (see below)</w:t>
      </w:r>
    </w:p>
    <w:p w14:paraId="3E6215C9" w14:textId="77777777" w:rsidR="00B10FB8" w:rsidRPr="008A5898" w:rsidRDefault="00B10FB8" w:rsidP="00B10FB8">
      <w:pPr>
        <w:pStyle w:val="ListParagraph"/>
        <w:ind w:left="426"/>
        <w:rPr>
          <w:b/>
          <w:sz w:val="18"/>
          <w:szCs w:val="18"/>
        </w:rPr>
      </w:pPr>
    </w:p>
    <w:p w14:paraId="53EA8B3F" w14:textId="77777777" w:rsidR="00B10FB8" w:rsidRDefault="00B10FB8" w:rsidP="00B10FB8">
      <w:pPr>
        <w:pStyle w:val="ListParagraph"/>
        <w:ind w:left="426"/>
        <w:rPr>
          <w:b/>
        </w:rPr>
      </w:pPr>
      <w:r>
        <w:rPr>
          <w:b/>
          <w:noProof/>
        </w:rPr>
        <w:drawing>
          <wp:inline distT="0" distB="0" distL="0" distR="0" wp14:anchorId="76784EE5" wp14:editId="0077B004">
            <wp:extent cx="629602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771525"/>
                    </a:xfrm>
                    <a:prstGeom prst="rect">
                      <a:avLst/>
                    </a:prstGeom>
                    <a:noFill/>
                    <a:ln>
                      <a:noFill/>
                    </a:ln>
                  </pic:spPr>
                </pic:pic>
              </a:graphicData>
            </a:graphic>
          </wp:inline>
        </w:drawing>
      </w:r>
    </w:p>
    <w:p w14:paraId="67ECD7CF" w14:textId="77777777" w:rsidR="00B10FB8" w:rsidRPr="008A5898" w:rsidRDefault="00B10FB8" w:rsidP="00B10FB8">
      <w:pPr>
        <w:pStyle w:val="ListParagraph"/>
        <w:ind w:left="426"/>
        <w:rPr>
          <w:b/>
          <w:sz w:val="18"/>
          <w:szCs w:val="18"/>
        </w:rPr>
      </w:pPr>
    </w:p>
    <w:p w14:paraId="04201DEF" w14:textId="77777777" w:rsidR="00B10FB8" w:rsidRPr="008A5898" w:rsidRDefault="00B10FB8" w:rsidP="00B10FB8">
      <w:pPr>
        <w:pStyle w:val="ListParagraph"/>
        <w:numPr>
          <w:ilvl w:val="0"/>
          <w:numId w:val="35"/>
        </w:numPr>
        <w:ind w:left="426"/>
      </w:pPr>
      <w:r>
        <w:t>The link will take you to a log</w:t>
      </w:r>
      <w:r w:rsidRPr="008A5898">
        <w:t>in page</w:t>
      </w:r>
      <w:r>
        <w:t>. Log</w:t>
      </w:r>
      <w:r w:rsidRPr="008A5898">
        <w:t xml:space="preserve">in using your email address and </w:t>
      </w:r>
      <w:r>
        <w:t xml:space="preserve">the </w:t>
      </w:r>
      <w:r w:rsidRPr="008A5898">
        <w:t xml:space="preserve">password you have just created. Ensure you complete the </w:t>
      </w:r>
      <w:r w:rsidRPr="008A5898">
        <w:rPr>
          <w:b/>
        </w:rPr>
        <w:t>‘I</w:t>
      </w:r>
      <w:r>
        <w:rPr>
          <w:b/>
        </w:rPr>
        <w:t>’</w:t>
      </w:r>
      <w:r w:rsidRPr="008A5898">
        <w:rPr>
          <w:b/>
        </w:rPr>
        <w:t xml:space="preserve">m not a robot’ </w:t>
      </w:r>
      <w:r w:rsidRPr="008A5898">
        <w:t xml:space="preserve">as per steps 4 and 5. Click on the </w:t>
      </w:r>
      <w:r w:rsidRPr="00AA2470">
        <w:rPr>
          <w:b/>
        </w:rPr>
        <w:t>‘Login’</w:t>
      </w:r>
      <w:r>
        <w:t xml:space="preserve"> (see below image)</w:t>
      </w:r>
    </w:p>
    <w:p w14:paraId="5F29055B" w14:textId="77777777" w:rsidR="00B10FB8" w:rsidRPr="008A5898" w:rsidRDefault="00B10FB8" w:rsidP="00B10FB8">
      <w:pPr>
        <w:pStyle w:val="ListParagraph"/>
        <w:ind w:left="426"/>
        <w:rPr>
          <w:b/>
          <w:sz w:val="18"/>
          <w:szCs w:val="18"/>
        </w:rPr>
      </w:pPr>
    </w:p>
    <w:p w14:paraId="43BF625A" w14:textId="77777777" w:rsidR="00B10FB8" w:rsidRDefault="00B10FB8" w:rsidP="00B10FB8">
      <w:pPr>
        <w:pStyle w:val="ListParagraph"/>
        <w:ind w:left="426"/>
        <w:rPr>
          <w:b/>
        </w:rPr>
      </w:pPr>
      <w:r>
        <w:rPr>
          <w:b/>
          <w:noProof/>
        </w:rPr>
        <w:drawing>
          <wp:inline distT="0" distB="0" distL="0" distR="0" wp14:anchorId="0AA830A5" wp14:editId="715EDD57">
            <wp:extent cx="6276975" cy="3476625"/>
            <wp:effectExtent l="0" t="0" r="9525" b="952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975" cy="3476625"/>
                    </a:xfrm>
                    <a:prstGeom prst="rect">
                      <a:avLst/>
                    </a:prstGeom>
                    <a:noFill/>
                    <a:ln>
                      <a:noFill/>
                    </a:ln>
                  </pic:spPr>
                </pic:pic>
              </a:graphicData>
            </a:graphic>
          </wp:inline>
        </w:drawing>
      </w:r>
    </w:p>
    <w:p w14:paraId="202CFEEC" w14:textId="77777777" w:rsidR="00B10FB8" w:rsidRDefault="00B10FB8" w:rsidP="00B10FB8">
      <w:pPr>
        <w:rPr>
          <w:b/>
          <w:sz w:val="28"/>
          <w:szCs w:val="28"/>
          <w:u w:val="single"/>
        </w:rPr>
      </w:pPr>
    </w:p>
    <w:p w14:paraId="64D1B0AB" w14:textId="77777777" w:rsidR="00816BDD" w:rsidRDefault="00816BDD" w:rsidP="00CA519A">
      <w:pPr>
        <w:pStyle w:val="Heading1-notnumbered"/>
      </w:pPr>
      <w:bookmarkStart w:id="2" w:name="_Toc490142736"/>
      <w:r>
        <w:br w:type="page"/>
      </w:r>
    </w:p>
    <w:p w14:paraId="793C709C" w14:textId="73FA4FBB" w:rsidR="00B10FB8" w:rsidRPr="00AA2470" w:rsidRDefault="00B10FB8" w:rsidP="00CA519A">
      <w:pPr>
        <w:pStyle w:val="Heading1-notnumbered"/>
      </w:pPr>
      <w:bookmarkStart w:id="3" w:name="_Toc75516265"/>
      <w:bookmarkStart w:id="4" w:name="_Toc75516695"/>
      <w:r>
        <w:lastRenderedPageBreak/>
        <w:t xml:space="preserve">How to </w:t>
      </w:r>
      <w:r w:rsidRPr="00AA2470">
        <w:t>Associate Liquor Licence</w:t>
      </w:r>
      <w:bookmarkEnd w:id="2"/>
      <w:bookmarkEnd w:id="3"/>
      <w:bookmarkEnd w:id="4"/>
    </w:p>
    <w:p w14:paraId="1EB8F873" w14:textId="77777777" w:rsidR="00B10FB8" w:rsidRPr="00AA2470" w:rsidRDefault="00B10FB8" w:rsidP="00B10FB8">
      <w:pPr>
        <w:ind w:left="426"/>
        <w:rPr>
          <w:b/>
          <w:sz w:val="18"/>
          <w:szCs w:val="18"/>
        </w:rPr>
      </w:pPr>
    </w:p>
    <w:p w14:paraId="39201D48" w14:textId="77777777" w:rsidR="00B10FB8" w:rsidRPr="00AA2470" w:rsidRDefault="00B10FB8" w:rsidP="00B10FB8">
      <w:pPr>
        <w:pStyle w:val="ListParagraph"/>
        <w:numPr>
          <w:ilvl w:val="0"/>
          <w:numId w:val="36"/>
        </w:numPr>
        <w:ind w:left="426"/>
      </w:pPr>
      <w:r w:rsidRPr="00AA2470">
        <w:t xml:space="preserve">Log into the wholesales data portal. Click on </w:t>
      </w:r>
      <w:r w:rsidRPr="00AA2470">
        <w:rPr>
          <w:b/>
        </w:rPr>
        <w:t>‘Add/Associate a Licence’</w:t>
      </w:r>
      <w:r w:rsidRPr="00AA2470">
        <w:t>.</w:t>
      </w:r>
    </w:p>
    <w:p w14:paraId="20103444" w14:textId="77777777" w:rsidR="00B10FB8" w:rsidRPr="00AA2470" w:rsidRDefault="00B10FB8" w:rsidP="00B10FB8">
      <w:pPr>
        <w:pStyle w:val="ListParagraph"/>
        <w:ind w:left="426"/>
        <w:rPr>
          <w:b/>
          <w:sz w:val="18"/>
          <w:szCs w:val="18"/>
        </w:rPr>
      </w:pPr>
    </w:p>
    <w:p w14:paraId="28B1D7C4" w14:textId="77777777" w:rsidR="00B10FB8" w:rsidRDefault="00B10FB8" w:rsidP="00B10FB8">
      <w:pPr>
        <w:pStyle w:val="ListParagraph"/>
        <w:ind w:left="426"/>
        <w:rPr>
          <w:b/>
        </w:rPr>
      </w:pPr>
      <w:r>
        <w:rPr>
          <w:b/>
          <w:noProof/>
        </w:rPr>
        <w:drawing>
          <wp:inline distT="0" distB="0" distL="0" distR="0" wp14:anchorId="5F5E4F2C" wp14:editId="40103742">
            <wp:extent cx="191452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447675"/>
                    </a:xfrm>
                    <a:prstGeom prst="rect">
                      <a:avLst/>
                    </a:prstGeom>
                    <a:noFill/>
                    <a:ln>
                      <a:noFill/>
                    </a:ln>
                  </pic:spPr>
                </pic:pic>
              </a:graphicData>
            </a:graphic>
          </wp:inline>
        </w:drawing>
      </w:r>
    </w:p>
    <w:p w14:paraId="49AF437C" w14:textId="77777777" w:rsidR="00B10FB8" w:rsidRPr="00AA2470" w:rsidRDefault="00B10FB8" w:rsidP="00B10FB8">
      <w:pPr>
        <w:pStyle w:val="ListParagraph"/>
        <w:ind w:left="426"/>
        <w:rPr>
          <w:b/>
          <w:sz w:val="18"/>
          <w:szCs w:val="18"/>
        </w:rPr>
      </w:pPr>
    </w:p>
    <w:p w14:paraId="63BCB83F" w14:textId="77777777" w:rsidR="00B10FB8" w:rsidRPr="00AA2470" w:rsidRDefault="00B10FB8" w:rsidP="00B10FB8">
      <w:pPr>
        <w:pStyle w:val="ListParagraph"/>
        <w:numPr>
          <w:ilvl w:val="0"/>
          <w:numId w:val="36"/>
        </w:numPr>
        <w:ind w:left="426" w:hanging="283"/>
      </w:pPr>
      <w:r w:rsidRPr="00AA2470">
        <w:t>Enter in</w:t>
      </w:r>
      <w:r>
        <w:t xml:space="preserve"> the licence</w:t>
      </w:r>
      <w:r w:rsidRPr="00AA2470">
        <w:t xml:space="preserve"> number and the postcode of the licence postal address. Complete </w:t>
      </w:r>
      <w:r w:rsidRPr="00AA2470">
        <w:rPr>
          <w:b/>
        </w:rPr>
        <w:t>‘I</w:t>
      </w:r>
      <w:r>
        <w:rPr>
          <w:b/>
        </w:rPr>
        <w:t>’</w:t>
      </w:r>
      <w:r w:rsidRPr="00AA2470">
        <w:rPr>
          <w:b/>
        </w:rPr>
        <w:t xml:space="preserve">m not robot’ </w:t>
      </w:r>
      <w:r w:rsidRPr="00AA2470">
        <w:t xml:space="preserve">as </w:t>
      </w:r>
      <w:r>
        <w:t>per steps 4 and 5 in the above r</w:t>
      </w:r>
      <w:r w:rsidRPr="00AA2470">
        <w:t>egistration instructions.</w:t>
      </w:r>
      <w:r>
        <w:t xml:space="preserve"> Once these three fields have been completed click on </w:t>
      </w:r>
      <w:r w:rsidRPr="00AA2470">
        <w:rPr>
          <w:b/>
        </w:rPr>
        <w:t>‘Associate’</w:t>
      </w:r>
      <w:r>
        <w:t xml:space="preserve"> as per the below image.</w:t>
      </w:r>
    </w:p>
    <w:p w14:paraId="59F53EAC" w14:textId="77777777" w:rsidR="00B10FB8" w:rsidRPr="00AA2470" w:rsidRDefault="00B10FB8" w:rsidP="00B10FB8">
      <w:pPr>
        <w:pStyle w:val="ListParagraph"/>
        <w:ind w:left="426"/>
        <w:rPr>
          <w:sz w:val="18"/>
          <w:szCs w:val="18"/>
        </w:rPr>
      </w:pPr>
    </w:p>
    <w:p w14:paraId="30723B01" w14:textId="77777777" w:rsidR="00B10FB8" w:rsidRDefault="00B10FB8" w:rsidP="00B10FB8">
      <w:pPr>
        <w:pStyle w:val="ListParagraph"/>
        <w:ind w:left="426"/>
        <w:rPr>
          <w:b/>
        </w:rPr>
      </w:pPr>
      <w:r>
        <w:rPr>
          <w:b/>
          <w:noProof/>
        </w:rPr>
        <w:drawing>
          <wp:inline distT="0" distB="0" distL="0" distR="0" wp14:anchorId="4924A483" wp14:editId="1DC7FEA6">
            <wp:extent cx="5095875" cy="2644304"/>
            <wp:effectExtent l="0" t="0" r="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7134" cy="2655336"/>
                    </a:xfrm>
                    <a:prstGeom prst="rect">
                      <a:avLst/>
                    </a:prstGeom>
                    <a:noFill/>
                    <a:ln>
                      <a:noFill/>
                    </a:ln>
                  </pic:spPr>
                </pic:pic>
              </a:graphicData>
            </a:graphic>
          </wp:inline>
        </w:drawing>
      </w:r>
    </w:p>
    <w:p w14:paraId="294E6C22" w14:textId="77777777" w:rsidR="00B10FB8" w:rsidRPr="00CB1711" w:rsidRDefault="00B10FB8" w:rsidP="00B10FB8">
      <w:pPr>
        <w:pStyle w:val="ListParagraph"/>
        <w:ind w:left="426"/>
        <w:rPr>
          <w:b/>
          <w:sz w:val="18"/>
          <w:szCs w:val="18"/>
        </w:rPr>
      </w:pPr>
      <w:r>
        <w:rPr>
          <w:b/>
        </w:rPr>
        <w:t xml:space="preserve"> </w:t>
      </w:r>
    </w:p>
    <w:p w14:paraId="409714DD" w14:textId="77777777" w:rsidR="00B10FB8" w:rsidRPr="007047F1" w:rsidRDefault="00B10FB8" w:rsidP="00B10FB8">
      <w:pPr>
        <w:pStyle w:val="ListParagraph"/>
        <w:numPr>
          <w:ilvl w:val="0"/>
          <w:numId w:val="36"/>
        </w:numPr>
        <w:ind w:left="426"/>
      </w:pPr>
      <w:r w:rsidRPr="007047F1">
        <w:t>An email will be sent to your email address with a validation link. Click on the link to associate the licence to your account.</w:t>
      </w:r>
    </w:p>
    <w:p w14:paraId="7F084B2E" w14:textId="77777777" w:rsidR="00B10FB8" w:rsidRPr="00CB1711" w:rsidRDefault="00B10FB8" w:rsidP="00B10FB8">
      <w:pPr>
        <w:pStyle w:val="ListParagraph"/>
        <w:ind w:left="426"/>
        <w:rPr>
          <w:b/>
          <w:sz w:val="18"/>
          <w:szCs w:val="18"/>
        </w:rPr>
      </w:pPr>
    </w:p>
    <w:p w14:paraId="7C392F4D" w14:textId="77777777" w:rsidR="00B10FB8" w:rsidRDefault="00B10FB8" w:rsidP="00B10FB8">
      <w:pPr>
        <w:pStyle w:val="ListParagraph"/>
        <w:ind w:left="426"/>
        <w:rPr>
          <w:b/>
        </w:rPr>
      </w:pPr>
      <w:r>
        <w:rPr>
          <w:b/>
          <w:noProof/>
        </w:rPr>
        <w:drawing>
          <wp:inline distT="0" distB="0" distL="0" distR="0" wp14:anchorId="1C80DD9B" wp14:editId="16C238BC">
            <wp:extent cx="5476875" cy="6628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8105" cy="664218"/>
                    </a:xfrm>
                    <a:prstGeom prst="rect">
                      <a:avLst/>
                    </a:prstGeom>
                    <a:noFill/>
                    <a:ln>
                      <a:noFill/>
                    </a:ln>
                  </pic:spPr>
                </pic:pic>
              </a:graphicData>
            </a:graphic>
          </wp:inline>
        </w:drawing>
      </w:r>
    </w:p>
    <w:p w14:paraId="38D88619" w14:textId="77777777" w:rsidR="00B10FB8" w:rsidRPr="00CB1711" w:rsidRDefault="00B10FB8" w:rsidP="00B10FB8">
      <w:pPr>
        <w:pStyle w:val="ListParagraph"/>
        <w:ind w:left="426"/>
        <w:rPr>
          <w:b/>
          <w:sz w:val="18"/>
          <w:szCs w:val="18"/>
        </w:rPr>
      </w:pPr>
    </w:p>
    <w:p w14:paraId="659D40ED" w14:textId="77777777" w:rsidR="00B10FB8" w:rsidRPr="007047F1" w:rsidRDefault="00B10FB8" w:rsidP="00B10FB8">
      <w:pPr>
        <w:pStyle w:val="ListParagraph"/>
        <w:numPr>
          <w:ilvl w:val="0"/>
          <w:numId w:val="36"/>
        </w:numPr>
        <w:ind w:left="426"/>
      </w:pPr>
      <w:r>
        <w:t>The</w:t>
      </w:r>
      <w:r w:rsidRPr="007047F1">
        <w:t xml:space="preserve"> licence is now associated to your account and you are ready to complete a questionnaire to determine if you are exempt from reporting or if you</w:t>
      </w:r>
      <w:r>
        <w:t xml:space="preserve"> need to submit wholesale data.</w:t>
      </w:r>
    </w:p>
    <w:p w14:paraId="5CD0A7C0" w14:textId="77777777" w:rsidR="00B10FB8" w:rsidRPr="007047F1" w:rsidRDefault="00B10FB8" w:rsidP="00B10FB8">
      <w:pPr>
        <w:ind w:left="426"/>
        <w:rPr>
          <w:b/>
          <w:sz w:val="18"/>
          <w:szCs w:val="18"/>
        </w:rPr>
      </w:pPr>
    </w:p>
    <w:p w14:paraId="4BC060EB" w14:textId="77777777" w:rsidR="00B10FB8" w:rsidRDefault="00B10FB8" w:rsidP="00B10FB8">
      <w:pPr>
        <w:ind w:left="426"/>
        <w:rPr>
          <w:b/>
        </w:rPr>
      </w:pPr>
      <w:r>
        <w:rPr>
          <w:b/>
          <w:noProof/>
          <w:lang w:eastAsia="en-AU"/>
        </w:rPr>
        <w:drawing>
          <wp:inline distT="0" distB="0" distL="0" distR="0" wp14:anchorId="34074B54" wp14:editId="16E1B6DA">
            <wp:extent cx="6305550" cy="990600"/>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990600"/>
                    </a:xfrm>
                    <a:prstGeom prst="rect">
                      <a:avLst/>
                    </a:prstGeom>
                    <a:noFill/>
                    <a:ln>
                      <a:noFill/>
                    </a:ln>
                  </pic:spPr>
                </pic:pic>
              </a:graphicData>
            </a:graphic>
          </wp:inline>
        </w:drawing>
      </w:r>
    </w:p>
    <w:p w14:paraId="2E52EDFD" w14:textId="77777777" w:rsidR="00B10FB8" w:rsidRDefault="00B10FB8" w:rsidP="00B10FB8">
      <w:pPr>
        <w:pBdr>
          <w:bottom w:val="single" w:sz="4" w:space="1" w:color="auto"/>
        </w:pBdr>
        <w:ind w:left="426"/>
        <w:rPr>
          <w:b/>
        </w:rPr>
      </w:pPr>
    </w:p>
    <w:p w14:paraId="3E80DBDA" w14:textId="77777777" w:rsidR="00B10FB8" w:rsidRDefault="00B10FB8" w:rsidP="00B10FB8">
      <w:pPr>
        <w:ind w:left="426"/>
        <w:rPr>
          <w:b/>
        </w:rPr>
      </w:pPr>
    </w:p>
    <w:p w14:paraId="707F04F9" w14:textId="77777777" w:rsidR="00B10FB8" w:rsidRDefault="00B10FB8" w:rsidP="00B10FB8">
      <w:pPr>
        <w:ind w:left="426"/>
        <w:rPr>
          <w:b/>
          <w:sz w:val="28"/>
          <w:szCs w:val="28"/>
          <w:u w:val="single"/>
        </w:rPr>
      </w:pPr>
    </w:p>
    <w:p w14:paraId="28D28EE4" w14:textId="77777777" w:rsidR="00B10FB8" w:rsidRDefault="00B10FB8" w:rsidP="00B10FB8">
      <w:pPr>
        <w:rPr>
          <w:b/>
          <w:sz w:val="28"/>
          <w:szCs w:val="28"/>
          <w:u w:val="single"/>
        </w:rPr>
      </w:pPr>
    </w:p>
    <w:p w14:paraId="30C099C5" w14:textId="77777777" w:rsidR="00B10FB8" w:rsidRDefault="00B10FB8" w:rsidP="00D4007F">
      <w:pPr>
        <w:pStyle w:val="Heading1-notnumbered"/>
      </w:pPr>
      <w:bookmarkStart w:id="5" w:name="_Toc490142737"/>
      <w:bookmarkStart w:id="6" w:name="_Toc75516266"/>
      <w:bookmarkStart w:id="7" w:name="_Toc75516696"/>
      <w:r>
        <w:lastRenderedPageBreak/>
        <w:t>How to complete</w:t>
      </w:r>
      <w:r w:rsidRPr="007047F1">
        <w:t xml:space="preserve"> Wholesale Data Questionnaire</w:t>
      </w:r>
      <w:bookmarkEnd w:id="5"/>
      <w:bookmarkEnd w:id="6"/>
      <w:bookmarkEnd w:id="7"/>
      <w:r w:rsidRPr="007047F1">
        <w:t xml:space="preserve"> </w:t>
      </w:r>
    </w:p>
    <w:p w14:paraId="67D7E558" w14:textId="77777777" w:rsidR="00B10FB8" w:rsidRPr="001C363A" w:rsidRDefault="00B10FB8" w:rsidP="00B10FB8">
      <w:r>
        <w:t xml:space="preserve">The questionnaire allows you to determine if you are </w:t>
      </w:r>
      <w:r w:rsidRPr="00E57734">
        <w:t>exempt</w:t>
      </w:r>
      <w:r>
        <w:t xml:space="preserve"> from the reporting requirements or if you are required to report your wholesale transactions.</w:t>
      </w:r>
    </w:p>
    <w:p w14:paraId="60864572" w14:textId="77777777" w:rsidR="00B10FB8" w:rsidRPr="007047F1" w:rsidRDefault="00B10FB8" w:rsidP="00B10FB8">
      <w:pPr>
        <w:ind w:left="426"/>
        <w:rPr>
          <w:b/>
          <w:sz w:val="18"/>
          <w:szCs w:val="18"/>
        </w:rPr>
      </w:pPr>
    </w:p>
    <w:p w14:paraId="1A231682" w14:textId="77777777" w:rsidR="00B10FB8" w:rsidRPr="007047F1" w:rsidRDefault="00B10FB8" w:rsidP="00B10FB8">
      <w:pPr>
        <w:pStyle w:val="ListParagraph"/>
        <w:numPr>
          <w:ilvl w:val="0"/>
          <w:numId w:val="37"/>
        </w:numPr>
        <w:ind w:left="426"/>
      </w:pPr>
      <w:r>
        <w:t>Log</w:t>
      </w:r>
      <w:r w:rsidRPr="007047F1">
        <w:t xml:space="preserve">in to the Wholesales Data Portal by clicking on </w:t>
      </w:r>
      <w:r w:rsidRPr="007047F1">
        <w:rPr>
          <w:b/>
        </w:rPr>
        <w:t>‘Login’</w:t>
      </w:r>
      <w:r w:rsidRPr="007047F1">
        <w:t xml:space="preserve"> </w:t>
      </w:r>
      <w:r>
        <w:t>in</w:t>
      </w:r>
      <w:r w:rsidRPr="007047F1">
        <w:t xml:space="preserve"> the menu on the left of the screen</w:t>
      </w:r>
      <w:r>
        <w:t>. (see below image)</w:t>
      </w:r>
    </w:p>
    <w:p w14:paraId="4F2348E0" w14:textId="77777777" w:rsidR="00B10FB8" w:rsidRPr="007047F1" w:rsidRDefault="00B10FB8" w:rsidP="00B10FB8">
      <w:pPr>
        <w:pStyle w:val="ListParagraph"/>
        <w:ind w:left="426"/>
        <w:rPr>
          <w:b/>
          <w:sz w:val="18"/>
          <w:szCs w:val="18"/>
        </w:rPr>
      </w:pPr>
    </w:p>
    <w:p w14:paraId="17AF9670" w14:textId="77777777" w:rsidR="00B10FB8" w:rsidRDefault="00B10FB8" w:rsidP="00B10FB8">
      <w:pPr>
        <w:pStyle w:val="ListParagraph"/>
        <w:ind w:left="426"/>
        <w:rPr>
          <w:b/>
        </w:rPr>
      </w:pPr>
      <w:r w:rsidRPr="00F07E3D">
        <w:rPr>
          <w:b/>
        </w:rPr>
        <w:t xml:space="preserve"> </w:t>
      </w:r>
      <w:r>
        <w:rPr>
          <w:b/>
          <w:noProof/>
        </w:rPr>
        <w:drawing>
          <wp:inline distT="0" distB="0" distL="0" distR="0" wp14:anchorId="6C307ACC" wp14:editId="1AE3C764">
            <wp:extent cx="2647950" cy="1495425"/>
            <wp:effectExtent l="0" t="0" r="0" b="952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14:paraId="462B1117" w14:textId="77777777" w:rsidR="00B10FB8" w:rsidRPr="007047F1" w:rsidRDefault="00B10FB8" w:rsidP="00B10FB8">
      <w:pPr>
        <w:pStyle w:val="ListParagraph"/>
        <w:ind w:left="426"/>
        <w:rPr>
          <w:b/>
          <w:sz w:val="18"/>
          <w:szCs w:val="18"/>
        </w:rPr>
      </w:pPr>
    </w:p>
    <w:p w14:paraId="7D3B875A" w14:textId="77777777" w:rsidR="00B10FB8" w:rsidRPr="007047F1" w:rsidRDefault="00B10FB8" w:rsidP="00B10FB8">
      <w:pPr>
        <w:pStyle w:val="ListParagraph"/>
        <w:numPr>
          <w:ilvl w:val="0"/>
          <w:numId w:val="37"/>
        </w:numPr>
        <w:ind w:left="426"/>
        <w:rPr>
          <w:b/>
        </w:rPr>
      </w:pPr>
      <w:r w:rsidRPr="007047F1">
        <w:t>The link will take you to a login page where you can login using your email address and password. Ensure you complete the</w:t>
      </w:r>
      <w:r>
        <w:rPr>
          <w:b/>
        </w:rPr>
        <w:t xml:space="preserve"> ‘I’m not a robot’ </w:t>
      </w:r>
      <w:r w:rsidRPr="007047F1">
        <w:t xml:space="preserve">as per steps 4 and 5 in the registration instructions. Click </w:t>
      </w:r>
      <w:r>
        <w:t xml:space="preserve">on the </w:t>
      </w:r>
      <w:r w:rsidRPr="007047F1">
        <w:rPr>
          <w:b/>
        </w:rPr>
        <w:t>‘login’</w:t>
      </w:r>
      <w:r w:rsidRPr="007047F1">
        <w:t xml:space="preserve"> bu</w:t>
      </w:r>
      <w:r>
        <w:t>tton as shown in the below image</w:t>
      </w:r>
    </w:p>
    <w:p w14:paraId="6FC48C64" w14:textId="77777777" w:rsidR="00B10FB8" w:rsidRPr="007047F1" w:rsidRDefault="00B10FB8" w:rsidP="00B10FB8">
      <w:pPr>
        <w:pStyle w:val="ListParagraph"/>
        <w:ind w:left="426"/>
        <w:rPr>
          <w:b/>
          <w:sz w:val="18"/>
          <w:szCs w:val="18"/>
        </w:rPr>
      </w:pPr>
    </w:p>
    <w:p w14:paraId="624ACC8A" w14:textId="77777777" w:rsidR="00B10FB8" w:rsidRDefault="00B10FB8" w:rsidP="00B10FB8">
      <w:pPr>
        <w:ind w:left="426"/>
        <w:rPr>
          <w:b/>
        </w:rPr>
      </w:pPr>
      <w:r>
        <w:rPr>
          <w:b/>
          <w:noProof/>
          <w:lang w:eastAsia="en-AU"/>
        </w:rPr>
        <w:drawing>
          <wp:inline distT="0" distB="0" distL="0" distR="0" wp14:anchorId="2F6514BB" wp14:editId="53D915C3">
            <wp:extent cx="6296025" cy="3486150"/>
            <wp:effectExtent l="0" t="0" r="952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14:paraId="6A95BFD8" w14:textId="77777777" w:rsidR="00B10FB8" w:rsidRPr="006D48DD" w:rsidRDefault="00B10FB8" w:rsidP="00B10FB8">
      <w:pPr>
        <w:ind w:left="426"/>
        <w:rPr>
          <w:b/>
          <w:sz w:val="18"/>
          <w:szCs w:val="18"/>
        </w:rPr>
      </w:pPr>
    </w:p>
    <w:p w14:paraId="0DEDA906" w14:textId="77777777" w:rsidR="00B10FB8" w:rsidRDefault="00B10FB8" w:rsidP="00B10FB8">
      <w:pPr>
        <w:pStyle w:val="ListParagraph"/>
        <w:numPr>
          <w:ilvl w:val="0"/>
          <w:numId w:val="37"/>
        </w:numPr>
      </w:pPr>
      <w:r w:rsidRPr="006D48DD">
        <w:t>Y</w:t>
      </w:r>
      <w:r>
        <w:t xml:space="preserve">ou will </w:t>
      </w:r>
      <w:r w:rsidRPr="006D48DD">
        <w:t>see</w:t>
      </w:r>
      <w:r>
        <w:t xml:space="preserve"> a list of licenses that are associated </w:t>
      </w:r>
      <w:r w:rsidRPr="006D48DD">
        <w:t xml:space="preserve">to your account. Click on the </w:t>
      </w:r>
      <w:r w:rsidRPr="006D48DD">
        <w:rPr>
          <w:b/>
        </w:rPr>
        <w:t>‘Submit File or Exemption’</w:t>
      </w:r>
      <w:r w:rsidRPr="006D48DD">
        <w:t xml:space="preserve"> </w:t>
      </w:r>
      <w:r>
        <w:t>button. (see below image)</w:t>
      </w:r>
    </w:p>
    <w:p w14:paraId="7179FFB4" w14:textId="77777777" w:rsidR="00B10FB8" w:rsidRPr="006D48DD" w:rsidRDefault="00B10FB8" w:rsidP="00B10FB8">
      <w:pPr>
        <w:pStyle w:val="ListParagraph"/>
        <w:ind w:left="360"/>
        <w:rPr>
          <w:sz w:val="18"/>
          <w:szCs w:val="18"/>
        </w:rPr>
      </w:pPr>
    </w:p>
    <w:p w14:paraId="705382E4" w14:textId="77777777" w:rsidR="00B10FB8" w:rsidRDefault="00B10FB8" w:rsidP="00B10FB8">
      <w:pPr>
        <w:ind w:left="426"/>
        <w:rPr>
          <w:b/>
        </w:rPr>
      </w:pPr>
      <w:r>
        <w:rPr>
          <w:b/>
          <w:noProof/>
          <w:lang w:eastAsia="en-AU"/>
        </w:rPr>
        <w:lastRenderedPageBreak/>
        <w:drawing>
          <wp:inline distT="0" distB="0" distL="0" distR="0" wp14:anchorId="4A24ACC9" wp14:editId="7C0577C7">
            <wp:extent cx="6302375" cy="1009142"/>
            <wp:effectExtent l="0" t="0" r="3175" b="63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2375" cy="1009142"/>
                    </a:xfrm>
                    <a:prstGeom prst="rect">
                      <a:avLst/>
                    </a:prstGeom>
                    <a:noFill/>
                    <a:ln>
                      <a:noFill/>
                    </a:ln>
                  </pic:spPr>
                </pic:pic>
              </a:graphicData>
            </a:graphic>
          </wp:inline>
        </w:drawing>
      </w:r>
    </w:p>
    <w:p w14:paraId="4ED15140" w14:textId="77777777" w:rsidR="00B10FB8" w:rsidRPr="006D48DD" w:rsidRDefault="00B10FB8" w:rsidP="00B10FB8">
      <w:pPr>
        <w:ind w:left="426"/>
        <w:rPr>
          <w:b/>
          <w:sz w:val="18"/>
          <w:szCs w:val="18"/>
        </w:rPr>
      </w:pPr>
    </w:p>
    <w:p w14:paraId="4F26D7CB" w14:textId="77777777" w:rsidR="00B10FB8" w:rsidRDefault="00B10FB8" w:rsidP="00B10FB8">
      <w:pPr>
        <w:pStyle w:val="ListParagraph"/>
        <w:numPr>
          <w:ilvl w:val="0"/>
          <w:numId w:val="37"/>
        </w:numPr>
        <w:ind w:left="426"/>
      </w:pPr>
      <w:r w:rsidRPr="006D48DD">
        <w:t>Answe</w:t>
      </w:r>
      <w:r>
        <w:t>r the questions on this page to determine</w:t>
      </w:r>
      <w:r w:rsidRPr="006D48DD">
        <w:t xml:space="preserve"> if you</w:t>
      </w:r>
      <w:r>
        <w:t xml:space="preserve"> are required to report your wholesales transactions or if you are exempt from reporting.</w:t>
      </w:r>
      <w:r w:rsidRPr="00E57734">
        <w:t xml:space="preserve"> </w:t>
      </w:r>
    </w:p>
    <w:p w14:paraId="203174E5" w14:textId="77777777" w:rsidR="00B10FB8" w:rsidRDefault="00B10FB8" w:rsidP="00B10FB8">
      <w:pPr>
        <w:pStyle w:val="ListParagraph"/>
        <w:ind w:left="426"/>
      </w:pPr>
    </w:p>
    <w:p w14:paraId="245E291E" w14:textId="77777777" w:rsidR="00B10FB8" w:rsidRPr="006D48DD" w:rsidRDefault="00B10FB8" w:rsidP="00B10FB8">
      <w:pPr>
        <w:pStyle w:val="ListParagraph"/>
        <w:ind w:left="426"/>
      </w:pPr>
      <w:r w:rsidRPr="00E57734">
        <w:rPr>
          <w:noProof/>
        </w:rPr>
        <w:drawing>
          <wp:inline distT="0" distB="0" distL="0" distR="0" wp14:anchorId="78D1088C" wp14:editId="0641DB6C">
            <wp:extent cx="4164758" cy="4524375"/>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6"/>
                    <a:stretch>
                      <a:fillRect/>
                    </a:stretch>
                  </pic:blipFill>
                  <pic:spPr>
                    <a:xfrm>
                      <a:off x="0" y="0"/>
                      <a:ext cx="4169038" cy="4529025"/>
                    </a:xfrm>
                    <a:prstGeom prst="rect">
                      <a:avLst/>
                    </a:prstGeom>
                  </pic:spPr>
                </pic:pic>
              </a:graphicData>
            </a:graphic>
          </wp:inline>
        </w:drawing>
      </w:r>
    </w:p>
    <w:p w14:paraId="4B5C3904" w14:textId="77777777" w:rsidR="00B10FB8" w:rsidRPr="00FB0844" w:rsidRDefault="00B10FB8" w:rsidP="00B10FB8">
      <w:pPr>
        <w:rPr>
          <w:b/>
        </w:rPr>
      </w:pPr>
    </w:p>
    <w:p w14:paraId="1EF0F24A" w14:textId="77777777" w:rsidR="00D4007F" w:rsidRDefault="00D4007F" w:rsidP="00D4007F">
      <w:pPr>
        <w:pStyle w:val="Heading1-notnumbered"/>
      </w:pPr>
      <w:bookmarkStart w:id="8" w:name="_Toc490142738"/>
      <w:r>
        <w:br w:type="page"/>
      </w:r>
    </w:p>
    <w:p w14:paraId="2C04357B" w14:textId="7596380B" w:rsidR="00B10FB8" w:rsidRPr="006D48DD" w:rsidRDefault="00B10FB8" w:rsidP="00D4007F">
      <w:pPr>
        <w:pStyle w:val="Heading1-notnumbered"/>
      </w:pPr>
      <w:bookmarkStart w:id="9" w:name="_Toc75516267"/>
      <w:bookmarkStart w:id="10" w:name="_Toc75516697"/>
      <w:r>
        <w:lastRenderedPageBreak/>
        <w:t xml:space="preserve">How to </w:t>
      </w:r>
      <w:r w:rsidRPr="006D48DD">
        <w:t>Lodge an Exemption</w:t>
      </w:r>
      <w:bookmarkEnd w:id="8"/>
      <w:bookmarkEnd w:id="9"/>
      <w:bookmarkEnd w:id="10"/>
    </w:p>
    <w:p w14:paraId="38848028" w14:textId="77777777" w:rsidR="00B10FB8" w:rsidRPr="006D48DD" w:rsidRDefault="00B10FB8" w:rsidP="00B10FB8">
      <w:pPr>
        <w:pStyle w:val="ListParagraph"/>
        <w:ind w:left="426"/>
        <w:rPr>
          <w:b/>
          <w:sz w:val="18"/>
          <w:szCs w:val="18"/>
        </w:rPr>
      </w:pPr>
    </w:p>
    <w:p w14:paraId="4E355B84" w14:textId="77777777" w:rsidR="00B10FB8" w:rsidRPr="003C6B84" w:rsidRDefault="00B10FB8" w:rsidP="00B10FB8">
      <w:pPr>
        <w:pStyle w:val="ListParagraph"/>
        <w:numPr>
          <w:ilvl w:val="0"/>
          <w:numId w:val="38"/>
        </w:numPr>
        <w:ind w:left="426" w:hanging="426"/>
      </w:pPr>
      <w:r w:rsidRPr="00E57734">
        <w:t>If the result of the questionnaire</w:t>
      </w:r>
      <w:r w:rsidRPr="003C6B84">
        <w:t xml:space="preserve"> </w:t>
      </w:r>
      <w:r>
        <w:t>is that</w:t>
      </w:r>
      <w:r w:rsidRPr="003C6B84">
        <w:t xml:space="preserve"> you are exempt from reporting, the below </w:t>
      </w:r>
      <w:r>
        <w:t>message will appear.</w:t>
      </w:r>
      <w:r w:rsidRPr="003C6B84">
        <w:t xml:space="preserve"> Click on the </w:t>
      </w:r>
      <w:r w:rsidRPr="003C6B84">
        <w:rPr>
          <w:b/>
        </w:rPr>
        <w:t>‘Lodge As Exempt’</w:t>
      </w:r>
      <w:r w:rsidRPr="003C6B84">
        <w:t xml:space="preserve"> button.  </w:t>
      </w:r>
    </w:p>
    <w:p w14:paraId="7004C0C0" w14:textId="77777777" w:rsidR="00B10FB8" w:rsidRPr="006D48DD" w:rsidRDefault="00B10FB8" w:rsidP="00B10FB8">
      <w:pPr>
        <w:pStyle w:val="ListParagraph"/>
        <w:ind w:left="426"/>
        <w:rPr>
          <w:b/>
          <w:sz w:val="18"/>
          <w:szCs w:val="18"/>
        </w:rPr>
      </w:pPr>
    </w:p>
    <w:p w14:paraId="016371E0" w14:textId="77777777" w:rsidR="00B10FB8" w:rsidRDefault="00B10FB8" w:rsidP="00B10FB8">
      <w:pPr>
        <w:ind w:left="426"/>
        <w:rPr>
          <w:b/>
        </w:rPr>
      </w:pPr>
      <w:r>
        <w:rPr>
          <w:b/>
          <w:noProof/>
          <w:lang w:eastAsia="en-AU"/>
        </w:rPr>
        <w:drawing>
          <wp:inline distT="0" distB="0" distL="0" distR="0" wp14:anchorId="278B7BC1" wp14:editId="2D175376">
            <wp:extent cx="6296025" cy="914400"/>
            <wp:effectExtent l="0" t="0" r="9525"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914400"/>
                    </a:xfrm>
                    <a:prstGeom prst="rect">
                      <a:avLst/>
                    </a:prstGeom>
                    <a:noFill/>
                    <a:ln>
                      <a:noFill/>
                    </a:ln>
                  </pic:spPr>
                </pic:pic>
              </a:graphicData>
            </a:graphic>
          </wp:inline>
        </w:drawing>
      </w:r>
    </w:p>
    <w:p w14:paraId="5F14560C" w14:textId="77777777" w:rsidR="00B10FB8" w:rsidRPr="003C6B84" w:rsidRDefault="00B10FB8" w:rsidP="00B10FB8">
      <w:pPr>
        <w:ind w:left="426"/>
        <w:rPr>
          <w:b/>
          <w:sz w:val="18"/>
          <w:szCs w:val="18"/>
        </w:rPr>
      </w:pPr>
    </w:p>
    <w:p w14:paraId="2A35E2A1" w14:textId="36A2AD65" w:rsidR="00B10FB8" w:rsidRPr="003C6B84" w:rsidRDefault="00B10FB8" w:rsidP="00033FE4">
      <w:pPr>
        <w:pStyle w:val="ListParagraph"/>
        <w:numPr>
          <w:ilvl w:val="0"/>
          <w:numId w:val="38"/>
        </w:numPr>
        <w:ind w:left="426" w:right="-144"/>
      </w:pPr>
      <w:r>
        <w:t>The submission s</w:t>
      </w:r>
      <w:r w:rsidRPr="003C6B84">
        <w:t xml:space="preserve">tatus of the associated licence will change to </w:t>
      </w:r>
      <w:r w:rsidRPr="003C6B84">
        <w:rPr>
          <w:b/>
        </w:rPr>
        <w:t>‘Exemption Lodged for 20</w:t>
      </w:r>
      <w:r w:rsidR="00033FE4">
        <w:rPr>
          <w:b/>
        </w:rPr>
        <w:t>20</w:t>
      </w:r>
      <w:r w:rsidRPr="003C6B84">
        <w:rPr>
          <w:b/>
        </w:rPr>
        <w:t>-</w:t>
      </w:r>
      <w:r w:rsidR="00033FE4">
        <w:rPr>
          <w:b/>
        </w:rPr>
        <w:t>2</w:t>
      </w:r>
      <w:r w:rsidRPr="003C6B84">
        <w:rPr>
          <w:b/>
        </w:rPr>
        <w:t>1’</w:t>
      </w:r>
      <w:r w:rsidRPr="003C6B84">
        <w:t>. Your exemption has been successfully lodged for reporting period 16-17</w:t>
      </w:r>
    </w:p>
    <w:p w14:paraId="7043F860" w14:textId="77777777" w:rsidR="00B10FB8" w:rsidRPr="003C6B84" w:rsidRDefault="00B10FB8" w:rsidP="00B10FB8">
      <w:pPr>
        <w:pStyle w:val="ListParagraph"/>
        <w:ind w:left="426"/>
        <w:rPr>
          <w:b/>
          <w:sz w:val="18"/>
          <w:szCs w:val="18"/>
        </w:rPr>
      </w:pPr>
    </w:p>
    <w:p w14:paraId="7A9C7C6C" w14:textId="77777777" w:rsidR="00B10FB8" w:rsidRDefault="00B10FB8" w:rsidP="00B10FB8">
      <w:pPr>
        <w:pStyle w:val="ListParagraph"/>
        <w:ind w:left="426"/>
        <w:rPr>
          <w:b/>
        </w:rPr>
      </w:pPr>
      <w:r>
        <w:rPr>
          <w:b/>
          <w:noProof/>
        </w:rPr>
        <w:drawing>
          <wp:inline distT="0" distB="0" distL="0" distR="0" wp14:anchorId="72E9A01E" wp14:editId="07B09F54">
            <wp:extent cx="6296025" cy="1038225"/>
            <wp:effectExtent l="0" t="0" r="9525" b="952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038225"/>
                    </a:xfrm>
                    <a:prstGeom prst="rect">
                      <a:avLst/>
                    </a:prstGeom>
                    <a:noFill/>
                    <a:ln>
                      <a:noFill/>
                    </a:ln>
                  </pic:spPr>
                </pic:pic>
              </a:graphicData>
            </a:graphic>
          </wp:inline>
        </w:drawing>
      </w:r>
    </w:p>
    <w:p w14:paraId="605E3DAF" w14:textId="77777777" w:rsidR="00B10FB8" w:rsidRDefault="00B10FB8" w:rsidP="00B10FB8">
      <w:pPr>
        <w:pStyle w:val="ListParagraph"/>
        <w:pBdr>
          <w:bottom w:val="single" w:sz="4" w:space="1" w:color="auto"/>
        </w:pBdr>
        <w:ind w:left="426"/>
        <w:rPr>
          <w:b/>
        </w:rPr>
      </w:pPr>
    </w:p>
    <w:p w14:paraId="1A71458F" w14:textId="77777777" w:rsidR="00B10FB8" w:rsidRPr="003C6B84" w:rsidRDefault="00B10FB8" w:rsidP="00B10FB8">
      <w:pPr>
        <w:pStyle w:val="ListParagraph"/>
        <w:ind w:left="426"/>
        <w:rPr>
          <w:b/>
          <w:sz w:val="18"/>
          <w:szCs w:val="18"/>
        </w:rPr>
      </w:pPr>
    </w:p>
    <w:p w14:paraId="06863068" w14:textId="02B7D4CB" w:rsidR="00B10FB8" w:rsidRPr="009728E4" w:rsidRDefault="00B10FB8" w:rsidP="00D4007F">
      <w:pPr>
        <w:pStyle w:val="Heading1-notnumbered"/>
      </w:pPr>
      <w:bookmarkStart w:id="11" w:name="_Toc490142739"/>
      <w:bookmarkStart w:id="12" w:name="_Toc75516268"/>
      <w:bookmarkStart w:id="13" w:name="_Toc75516698"/>
      <w:r>
        <w:t xml:space="preserve">How to </w:t>
      </w:r>
      <w:r w:rsidRPr="003C6B84">
        <w:t>Submit Wholesales Data</w:t>
      </w:r>
      <w:bookmarkEnd w:id="11"/>
      <w:bookmarkEnd w:id="12"/>
      <w:bookmarkEnd w:id="13"/>
    </w:p>
    <w:p w14:paraId="64FBB4C2" w14:textId="77777777" w:rsidR="00B10FB8" w:rsidRDefault="00B10FB8" w:rsidP="00B10FB8">
      <w:pPr>
        <w:ind w:left="360"/>
      </w:pPr>
    </w:p>
    <w:p w14:paraId="27527269" w14:textId="77777777" w:rsidR="00B10FB8" w:rsidRDefault="00B10FB8" w:rsidP="00B10FB8">
      <w:pPr>
        <w:pStyle w:val="ListParagraph"/>
        <w:numPr>
          <w:ilvl w:val="0"/>
          <w:numId w:val="39"/>
        </w:numPr>
        <w:ind w:left="426" w:hanging="426"/>
      </w:pPr>
      <w:r w:rsidRPr="00E57734">
        <w:t>If the result of the questionnaire is t</w:t>
      </w:r>
      <w:r>
        <w:t>hat you need to report data</w:t>
      </w:r>
      <w:r w:rsidRPr="003C6B84">
        <w:t xml:space="preserve">, the below </w:t>
      </w:r>
      <w:r>
        <w:t>message will appear.</w:t>
      </w:r>
    </w:p>
    <w:p w14:paraId="20FBEA42" w14:textId="77777777" w:rsidR="00B10FB8" w:rsidRPr="009728E4" w:rsidRDefault="00B10FB8" w:rsidP="00B10FB8">
      <w:pPr>
        <w:pStyle w:val="ListParagraph"/>
        <w:ind w:left="426"/>
        <w:rPr>
          <w:sz w:val="18"/>
          <w:szCs w:val="18"/>
        </w:rPr>
      </w:pPr>
    </w:p>
    <w:p w14:paraId="7B569DB8" w14:textId="77777777" w:rsidR="00B10FB8" w:rsidRDefault="00B10FB8" w:rsidP="00B10FB8">
      <w:pPr>
        <w:pStyle w:val="ListParagraph"/>
        <w:ind w:left="426"/>
      </w:pPr>
      <w:r>
        <w:rPr>
          <w:noProof/>
        </w:rPr>
        <w:drawing>
          <wp:inline distT="0" distB="0" distL="0" distR="0" wp14:anchorId="1DDD19E2" wp14:editId="4636A7B4">
            <wp:extent cx="6296025" cy="3190875"/>
            <wp:effectExtent l="0" t="0" r="9525" b="9525"/>
            <wp:docPr id="120" name="Picture 1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emai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190875"/>
                    </a:xfrm>
                    <a:prstGeom prst="rect">
                      <a:avLst/>
                    </a:prstGeom>
                    <a:noFill/>
                    <a:ln>
                      <a:noFill/>
                    </a:ln>
                  </pic:spPr>
                </pic:pic>
              </a:graphicData>
            </a:graphic>
          </wp:inline>
        </w:drawing>
      </w:r>
    </w:p>
    <w:p w14:paraId="44EDA171" w14:textId="77777777" w:rsidR="00B10FB8" w:rsidRPr="009728E4" w:rsidRDefault="00B10FB8" w:rsidP="00B10FB8">
      <w:pPr>
        <w:pStyle w:val="ListParagraph"/>
        <w:ind w:left="426"/>
        <w:rPr>
          <w:sz w:val="18"/>
          <w:szCs w:val="18"/>
        </w:rPr>
      </w:pPr>
    </w:p>
    <w:p w14:paraId="6B5740CB" w14:textId="77777777" w:rsidR="00B10FB8" w:rsidRPr="003C6B84" w:rsidRDefault="00B10FB8" w:rsidP="00B10FB8">
      <w:pPr>
        <w:pStyle w:val="ListParagraph"/>
        <w:numPr>
          <w:ilvl w:val="0"/>
          <w:numId w:val="39"/>
        </w:numPr>
        <w:ind w:left="426" w:hanging="426"/>
      </w:pPr>
      <w:r>
        <w:t>Download and p</w:t>
      </w:r>
      <w:r w:rsidRPr="003C6B84">
        <w:t xml:space="preserve">repare your CSV or TSV file. </w:t>
      </w:r>
      <w:r>
        <w:t xml:space="preserve">More help on creating your file is available on the VCGLR website </w:t>
      </w:r>
      <w:hyperlink r:id="rId30" w:history="1">
        <w:r>
          <w:rPr>
            <w:rStyle w:val="Hyperlink"/>
          </w:rPr>
          <w:t>https://www.vcglr.vic.gov.au/wholesale-liquor-data-reporting</w:t>
        </w:r>
      </w:hyperlink>
      <w:r w:rsidRPr="003C6B84">
        <w:t>.</w:t>
      </w:r>
    </w:p>
    <w:p w14:paraId="0D5D964C" w14:textId="77777777" w:rsidR="00B10FB8" w:rsidRPr="00DC20F0" w:rsidRDefault="00B10FB8" w:rsidP="00B10FB8">
      <w:pPr>
        <w:pStyle w:val="ListParagraph"/>
        <w:ind w:left="426"/>
        <w:rPr>
          <w:b/>
          <w:sz w:val="16"/>
          <w:szCs w:val="16"/>
        </w:rPr>
      </w:pPr>
    </w:p>
    <w:p w14:paraId="5A5BA079" w14:textId="77777777" w:rsidR="00B10FB8" w:rsidRDefault="00B10FB8" w:rsidP="00B10FB8">
      <w:pPr>
        <w:pStyle w:val="ListParagraph"/>
        <w:numPr>
          <w:ilvl w:val="0"/>
          <w:numId w:val="39"/>
        </w:numPr>
        <w:ind w:left="426" w:hanging="426"/>
      </w:pPr>
      <w:r>
        <w:lastRenderedPageBreak/>
        <w:t>Login to the Wholesale Data Portal as per step 8 in the registration instructions</w:t>
      </w:r>
    </w:p>
    <w:p w14:paraId="08282B03" w14:textId="77777777" w:rsidR="00B10FB8" w:rsidRPr="00DC20F0" w:rsidRDefault="00B10FB8" w:rsidP="00B10FB8">
      <w:pPr>
        <w:rPr>
          <w:sz w:val="16"/>
          <w:szCs w:val="16"/>
        </w:rPr>
      </w:pPr>
    </w:p>
    <w:p w14:paraId="0806B888" w14:textId="77777777" w:rsidR="00B10FB8" w:rsidRPr="003C6B84" w:rsidRDefault="00B10FB8" w:rsidP="00B10FB8">
      <w:pPr>
        <w:pStyle w:val="ListParagraph"/>
        <w:numPr>
          <w:ilvl w:val="0"/>
          <w:numId w:val="39"/>
        </w:numPr>
        <w:ind w:left="426" w:hanging="426"/>
      </w:pPr>
      <w:r>
        <w:t xml:space="preserve">Select ‘Submit File or Exemption’ as shown in the below image </w:t>
      </w:r>
    </w:p>
    <w:p w14:paraId="04E1F3DB" w14:textId="77777777" w:rsidR="00B10FB8" w:rsidRPr="00DC20F0" w:rsidRDefault="00B10FB8" w:rsidP="00B10FB8">
      <w:pPr>
        <w:rPr>
          <w:b/>
          <w:sz w:val="16"/>
          <w:szCs w:val="16"/>
        </w:rPr>
      </w:pPr>
    </w:p>
    <w:p w14:paraId="6B54BFBE" w14:textId="77777777" w:rsidR="00B10FB8" w:rsidRDefault="00B10FB8" w:rsidP="00B10FB8">
      <w:pPr>
        <w:ind w:left="426"/>
        <w:rPr>
          <w:b/>
        </w:rPr>
      </w:pPr>
      <w:r>
        <w:rPr>
          <w:b/>
          <w:noProof/>
          <w:lang w:eastAsia="en-AU"/>
        </w:rPr>
        <w:drawing>
          <wp:inline distT="0" distB="0" distL="0" distR="0" wp14:anchorId="39CC6B80" wp14:editId="7244CF6F">
            <wp:extent cx="6302375" cy="1009142"/>
            <wp:effectExtent l="0" t="0" r="3175" b="63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2375" cy="1009142"/>
                    </a:xfrm>
                    <a:prstGeom prst="rect">
                      <a:avLst/>
                    </a:prstGeom>
                    <a:noFill/>
                    <a:ln>
                      <a:noFill/>
                    </a:ln>
                  </pic:spPr>
                </pic:pic>
              </a:graphicData>
            </a:graphic>
          </wp:inline>
        </w:drawing>
      </w:r>
    </w:p>
    <w:p w14:paraId="2D4CDC27" w14:textId="77777777" w:rsidR="00B10FB8" w:rsidRPr="00DC20F0" w:rsidRDefault="00B10FB8" w:rsidP="00B10FB8">
      <w:pPr>
        <w:ind w:left="426"/>
        <w:rPr>
          <w:b/>
          <w:sz w:val="16"/>
          <w:szCs w:val="16"/>
        </w:rPr>
      </w:pPr>
    </w:p>
    <w:p w14:paraId="78A68F05" w14:textId="77777777" w:rsidR="00B10FB8" w:rsidRPr="005A2A61" w:rsidRDefault="00B10FB8" w:rsidP="00B10FB8">
      <w:pPr>
        <w:pStyle w:val="ListParagraph"/>
        <w:numPr>
          <w:ilvl w:val="0"/>
          <w:numId w:val="39"/>
        </w:numPr>
        <w:ind w:left="426"/>
      </w:pPr>
      <w:r w:rsidRPr="005A2A61">
        <w:t xml:space="preserve">Answer the </w:t>
      </w:r>
      <w:r>
        <w:t xml:space="preserve">questionnaire to determine if you need to report wholesales data.  </w:t>
      </w:r>
    </w:p>
    <w:p w14:paraId="28C99E44" w14:textId="77777777" w:rsidR="00B10FB8" w:rsidRPr="00DC20F0" w:rsidRDefault="00B10FB8" w:rsidP="00B10FB8">
      <w:pPr>
        <w:pStyle w:val="ListParagraph"/>
        <w:ind w:left="426"/>
        <w:rPr>
          <w:b/>
          <w:sz w:val="16"/>
          <w:szCs w:val="16"/>
        </w:rPr>
      </w:pPr>
    </w:p>
    <w:p w14:paraId="59C95C76" w14:textId="77777777" w:rsidR="00B10FB8" w:rsidRDefault="00B10FB8" w:rsidP="00B10FB8">
      <w:pPr>
        <w:pStyle w:val="ListParagraph"/>
        <w:numPr>
          <w:ilvl w:val="0"/>
          <w:numId w:val="39"/>
        </w:numPr>
        <w:ind w:left="426"/>
      </w:pPr>
      <w:r w:rsidRPr="005A2A61">
        <w:t xml:space="preserve">Click on upload file </w:t>
      </w:r>
    </w:p>
    <w:p w14:paraId="1CECF8D4" w14:textId="77777777" w:rsidR="00B10FB8" w:rsidRPr="00DC20F0" w:rsidRDefault="00B10FB8" w:rsidP="00B10FB8">
      <w:pPr>
        <w:rPr>
          <w:sz w:val="16"/>
          <w:szCs w:val="16"/>
        </w:rPr>
      </w:pPr>
    </w:p>
    <w:p w14:paraId="4A12AE50" w14:textId="77777777" w:rsidR="00B10FB8" w:rsidRDefault="00B10FB8" w:rsidP="00B10FB8">
      <w:pPr>
        <w:pStyle w:val="ListParagraph"/>
        <w:ind w:left="426"/>
        <w:rPr>
          <w:b/>
          <w:noProof/>
          <w:lang w:val="en-US" w:eastAsia="en-US"/>
        </w:rPr>
      </w:pPr>
      <w:r>
        <w:rPr>
          <w:b/>
          <w:noProof/>
        </w:rPr>
        <w:drawing>
          <wp:inline distT="0" distB="0" distL="0" distR="0" wp14:anchorId="54D6CF88" wp14:editId="4FE47823">
            <wp:extent cx="129540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14:paraId="49B60FF9" w14:textId="77777777" w:rsidR="00B10FB8" w:rsidRPr="00DC20F0" w:rsidRDefault="00B10FB8" w:rsidP="00B10FB8">
      <w:pPr>
        <w:pStyle w:val="ListParagraph"/>
        <w:ind w:left="426"/>
        <w:rPr>
          <w:b/>
          <w:noProof/>
          <w:sz w:val="16"/>
          <w:szCs w:val="16"/>
          <w:lang w:val="en-US" w:eastAsia="en-US"/>
        </w:rPr>
      </w:pPr>
    </w:p>
    <w:p w14:paraId="688FA649" w14:textId="77777777" w:rsidR="00B10FB8" w:rsidRPr="00966970" w:rsidRDefault="00B10FB8" w:rsidP="00B10FB8">
      <w:pPr>
        <w:pStyle w:val="ListParagraph"/>
        <w:numPr>
          <w:ilvl w:val="0"/>
          <w:numId w:val="39"/>
        </w:numPr>
        <w:ind w:left="426"/>
        <w:rPr>
          <w:noProof/>
          <w:lang w:val="en-US" w:eastAsia="en-US"/>
        </w:rPr>
      </w:pPr>
      <w:r w:rsidRPr="00966970">
        <w:rPr>
          <w:noProof/>
          <w:lang w:val="en-US" w:eastAsia="en-US"/>
        </w:rPr>
        <w:t xml:space="preserve">Double click on the CSV or TSV file you wish to upload  </w:t>
      </w:r>
    </w:p>
    <w:p w14:paraId="69EB2EC3" w14:textId="77777777" w:rsidR="00B10FB8" w:rsidRPr="00DC20F0" w:rsidRDefault="00B10FB8" w:rsidP="00B10FB8">
      <w:pPr>
        <w:pStyle w:val="ListParagraph"/>
        <w:ind w:left="426"/>
        <w:rPr>
          <w:b/>
          <w:noProof/>
          <w:sz w:val="16"/>
          <w:szCs w:val="16"/>
          <w:lang w:val="en-US" w:eastAsia="en-US"/>
        </w:rPr>
      </w:pPr>
    </w:p>
    <w:p w14:paraId="7E6DCC6C" w14:textId="77777777" w:rsidR="00B10FB8" w:rsidRPr="00966970" w:rsidRDefault="00B10FB8" w:rsidP="00B10FB8">
      <w:pPr>
        <w:pStyle w:val="ListParagraph"/>
        <w:numPr>
          <w:ilvl w:val="0"/>
          <w:numId w:val="39"/>
        </w:numPr>
        <w:ind w:left="426"/>
        <w:rPr>
          <w:noProof/>
          <w:lang w:val="en-US" w:eastAsia="en-US"/>
        </w:rPr>
      </w:pPr>
      <w:r w:rsidRPr="00966970">
        <w:rPr>
          <w:noProof/>
          <w:lang w:val="en-US" w:eastAsia="en-US"/>
        </w:rPr>
        <w:t>Once your file is sucessfully uploaded</w:t>
      </w:r>
      <w:r>
        <w:rPr>
          <w:noProof/>
          <w:lang w:val="en-US" w:eastAsia="en-US"/>
        </w:rPr>
        <w:t>,</w:t>
      </w:r>
      <w:r w:rsidRPr="00966970">
        <w:rPr>
          <w:noProof/>
          <w:lang w:val="en-US" w:eastAsia="en-US"/>
        </w:rPr>
        <w:t xml:space="preserve"> you</w:t>
      </w:r>
      <w:r>
        <w:rPr>
          <w:noProof/>
          <w:lang w:val="en-US" w:eastAsia="en-US"/>
        </w:rPr>
        <w:t xml:space="preserve"> should see </w:t>
      </w:r>
      <w:r w:rsidRPr="00966970">
        <w:rPr>
          <w:noProof/>
          <w:lang w:val="en-US" w:eastAsia="en-US"/>
        </w:rPr>
        <w:t xml:space="preserve">the </w:t>
      </w:r>
      <w:r>
        <w:rPr>
          <w:noProof/>
          <w:lang w:val="en-US" w:eastAsia="en-US"/>
        </w:rPr>
        <w:t>message in the image below</w:t>
      </w:r>
      <w:r w:rsidRPr="00966970">
        <w:rPr>
          <w:noProof/>
          <w:lang w:val="en-US" w:eastAsia="en-US"/>
        </w:rPr>
        <w:t xml:space="preserve">, click on </w:t>
      </w:r>
      <w:r w:rsidRPr="00966970">
        <w:rPr>
          <w:b/>
          <w:noProof/>
          <w:lang w:val="en-US" w:eastAsia="en-US"/>
        </w:rPr>
        <w:t xml:space="preserve">‘Submit File’ </w:t>
      </w:r>
      <w:r w:rsidRPr="00966970">
        <w:rPr>
          <w:noProof/>
          <w:lang w:val="en-US" w:eastAsia="en-US"/>
        </w:rPr>
        <w:t>to lodge your wholesales data report.</w:t>
      </w:r>
    </w:p>
    <w:p w14:paraId="5548466A" w14:textId="77777777" w:rsidR="00B10FB8" w:rsidRPr="00DC20F0" w:rsidRDefault="00B10FB8" w:rsidP="00B10FB8">
      <w:pPr>
        <w:pStyle w:val="ListParagraph"/>
        <w:ind w:left="426"/>
        <w:rPr>
          <w:b/>
          <w:noProof/>
          <w:sz w:val="16"/>
          <w:szCs w:val="16"/>
          <w:lang w:val="en-US" w:eastAsia="en-US"/>
        </w:rPr>
      </w:pPr>
    </w:p>
    <w:p w14:paraId="50C24206" w14:textId="77777777" w:rsidR="00B10FB8" w:rsidRPr="00487678" w:rsidRDefault="00B10FB8" w:rsidP="00B10FB8">
      <w:pPr>
        <w:pStyle w:val="ListParagraph"/>
        <w:ind w:left="426"/>
        <w:rPr>
          <w:b/>
          <w:noProof/>
          <w:lang w:val="en-US" w:eastAsia="en-US"/>
        </w:rPr>
      </w:pPr>
      <w:r>
        <w:rPr>
          <w:b/>
          <w:noProof/>
        </w:rPr>
        <w:drawing>
          <wp:inline distT="0" distB="0" distL="0" distR="0" wp14:anchorId="0AE1A77E" wp14:editId="0DE338E9">
            <wp:extent cx="5429250" cy="3457964"/>
            <wp:effectExtent l="0" t="0" r="0" b="952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160" cy="3470008"/>
                    </a:xfrm>
                    <a:prstGeom prst="rect">
                      <a:avLst/>
                    </a:prstGeom>
                    <a:noFill/>
                    <a:ln>
                      <a:noFill/>
                    </a:ln>
                  </pic:spPr>
                </pic:pic>
              </a:graphicData>
            </a:graphic>
          </wp:inline>
        </w:drawing>
      </w:r>
    </w:p>
    <w:p w14:paraId="476BC123" w14:textId="77777777" w:rsidR="00B10FB8" w:rsidRDefault="00B10FB8" w:rsidP="00B10FB8">
      <w:pPr>
        <w:pStyle w:val="ListParagraph"/>
        <w:ind w:left="426"/>
        <w:rPr>
          <w:b/>
          <w:noProof/>
          <w:sz w:val="16"/>
          <w:szCs w:val="16"/>
          <w:lang w:val="en-US" w:eastAsia="en-US"/>
        </w:rPr>
      </w:pPr>
    </w:p>
    <w:p w14:paraId="0BDD3735" w14:textId="77777777" w:rsidR="00B10FB8" w:rsidRDefault="00B10FB8" w:rsidP="00B10FB8">
      <w:pPr>
        <w:pStyle w:val="ListParagraph"/>
        <w:numPr>
          <w:ilvl w:val="0"/>
          <w:numId w:val="39"/>
        </w:numPr>
        <w:ind w:left="426"/>
        <w:rPr>
          <w:noProof/>
          <w:lang w:val="en-US" w:eastAsia="en-US"/>
        </w:rPr>
      </w:pPr>
      <w:r>
        <w:rPr>
          <w:noProof/>
          <w:lang w:val="en-US" w:eastAsia="en-US"/>
        </w:rPr>
        <w:t>The data summary page will dispay your current and previous years wholesales data (if applicable). Please check the totals for the current reporting year are as expected and click on the ‘Submit’ button.</w:t>
      </w:r>
    </w:p>
    <w:p w14:paraId="409B976A" w14:textId="77777777" w:rsidR="00B10FB8" w:rsidRDefault="00B10FB8" w:rsidP="00B10FB8">
      <w:pPr>
        <w:pStyle w:val="ListParagraph"/>
        <w:ind w:left="426"/>
        <w:rPr>
          <w:noProof/>
          <w:lang w:val="en-US" w:eastAsia="en-US"/>
        </w:rPr>
      </w:pPr>
      <w:r>
        <w:rPr>
          <w:noProof/>
        </w:rPr>
        <w:lastRenderedPageBreak/>
        <w:drawing>
          <wp:inline distT="0" distB="0" distL="0" distR="0" wp14:anchorId="610AF598" wp14:editId="7C7CB5D6">
            <wp:extent cx="6302375" cy="4780280"/>
            <wp:effectExtent l="0" t="0" r="3175" b="127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302375" cy="4780280"/>
                    </a:xfrm>
                    <a:prstGeom prst="rect">
                      <a:avLst/>
                    </a:prstGeom>
                  </pic:spPr>
                </pic:pic>
              </a:graphicData>
            </a:graphic>
          </wp:inline>
        </w:drawing>
      </w:r>
    </w:p>
    <w:p w14:paraId="2C0C88F6" w14:textId="77777777" w:rsidR="00B10FB8" w:rsidRDefault="00B10FB8" w:rsidP="00B10FB8">
      <w:pPr>
        <w:pStyle w:val="ListParagraph"/>
        <w:ind w:left="426"/>
        <w:rPr>
          <w:noProof/>
          <w:lang w:val="en-US" w:eastAsia="en-US"/>
        </w:rPr>
      </w:pPr>
    </w:p>
    <w:p w14:paraId="77EF1BD5" w14:textId="4B4E9D0B" w:rsidR="00B10FB8" w:rsidRPr="00966970" w:rsidRDefault="00B10FB8" w:rsidP="00B10FB8">
      <w:pPr>
        <w:pStyle w:val="ListParagraph"/>
        <w:numPr>
          <w:ilvl w:val="0"/>
          <w:numId w:val="39"/>
        </w:numPr>
        <w:ind w:left="426"/>
        <w:rPr>
          <w:noProof/>
          <w:lang w:val="en-US" w:eastAsia="en-US"/>
        </w:rPr>
      </w:pPr>
      <w:r w:rsidRPr="00966970">
        <w:rPr>
          <w:noProof/>
          <w:lang w:val="en-US" w:eastAsia="en-US"/>
        </w:rPr>
        <w:t>T</w:t>
      </w:r>
      <w:r>
        <w:rPr>
          <w:noProof/>
          <w:lang w:val="en-US" w:eastAsia="en-US"/>
        </w:rPr>
        <w:t>he submission status of the ass</w:t>
      </w:r>
      <w:r w:rsidRPr="00966970">
        <w:rPr>
          <w:noProof/>
          <w:lang w:val="en-US" w:eastAsia="en-US"/>
        </w:rPr>
        <w:t>oc</w:t>
      </w:r>
      <w:r>
        <w:rPr>
          <w:noProof/>
          <w:lang w:val="en-US" w:eastAsia="en-US"/>
        </w:rPr>
        <w:t>i</w:t>
      </w:r>
      <w:r w:rsidRPr="00966970">
        <w:rPr>
          <w:noProof/>
          <w:lang w:val="en-US" w:eastAsia="en-US"/>
        </w:rPr>
        <w:t xml:space="preserve">ated licence will show as </w:t>
      </w:r>
      <w:r>
        <w:rPr>
          <w:b/>
          <w:noProof/>
          <w:lang w:val="en-US" w:eastAsia="en-US"/>
        </w:rPr>
        <w:t xml:space="preserve">‘Data Submitted for </w:t>
      </w:r>
      <w:bookmarkStart w:id="14" w:name="_GoBack"/>
      <w:r>
        <w:rPr>
          <w:b/>
          <w:noProof/>
          <w:lang w:val="en-US" w:eastAsia="en-US"/>
        </w:rPr>
        <w:t>20</w:t>
      </w:r>
      <w:r w:rsidR="00033FE4">
        <w:rPr>
          <w:b/>
          <w:noProof/>
          <w:lang w:val="en-US" w:eastAsia="en-US"/>
        </w:rPr>
        <w:t>20</w:t>
      </w:r>
      <w:r>
        <w:rPr>
          <w:b/>
          <w:noProof/>
          <w:lang w:val="en-US" w:eastAsia="en-US"/>
        </w:rPr>
        <w:t>-</w:t>
      </w:r>
      <w:r w:rsidR="00033FE4">
        <w:rPr>
          <w:b/>
          <w:noProof/>
          <w:lang w:val="en-US" w:eastAsia="en-US"/>
        </w:rPr>
        <w:t>2</w:t>
      </w:r>
      <w:r>
        <w:rPr>
          <w:b/>
          <w:noProof/>
          <w:lang w:val="en-US" w:eastAsia="en-US"/>
        </w:rPr>
        <w:t>1</w:t>
      </w:r>
      <w:bookmarkEnd w:id="14"/>
      <w:r w:rsidRPr="00966970">
        <w:rPr>
          <w:b/>
          <w:noProof/>
          <w:lang w:val="en-US" w:eastAsia="en-US"/>
        </w:rPr>
        <w:t>’</w:t>
      </w:r>
      <w:r w:rsidRPr="00966970">
        <w:rPr>
          <w:noProof/>
          <w:lang w:val="en-US" w:eastAsia="en-US"/>
        </w:rPr>
        <w:t xml:space="preserve">. Your wholesales data has </w:t>
      </w:r>
      <w:r>
        <w:rPr>
          <w:noProof/>
          <w:lang w:val="en-US" w:eastAsia="en-US"/>
        </w:rPr>
        <w:t>been sucessfully lodged for 20</w:t>
      </w:r>
      <w:r w:rsidR="00033FE4">
        <w:rPr>
          <w:noProof/>
          <w:lang w:val="en-US" w:eastAsia="en-US"/>
        </w:rPr>
        <w:t>20</w:t>
      </w:r>
      <w:r>
        <w:rPr>
          <w:noProof/>
          <w:lang w:val="en-US" w:eastAsia="en-US"/>
        </w:rPr>
        <w:t>-</w:t>
      </w:r>
      <w:r w:rsidR="00033FE4">
        <w:rPr>
          <w:noProof/>
          <w:lang w:val="en-US" w:eastAsia="en-US"/>
        </w:rPr>
        <w:t>21</w:t>
      </w:r>
      <w:r w:rsidRPr="00966970">
        <w:rPr>
          <w:noProof/>
          <w:lang w:val="en-US" w:eastAsia="en-US"/>
        </w:rPr>
        <w:t>.</w:t>
      </w:r>
    </w:p>
    <w:p w14:paraId="2B0BABBF" w14:textId="77777777" w:rsidR="00B10FB8" w:rsidRPr="00DC20F0" w:rsidRDefault="00B10FB8" w:rsidP="00B10FB8">
      <w:pPr>
        <w:pStyle w:val="ListParagraph"/>
        <w:ind w:left="426"/>
        <w:rPr>
          <w:b/>
          <w:noProof/>
          <w:sz w:val="16"/>
          <w:szCs w:val="16"/>
          <w:lang w:val="en-US" w:eastAsia="en-US"/>
        </w:rPr>
      </w:pPr>
    </w:p>
    <w:p w14:paraId="79C8917B" w14:textId="77777777" w:rsidR="00B10FB8" w:rsidRDefault="00B10FB8" w:rsidP="00B10FB8">
      <w:pPr>
        <w:pStyle w:val="ListParagraph"/>
        <w:ind w:left="426"/>
        <w:rPr>
          <w:b/>
          <w:noProof/>
          <w:lang w:val="en-US" w:eastAsia="en-US"/>
        </w:rPr>
      </w:pPr>
      <w:r>
        <w:rPr>
          <w:b/>
          <w:noProof/>
        </w:rPr>
        <w:drawing>
          <wp:inline distT="0" distB="0" distL="0" distR="0" wp14:anchorId="5758C8FA" wp14:editId="042310F1">
            <wp:extent cx="6229350" cy="914141"/>
            <wp:effectExtent l="0" t="0" r="0" b="63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5247" cy="926746"/>
                    </a:xfrm>
                    <a:prstGeom prst="rect">
                      <a:avLst/>
                    </a:prstGeom>
                    <a:noFill/>
                    <a:ln>
                      <a:noFill/>
                    </a:ln>
                  </pic:spPr>
                </pic:pic>
              </a:graphicData>
            </a:graphic>
          </wp:inline>
        </w:drawing>
      </w:r>
    </w:p>
    <w:p w14:paraId="69189C79" w14:textId="77777777" w:rsidR="00291089" w:rsidRPr="009B4C31" w:rsidRDefault="00291089" w:rsidP="00172C9B">
      <w:pPr>
        <w:pStyle w:val="Heading1"/>
        <w:numPr>
          <w:ilvl w:val="0"/>
          <w:numId w:val="0"/>
        </w:numPr>
      </w:pPr>
    </w:p>
    <w:sectPr w:rsidR="00291089" w:rsidRPr="009B4C31" w:rsidSect="008D03EE">
      <w:headerReference w:type="default" r:id="rId35"/>
      <w:footerReference w:type="default" r:id="rId36"/>
      <w:pgSz w:w="11906" w:h="16838" w:code="9"/>
      <w:pgMar w:top="1418" w:right="851"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42455" w14:textId="77777777" w:rsidR="00777D5F" w:rsidRDefault="00777D5F">
      <w:r>
        <w:separator/>
      </w:r>
    </w:p>
  </w:endnote>
  <w:endnote w:type="continuationSeparator" w:id="0">
    <w:p w14:paraId="307780A4" w14:textId="77777777" w:rsidR="00777D5F" w:rsidRDefault="00777D5F">
      <w:r>
        <w:continuationSeparator/>
      </w:r>
    </w:p>
  </w:endnote>
  <w:endnote w:type="continuationNotice" w:id="1">
    <w:p w14:paraId="4B6B083C" w14:textId="77777777" w:rsidR="00777D5F" w:rsidRDefault="00777D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474A" w14:textId="36BB2845" w:rsidR="00CD0B59" w:rsidRDefault="00075F07" w:rsidP="004F4D93">
    <w:pPr>
      <w:pStyle w:val="BodyText-NumberedLista"/>
      <w:numPr>
        <w:ilvl w:val="0"/>
        <w:numId w:val="0"/>
      </w:numPr>
    </w:pPr>
    <w:r>
      <w:rPr>
        <w:noProof/>
        <w:lang w:eastAsia="en-AU"/>
      </w:rPr>
      <w:drawing>
        <wp:anchor distT="0" distB="0" distL="114300" distR="114300" simplePos="0" relativeHeight="251659267" behindDoc="1" locked="0" layoutInCell="1" allowOverlap="1" wp14:anchorId="4504A340" wp14:editId="51306905">
          <wp:simplePos x="0" y="0"/>
          <wp:positionH relativeFrom="column">
            <wp:posOffset>-612140</wp:posOffset>
          </wp:positionH>
          <wp:positionV relativeFrom="paragraph">
            <wp:posOffset>-9875520</wp:posOffset>
          </wp:positionV>
          <wp:extent cx="7560000" cy="10685376"/>
          <wp:effectExtent l="0" t="0" r="0" b="0"/>
          <wp:wrapNone/>
          <wp:docPr id="32" name="Picture 32">
            <a:extLst xmlns:a="http://schemas.openxmlformats.org/drawingml/2006/main">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37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16C3" w14:textId="2394E5CF" w:rsidR="00FC0A07" w:rsidRPr="00F53326" w:rsidRDefault="00CD0B59" w:rsidP="00F53326">
    <w:pPr>
      <w:pStyle w:val="NumberedList11"/>
      <w:numPr>
        <w:ilvl w:val="0"/>
        <w:numId w:val="0"/>
      </w:numPr>
      <w:jc w:val="right"/>
      <w:rPr>
        <w:sz w:val="6"/>
        <w:szCs w:val="6"/>
      </w:rPr>
    </w:pPr>
    <w:r>
      <w:rPr>
        <w:noProof/>
        <w:lang w:eastAsia="en-AU"/>
      </w:rPr>
      <w:drawing>
        <wp:anchor distT="0" distB="0" distL="114300" distR="114300" simplePos="0" relativeHeight="251658243" behindDoc="1" locked="0" layoutInCell="1" allowOverlap="1" wp14:anchorId="47A2C458" wp14:editId="4A533DCF">
          <wp:simplePos x="0" y="0"/>
          <wp:positionH relativeFrom="column">
            <wp:posOffset>-718185</wp:posOffset>
          </wp:positionH>
          <wp:positionV relativeFrom="margin">
            <wp:posOffset>9570085</wp:posOffset>
          </wp:positionV>
          <wp:extent cx="7558471" cy="224865"/>
          <wp:effectExtent l="0" t="0" r="0" b="3810"/>
          <wp:wrapNone/>
          <wp:docPr id="23" name="Picture 23">
            <a:extLst xmlns:a="http://schemas.openxmlformats.org/drawingml/2006/main">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326" w:rsidRPr="00F53326">
      <w:t xml:space="preserve"> </w:t>
    </w:r>
    <w:r w:rsidR="00F53326" w:rsidRPr="00801A7B">
      <w:t xml:space="preserve">Page </w:t>
    </w:r>
    <w:r w:rsidR="00F53326" w:rsidRPr="00801A7B">
      <w:fldChar w:fldCharType="begin"/>
    </w:r>
    <w:r w:rsidR="00F53326" w:rsidRPr="00801A7B">
      <w:instrText xml:space="preserve"> PAGE </w:instrText>
    </w:r>
    <w:r w:rsidR="00F53326" w:rsidRPr="00801A7B">
      <w:fldChar w:fldCharType="separate"/>
    </w:r>
    <w:r w:rsidR="00033FE4">
      <w:rPr>
        <w:noProof/>
      </w:rPr>
      <w:t>10</w:t>
    </w:r>
    <w:r w:rsidR="00F53326" w:rsidRPr="00801A7B">
      <w:fldChar w:fldCharType="end"/>
    </w:r>
    <w:r w:rsidR="00F53326" w:rsidRPr="00801A7B">
      <w:t xml:space="preserve"> of </w:t>
    </w:r>
    <w:r w:rsidR="00F53326" w:rsidRPr="00801A7B">
      <w:fldChar w:fldCharType="begin"/>
    </w:r>
    <w:r w:rsidR="00F53326" w:rsidRPr="00801A7B">
      <w:instrText xml:space="preserve"> NUMPAGES </w:instrText>
    </w:r>
    <w:r w:rsidR="00F53326" w:rsidRPr="00801A7B">
      <w:fldChar w:fldCharType="separate"/>
    </w:r>
    <w:r w:rsidR="00033FE4">
      <w:rPr>
        <w:noProof/>
      </w:rPr>
      <w:t>10</w:t>
    </w:r>
    <w:r w:rsidR="00F53326" w:rsidRPr="00801A7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F69A" w14:textId="77777777" w:rsidR="00777D5F" w:rsidRDefault="00777D5F">
      <w:r>
        <w:separator/>
      </w:r>
    </w:p>
  </w:footnote>
  <w:footnote w:type="continuationSeparator" w:id="0">
    <w:p w14:paraId="09CD0828" w14:textId="77777777" w:rsidR="00777D5F" w:rsidRDefault="00777D5F">
      <w:r>
        <w:continuationSeparator/>
      </w:r>
    </w:p>
  </w:footnote>
  <w:footnote w:type="continuationNotice" w:id="1">
    <w:p w14:paraId="4085EC22" w14:textId="77777777" w:rsidR="00777D5F" w:rsidRDefault="00777D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87D3" w14:textId="77777777" w:rsidR="00CD0B59" w:rsidRDefault="00777D5F">
    <w:pPr>
      <w:pStyle w:val="Header"/>
    </w:pPr>
    <w:r>
      <w:rPr>
        <w:noProof/>
      </w:rPr>
      <w:pict w14:anchorId="4579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79.55pt;height:159.85pt;rotation:315;z-index:-251658239;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5FD9" w14:textId="77777777" w:rsidR="00CD0B59" w:rsidRDefault="00777D5F">
    <w:pPr>
      <w:pStyle w:val="Header"/>
    </w:pPr>
    <w:r>
      <w:rPr>
        <w:noProof/>
      </w:rPr>
      <w:pict w14:anchorId="26F5B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79.55pt;height:159.85pt;rotation:315;z-index:-25165824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F084" w14:textId="77777777" w:rsidR="00CD0B59" w:rsidRDefault="00CD0B59" w:rsidP="00CD0B59">
    <w:pPr>
      <w:pStyle w:val="NumberedList11"/>
      <w:numPr>
        <w:ilvl w:val="0"/>
        <w:numId w:val="0"/>
      </w:numPr>
    </w:pPr>
    <w:r>
      <w:rPr>
        <w:noProof/>
        <w:lang w:eastAsia="en-AU"/>
      </w:rPr>
      <w:drawing>
        <wp:anchor distT="0" distB="0" distL="114300" distR="114300" simplePos="0" relativeHeight="251658242" behindDoc="1" locked="0" layoutInCell="1" allowOverlap="1" wp14:anchorId="14117E4F" wp14:editId="7E276035">
          <wp:simplePos x="0" y="0"/>
          <wp:positionH relativeFrom="column">
            <wp:posOffset>-717550</wp:posOffset>
          </wp:positionH>
          <wp:positionV relativeFrom="paragraph">
            <wp:posOffset>-179705</wp:posOffset>
          </wp:positionV>
          <wp:extent cx="7559675" cy="228600"/>
          <wp:effectExtent l="0" t="0" r="0" b="0"/>
          <wp:wrapNone/>
          <wp:docPr id="29" name="Picture 29">
            <a:extLst xmlns:a="http://schemas.openxmlformats.org/drawingml/2006/main">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E2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F915CD"/>
    <w:multiLevelType w:val="hybridMultilevel"/>
    <w:tmpl w:val="99C25008"/>
    <w:lvl w:ilvl="0" w:tplc="798A3C88">
      <w:start w:val="1"/>
      <w:numFmt w:val="bullet"/>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200AD"/>
    <w:multiLevelType w:val="multilevel"/>
    <w:tmpl w:val="69E2A3C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pStyle w:val="Heading4"/>
      <w:lvlText w:val="%1.%2.%3.%4"/>
      <w:lvlJc w:val="left"/>
      <w:pPr>
        <w:ind w:left="794" w:hanging="79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1D516556"/>
    <w:multiLevelType w:val="multilevel"/>
    <w:tmpl w:val="6B0AE56A"/>
    <w:lvl w:ilvl="0">
      <w:start w:val="1"/>
      <w:numFmt w:val="decimal"/>
      <w:lvlText w:val="%1."/>
      <w:lvlJc w:val="left"/>
      <w:pPr>
        <w:tabs>
          <w:tab w:val="num" w:pos="360"/>
        </w:tabs>
        <w:ind w:left="360" w:hanging="360"/>
      </w:pPr>
      <w:rPr>
        <w:rFonts w:hint="default"/>
      </w:rPr>
    </w:lvl>
    <w:lvl w:ilvl="1">
      <w:start w:val="1"/>
      <w:numFmt w:val="lowerLetter"/>
      <w:pStyle w:val="TableText-Bold"/>
      <w:lvlText w:val="(%2)"/>
      <w:lvlJc w:val="left"/>
      <w:pPr>
        <w:tabs>
          <w:tab w:val="num" w:pos="709"/>
        </w:tabs>
        <w:ind w:left="709" w:hanging="357"/>
      </w:pPr>
      <w:rPr>
        <w:rFonts w:hint="default"/>
      </w:rPr>
    </w:lvl>
    <w:lvl w:ilvl="2">
      <w:start w:val="1"/>
      <w:numFmt w:val="lowerRoman"/>
      <w:pStyle w:val="AppendixHeading1"/>
      <w:lvlText w:val="%3"/>
      <w:lvlJc w:val="left"/>
      <w:pPr>
        <w:tabs>
          <w:tab w:val="num" w:pos="1134"/>
        </w:tabs>
        <w:ind w:left="1134" w:hanging="425"/>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0F7139"/>
    <w:multiLevelType w:val="hybridMultilevel"/>
    <w:tmpl w:val="095450DE"/>
    <w:lvl w:ilvl="0" w:tplc="3476E746">
      <w:start w:val="1"/>
      <w:numFmt w:val="bulle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6" w15:restartNumberingAfterBreak="0">
    <w:nsid w:val="32B04E30"/>
    <w:multiLevelType w:val="hybridMultilevel"/>
    <w:tmpl w:val="99E47010"/>
    <w:lvl w:ilvl="0" w:tplc="79B459CE">
      <w:start w:val="1"/>
      <w:numFmt w:val="bulle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8" w15:restartNumberingAfterBreak="0">
    <w:nsid w:val="3ECE1F1A"/>
    <w:multiLevelType w:val="hybridMultilevel"/>
    <w:tmpl w:val="183E646A"/>
    <w:lvl w:ilvl="0" w:tplc="BC3CCCD8">
      <w:start w:val="1"/>
      <w:numFmt w:val="bulle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37773"/>
    <w:multiLevelType w:val="hybridMultilevel"/>
    <w:tmpl w:val="A704F854"/>
    <w:lvl w:ilvl="0" w:tplc="3870A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93524A"/>
    <w:multiLevelType w:val="hybridMultilevel"/>
    <w:tmpl w:val="7AC2DE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A97581"/>
    <w:multiLevelType w:val="hybridMultilevel"/>
    <w:tmpl w:val="11E4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3"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5"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CC4772"/>
    <w:multiLevelType w:val="hybridMultilevel"/>
    <w:tmpl w:val="0E0ADD1A"/>
    <w:lvl w:ilvl="0" w:tplc="BFC0D028">
      <w:start w:val="1"/>
      <w:numFmt w:val="bullet"/>
      <w:pStyle w:val="GuidanceText-List"/>
      <w:lvlText w:val=""/>
      <w:lvlJc w:val="left"/>
      <w:pPr>
        <w:ind w:left="1154" w:hanging="360"/>
      </w:pPr>
      <w:rPr>
        <w:rFonts w:ascii="Symbol" w:hAnsi="Symbol" w:hint="default"/>
        <w:color w:val="007481" w:themeColor="accent5"/>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CD6DC5"/>
    <w:multiLevelType w:val="hybridMultilevel"/>
    <w:tmpl w:val="342CEC4E"/>
    <w:lvl w:ilvl="0" w:tplc="1A98B12A">
      <w:start w:val="1"/>
      <w:numFmt w:val="bullet"/>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D63364"/>
    <w:multiLevelType w:val="hybridMultilevel"/>
    <w:tmpl w:val="11E4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087408A"/>
    <w:multiLevelType w:val="multilevel"/>
    <w:tmpl w:val="73B8D12A"/>
    <w:lvl w:ilvl="0">
      <w:start w:val="1"/>
      <w:numFmt w:val="decimal"/>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393400"/>
    <w:multiLevelType w:val="multilevel"/>
    <w:tmpl w:val="DFC08300"/>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35" w15:restartNumberingAfterBreak="0">
    <w:nsid w:val="7E2D4CC3"/>
    <w:multiLevelType w:val="hybridMultilevel"/>
    <w:tmpl w:val="F0824B4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17"/>
  </w:num>
  <w:num w:numId="16">
    <w:abstractNumId w:val="10"/>
  </w:num>
  <w:num w:numId="17">
    <w:abstractNumId w:val="23"/>
  </w:num>
  <w:num w:numId="18">
    <w:abstractNumId w:val="13"/>
  </w:num>
  <w:num w:numId="19">
    <w:abstractNumId w:val="16"/>
  </w:num>
  <w:num w:numId="20">
    <w:abstractNumId w:val="28"/>
  </w:num>
  <w:num w:numId="21">
    <w:abstractNumId w:val="25"/>
  </w:num>
  <w:num w:numId="22">
    <w:abstractNumId w:val="30"/>
  </w:num>
  <w:num w:numId="23">
    <w:abstractNumId w:val="15"/>
  </w:num>
  <w:num w:numId="24">
    <w:abstractNumId w:val="27"/>
  </w:num>
  <w:num w:numId="25">
    <w:abstractNumId w:val="33"/>
  </w:num>
  <w:num w:numId="26">
    <w:abstractNumId w:val="11"/>
  </w:num>
  <w:num w:numId="27">
    <w:abstractNumId w:val="14"/>
  </w:num>
  <w:num w:numId="28">
    <w:abstractNumId w:val="22"/>
  </w:num>
  <w:num w:numId="29">
    <w:abstractNumId w:val="32"/>
  </w:num>
  <w:num w:numId="30">
    <w:abstractNumId w:val="24"/>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0"/>
  </w:num>
  <w:num w:numId="36">
    <w:abstractNumId w:val="19"/>
  </w:num>
  <w:num w:numId="37">
    <w:abstractNumId w:val="35"/>
  </w:num>
  <w:num w:numId="38">
    <w:abstractNumId w:val="29"/>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lickAndTypeStyle w:val="PlainTable3"/>
  <w:drawingGridHorizontalSpacing w:val="57"/>
  <w:drawingGridVerticalSpacing w:val="57"/>
  <w:noPunctuationKerning/>
  <w:characterSpacingControl w:val="doNotCompress"/>
  <w:hdrShapeDefaults>
    <o:shapedefaults v:ext="edit" spidmax="2051" fill="f" fillcolor="white">
      <v:fill color="whit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79"/>
    <w:rsid w:val="00001164"/>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7CEA"/>
    <w:rsid w:val="00007FF1"/>
    <w:rsid w:val="000100CB"/>
    <w:rsid w:val="00010406"/>
    <w:rsid w:val="00010723"/>
    <w:rsid w:val="00010761"/>
    <w:rsid w:val="00010778"/>
    <w:rsid w:val="00010EDE"/>
    <w:rsid w:val="00011E0D"/>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6E69"/>
    <w:rsid w:val="00017457"/>
    <w:rsid w:val="00020807"/>
    <w:rsid w:val="000208A0"/>
    <w:rsid w:val="00020BB8"/>
    <w:rsid w:val="00020E09"/>
    <w:rsid w:val="000213E8"/>
    <w:rsid w:val="000214BA"/>
    <w:rsid w:val="0002156F"/>
    <w:rsid w:val="000216EB"/>
    <w:rsid w:val="0002188D"/>
    <w:rsid w:val="000218D8"/>
    <w:rsid w:val="000221DF"/>
    <w:rsid w:val="00022D14"/>
    <w:rsid w:val="000241E7"/>
    <w:rsid w:val="000242AD"/>
    <w:rsid w:val="00024498"/>
    <w:rsid w:val="00024CD4"/>
    <w:rsid w:val="0002576C"/>
    <w:rsid w:val="00025875"/>
    <w:rsid w:val="00025BE4"/>
    <w:rsid w:val="00025EDC"/>
    <w:rsid w:val="0002610C"/>
    <w:rsid w:val="00026D1B"/>
    <w:rsid w:val="0002707C"/>
    <w:rsid w:val="000279B1"/>
    <w:rsid w:val="0003083E"/>
    <w:rsid w:val="00030CAB"/>
    <w:rsid w:val="00031242"/>
    <w:rsid w:val="00032958"/>
    <w:rsid w:val="000330A9"/>
    <w:rsid w:val="00033516"/>
    <w:rsid w:val="000338A9"/>
    <w:rsid w:val="00033ABA"/>
    <w:rsid w:val="00033FE4"/>
    <w:rsid w:val="000345BE"/>
    <w:rsid w:val="00034BA4"/>
    <w:rsid w:val="00034C66"/>
    <w:rsid w:val="00034D13"/>
    <w:rsid w:val="00034EC7"/>
    <w:rsid w:val="00035E24"/>
    <w:rsid w:val="000362C1"/>
    <w:rsid w:val="00036848"/>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1581"/>
    <w:rsid w:val="000539B6"/>
    <w:rsid w:val="0005401A"/>
    <w:rsid w:val="000544CE"/>
    <w:rsid w:val="00054880"/>
    <w:rsid w:val="00054943"/>
    <w:rsid w:val="00054A41"/>
    <w:rsid w:val="00055412"/>
    <w:rsid w:val="00055546"/>
    <w:rsid w:val="000559B5"/>
    <w:rsid w:val="00055A8C"/>
    <w:rsid w:val="000561C9"/>
    <w:rsid w:val="0005680C"/>
    <w:rsid w:val="00057964"/>
    <w:rsid w:val="00057D25"/>
    <w:rsid w:val="000603D0"/>
    <w:rsid w:val="00060D95"/>
    <w:rsid w:val="00060FFB"/>
    <w:rsid w:val="0006106E"/>
    <w:rsid w:val="00061321"/>
    <w:rsid w:val="000618F8"/>
    <w:rsid w:val="00061E49"/>
    <w:rsid w:val="000634E3"/>
    <w:rsid w:val="00063CFC"/>
    <w:rsid w:val="0006460C"/>
    <w:rsid w:val="00064B69"/>
    <w:rsid w:val="00065B8F"/>
    <w:rsid w:val="00066AC3"/>
    <w:rsid w:val="00066D5F"/>
    <w:rsid w:val="00067099"/>
    <w:rsid w:val="00067260"/>
    <w:rsid w:val="000679EC"/>
    <w:rsid w:val="000711CB"/>
    <w:rsid w:val="000714BC"/>
    <w:rsid w:val="0007150D"/>
    <w:rsid w:val="00071953"/>
    <w:rsid w:val="00071999"/>
    <w:rsid w:val="00071C69"/>
    <w:rsid w:val="00071D87"/>
    <w:rsid w:val="0007244F"/>
    <w:rsid w:val="000725A3"/>
    <w:rsid w:val="00072D8F"/>
    <w:rsid w:val="000730B8"/>
    <w:rsid w:val="00073A10"/>
    <w:rsid w:val="00075675"/>
    <w:rsid w:val="00075A9D"/>
    <w:rsid w:val="00075C97"/>
    <w:rsid w:val="00075F07"/>
    <w:rsid w:val="00076246"/>
    <w:rsid w:val="000762E0"/>
    <w:rsid w:val="00076755"/>
    <w:rsid w:val="0007679D"/>
    <w:rsid w:val="00076DA8"/>
    <w:rsid w:val="000772A9"/>
    <w:rsid w:val="00077A2A"/>
    <w:rsid w:val="0008051D"/>
    <w:rsid w:val="00080CDA"/>
    <w:rsid w:val="00081345"/>
    <w:rsid w:val="00081491"/>
    <w:rsid w:val="000817F8"/>
    <w:rsid w:val="00081D68"/>
    <w:rsid w:val="00082B30"/>
    <w:rsid w:val="000840C5"/>
    <w:rsid w:val="000843B7"/>
    <w:rsid w:val="0008456D"/>
    <w:rsid w:val="00084600"/>
    <w:rsid w:val="000847C8"/>
    <w:rsid w:val="0008509C"/>
    <w:rsid w:val="0008597F"/>
    <w:rsid w:val="0008614A"/>
    <w:rsid w:val="000861B6"/>
    <w:rsid w:val="00086D8E"/>
    <w:rsid w:val="00087390"/>
    <w:rsid w:val="000878BC"/>
    <w:rsid w:val="00087C84"/>
    <w:rsid w:val="00090153"/>
    <w:rsid w:val="0009095B"/>
    <w:rsid w:val="00090F17"/>
    <w:rsid w:val="00091136"/>
    <w:rsid w:val="000917C1"/>
    <w:rsid w:val="000918FE"/>
    <w:rsid w:val="00091C17"/>
    <w:rsid w:val="0009358B"/>
    <w:rsid w:val="00093FB3"/>
    <w:rsid w:val="0009441E"/>
    <w:rsid w:val="00094C9A"/>
    <w:rsid w:val="00094F77"/>
    <w:rsid w:val="00095D55"/>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6E75"/>
    <w:rsid w:val="000A6EF3"/>
    <w:rsid w:val="000A7A4B"/>
    <w:rsid w:val="000B0EC9"/>
    <w:rsid w:val="000B0F06"/>
    <w:rsid w:val="000B11CB"/>
    <w:rsid w:val="000B13F3"/>
    <w:rsid w:val="000B1465"/>
    <w:rsid w:val="000B1A5B"/>
    <w:rsid w:val="000B233C"/>
    <w:rsid w:val="000B2E89"/>
    <w:rsid w:val="000B372E"/>
    <w:rsid w:val="000B39D1"/>
    <w:rsid w:val="000B47F2"/>
    <w:rsid w:val="000B50C2"/>
    <w:rsid w:val="000B523F"/>
    <w:rsid w:val="000B57BF"/>
    <w:rsid w:val="000B5F1C"/>
    <w:rsid w:val="000B5FD1"/>
    <w:rsid w:val="000B634B"/>
    <w:rsid w:val="000B6E08"/>
    <w:rsid w:val="000B7467"/>
    <w:rsid w:val="000B7E04"/>
    <w:rsid w:val="000C0910"/>
    <w:rsid w:val="000C0CA3"/>
    <w:rsid w:val="000C0F39"/>
    <w:rsid w:val="000C0F5C"/>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71AC"/>
    <w:rsid w:val="000C733B"/>
    <w:rsid w:val="000C7542"/>
    <w:rsid w:val="000D04FA"/>
    <w:rsid w:val="000D067B"/>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761C"/>
    <w:rsid w:val="000D790C"/>
    <w:rsid w:val="000D7CF3"/>
    <w:rsid w:val="000E005C"/>
    <w:rsid w:val="000E018B"/>
    <w:rsid w:val="000E1309"/>
    <w:rsid w:val="000E1330"/>
    <w:rsid w:val="000E168A"/>
    <w:rsid w:val="000E224D"/>
    <w:rsid w:val="000E2F5D"/>
    <w:rsid w:val="000E3DC9"/>
    <w:rsid w:val="000E4101"/>
    <w:rsid w:val="000E4FAE"/>
    <w:rsid w:val="000E5AB4"/>
    <w:rsid w:val="000E60C6"/>
    <w:rsid w:val="000E70E7"/>
    <w:rsid w:val="000E7CE6"/>
    <w:rsid w:val="000E7EE7"/>
    <w:rsid w:val="000F0B50"/>
    <w:rsid w:val="000F1EAF"/>
    <w:rsid w:val="000F269B"/>
    <w:rsid w:val="000F2886"/>
    <w:rsid w:val="000F3282"/>
    <w:rsid w:val="000F51F4"/>
    <w:rsid w:val="000F5AB2"/>
    <w:rsid w:val="000F5B90"/>
    <w:rsid w:val="000F5D55"/>
    <w:rsid w:val="000F6062"/>
    <w:rsid w:val="000F6C6A"/>
    <w:rsid w:val="000F6F9B"/>
    <w:rsid w:val="000F7A8B"/>
    <w:rsid w:val="000F7B2B"/>
    <w:rsid w:val="000F7F46"/>
    <w:rsid w:val="0010084D"/>
    <w:rsid w:val="00100F0B"/>
    <w:rsid w:val="00102550"/>
    <w:rsid w:val="0010278E"/>
    <w:rsid w:val="00102A0F"/>
    <w:rsid w:val="00103BF3"/>
    <w:rsid w:val="00103CC5"/>
    <w:rsid w:val="00103DCE"/>
    <w:rsid w:val="00104BC3"/>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E10"/>
    <w:rsid w:val="0011607E"/>
    <w:rsid w:val="001165C1"/>
    <w:rsid w:val="00116F56"/>
    <w:rsid w:val="001170E5"/>
    <w:rsid w:val="001212B7"/>
    <w:rsid w:val="0012163B"/>
    <w:rsid w:val="0012213E"/>
    <w:rsid w:val="00122726"/>
    <w:rsid w:val="00122A9B"/>
    <w:rsid w:val="00122F0D"/>
    <w:rsid w:val="00123843"/>
    <w:rsid w:val="0012387A"/>
    <w:rsid w:val="00124FF8"/>
    <w:rsid w:val="00125C9F"/>
    <w:rsid w:val="0012706C"/>
    <w:rsid w:val="00127AF7"/>
    <w:rsid w:val="00127F44"/>
    <w:rsid w:val="001312CD"/>
    <w:rsid w:val="001315F5"/>
    <w:rsid w:val="00131DDC"/>
    <w:rsid w:val="00132FB3"/>
    <w:rsid w:val="00133870"/>
    <w:rsid w:val="00133ACF"/>
    <w:rsid w:val="0013455C"/>
    <w:rsid w:val="001351D7"/>
    <w:rsid w:val="00135A42"/>
    <w:rsid w:val="00136A65"/>
    <w:rsid w:val="00136DF4"/>
    <w:rsid w:val="0013742F"/>
    <w:rsid w:val="0013745A"/>
    <w:rsid w:val="00137686"/>
    <w:rsid w:val="001376F4"/>
    <w:rsid w:val="00137776"/>
    <w:rsid w:val="0014014C"/>
    <w:rsid w:val="00140E7F"/>
    <w:rsid w:val="00141831"/>
    <w:rsid w:val="00142D2A"/>
    <w:rsid w:val="00143147"/>
    <w:rsid w:val="001434A1"/>
    <w:rsid w:val="001436F6"/>
    <w:rsid w:val="001437FE"/>
    <w:rsid w:val="00143FB1"/>
    <w:rsid w:val="00144D18"/>
    <w:rsid w:val="001450D1"/>
    <w:rsid w:val="001454E8"/>
    <w:rsid w:val="00145DBE"/>
    <w:rsid w:val="00146193"/>
    <w:rsid w:val="0014721C"/>
    <w:rsid w:val="00147223"/>
    <w:rsid w:val="00147CE8"/>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2C9B"/>
    <w:rsid w:val="00175072"/>
    <w:rsid w:val="001752B9"/>
    <w:rsid w:val="0017593D"/>
    <w:rsid w:val="00175A65"/>
    <w:rsid w:val="00175CFC"/>
    <w:rsid w:val="001761E1"/>
    <w:rsid w:val="001766AD"/>
    <w:rsid w:val="00177400"/>
    <w:rsid w:val="00177831"/>
    <w:rsid w:val="0017789F"/>
    <w:rsid w:val="00180234"/>
    <w:rsid w:val="00180FD1"/>
    <w:rsid w:val="001815A6"/>
    <w:rsid w:val="0018182A"/>
    <w:rsid w:val="00184440"/>
    <w:rsid w:val="001846A5"/>
    <w:rsid w:val="00185764"/>
    <w:rsid w:val="00185D83"/>
    <w:rsid w:val="00186288"/>
    <w:rsid w:val="001863D0"/>
    <w:rsid w:val="0018682C"/>
    <w:rsid w:val="00186B32"/>
    <w:rsid w:val="0018734B"/>
    <w:rsid w:val="001903D4"/>
    <w:rsid w:val="00191D33"/>
    <w:rsid w:val="0019333A"/>
    <w:rsid w:val="001933DA"/>
    <w:rsid w:val="00193460"/>
    <w:rsid w:val="001938D1"/>
    <w:rsid w:val="00193B1C"/>
    <w:rsid w:val="00193DAF"/>
    <w:rsid w:val="00193F80"/>
    <w:rsid w:val="00194F60"/>
    <w:rsid w:val="00195079"/>
    <w:rsid w:val="0019535A"/>
    <w:rsid w:val="001955BC"/>
    <w:rsid w:val="0019581A"/>
    <w:rsid w:val="00195A52"/>
    <w:rsid w:val="00196EFE"/>
    <w:rsid w:val="00196FF5"/>
    <w:rsid w:val="001A1365"/>
    <w:rsid w:val="001A13DF"/>
    <w:rsid w:val="001A148C"/>
    <w:rsid w:val="001A27DA"/>
    <w:rsid w:val="001A2D54"/>
    <w:rsid w:val="001A3249"/>
    <w:rsid w:val="001A3E45"/>
    <w:rsid w:val="001A4C02"/>
    <w:rsid w:val="001A52A5"/>
    <w:rsid w:val="001A5F44"/>
    <w:rsid w:val="001A6683"/>
    <w:rsid w:val="001A66B5"/>
    <w:rsid w:val="001A6745"/>
    <w:rsid w:val="001A6ABC"/>
    <w:rsid w:val="001A6B21"/>
    <w:rsid w:val="001A7799"/>
    <w:rsid w:val="001A77B6"/>
    <w:rsid w:val="001B0FE7"/>
    <w:rsid w:val="001B29FA"/>
    <w:rsid w:val="001B306A"/>
    <w:rsid w:val="001B3702"/>
    <w:rsid w:val="001B39B0"/>
    <w:rsid w:val="001B425E"/>
    <w:rsid w:val="001B4354"/>
    <w:rsid w:val="001B5612"/>
    <w:rsid w:val="001B5B8C"/>
    <w:rsid w:val="001B6038"/>
    <w:rsid w:val="001B6462"/>
    <w:rsid w:val="001B65AA"/>
    <w:rsid w:val="001B6786"/>
    <w:rsid w:val="001B7668"/>
    <w:rsid w:val="001B7EBC"/>
    <w:rsid w:val="001C0D75"/>
    <w:rsid w:val="001C16D9"/>
    <w:rsid w:val="001C1B77"/>
    <w:rsid w:val="001C1BD3"/>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769C"/>
    <w:rsid w:val="001C7C19"/>
    <w:rsid w:val="001D0A90"/>
    <w:rsid w:val="001D1036"/>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5E73"/>
    <w:rsid w:val="001D62B7"/>
    <w:rsid w:val="001D7016"/>
    <w:rsid w:val="001D7298"/>
    <w:rsid w:val="001D738D"/>
    <w:rsid w:val="001D78DA"/>
    <w:rsid w:val="001E000B"/>
    <w:rsid w:val="001E030B"/>
    <w:rsid w:val="001E0A32"/>
    <w:rsid w:val="001E0CAF"/>
    <w:rsid w:val="001E156D"/>
    <w:rsid w:val="001E1AE1"/>
    <w:rsid w:val="001E24D9"/>
    <w:rsid w:val="001E2D74"/>
    <w:rsid w:val="001E358D"/>
    <w:rsid w:val="001E4C66"/>
    <w:rsid w:val="001E4D2D"/>
    <w:rsid w:val="001E4D60"/>
    <w:rsid w:val="001E5051"/>
    <w:rsid w:val="001E6493"/>
    <w:rsid w:val="001E6A96"/>
    <w:rsid w:val="001E6B16"/>
    <w:rsid w:val="001E706A"/>
    <w:rsid w:val="001E77E6"/>
    <w:rsid w:val="001E7DCC"/>
    <w:rsid w:val="001F0603"/>
    <w:rsid w:val="001F0A21"/>
    <w:rsid w:val="001F0B1F"/>
    <w:rsid w:val="001F0B5B"/>
    <w:rsid w:val="001F0C7D"/>
    <w:rsid w:val="001F1366"/>
    <w:rsid w:val="001F1C0B"/>
    <w:rsid w:val="001F1F92"/>
    <w:rsid w:val="001F2084"/>
    <w:rsid w:val="001F2C23"/>
    <w:rsid w:val="001F4B50"/>
    <w:rsid w:val="001F4D23"/>
    <w:rsid w:val="001F55B7"/>
    <w:rsid w:val="001F5778"/>
    <w:rsid w:val="001F59F2"/>
    <w:rsid w:val="001F6386"/>
    <w:rsid w:val="001F7736"/>
    <w:rsid w:val="001F787A"/>
    <w:rsid w:val="001F7AFE"/>
    <w:rsid w:val="001F7FC2"/>
    <w:rsid w:val="00200982"/>
    <w:rsid w:val="0020207E"/>
    <w:rsid w:val="00202793"/>
    <w:rsid w:val="00202A80"/>
    <w:rsid w:val="00204103"/>
    <w:rsid w:val="002041E5"/>
    <w:rsid w:val="00204DF5"/>
    <w:rsid w:val="0020533D"/>
    <w:rsid w:val="00205596"/>
    <w:rsid w:val="00205963"/>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75E"/>
    <w:rsid w:val="00220EE5"/>
    <w:rsid w:val="00220F81"/>
    <w:rsid w:val="00221A62"/>
    <w:rsid w:val="00221AD1"/>
    <w:rsid w:val="00222817"/>
    <w:rsid w:val="00222BFD"/>
    <w:rsid w:val="00225BD2"/>
    <w:rsid w:val="00225C6F"/>
    <w:rsid w:val="00225F1E"/>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C13"/>
    <w:rsid w:val="00235C5B"/>
    <w:rsid w:val="00235CA0"/>
    <w:rsid w:val="00235D72"/>
    <w:rsid w:val="002366B9"/>
    <w:rsid w:val="002366D2"/>
    <w:rsid w:val="00236DC6"/>
    <w:rsid w:val="00236DFF"/>
    <w:rsid w:val="00236F72"/>
    <w:rsid w:val="00237198"/>
    <w:rsid w:val="002379E4"/>
    <w:rsid w:val="00237BD7"/>
    <w:rsid w:val="002406B4"/>
    <w:rsid w:val="00240E74"/>
    <w:rsid w:val="00241005"/>
    <w:rsid w:val="00242064"/>
    <w:rsid w:val="002421A2"/>
    <w:rsid w:val="00242309"/>
    <w:rsid w:val="00242495"/>
    <w:rsid w:val="002435FE"/>
    <w:rsid w:val="0024382C"/>
    <w:rsid w:val="00244980"/>
    <w:rsid w:val="00244B5B"/>
    <w:rsid w:val="002452B5"/>
    <w:rsid w:val="002460A6"/>
    <w:rsid w:val="002461DC"/>
    <w:rsid w:val="00246CE6"/>
    <w:rsid w:val="00246F65"/>
    <w:rsid w:val="0024752B"/>
    <w:rsid w:val="002501F5"/>
    <w:rsid w:val="00250358"/>
    <w:rsid w:val="002511F9"/>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2882"/>
    <w:rsid w:val="0027297E"/>
    <w:rsid w:val="00272A6D"/>
    <w:rsid w:val="00272DBE"/>
    <w:rsid w:val="0027311E"/>
    <w:rsid w:val="00273EC4"/>
    <w:rsid w:val="00274CC7"/>
    <w:rsid w:val="00275118"/>
    <w:rsid w:val="0027538E"/>
    <w:rsid w:val="002755A4"/>
    <w:rsid w:val="00275DF5"/>
    <w:rsid w:val="00276200"/>
    <w:rsid w:val="002777C4"/>
    <w:rsid w:val="00277FB2"/>
    <w:rsid w:val="002807F9"/>
    <w:rsid w:val="00280B04"/>
    <w:rsid w:val="0028162B"/>
    <w:rsid w:val="00281A3F"/>
    <w:rsid w:val="00282125"/>
    <w:rsid w:val="0028296D"/>
    <w:rsid w:val="00283E16"/>
    <w:rsid w:val="002850BC"/>
    <w:rsid w:val="0028556D"/>
    <w:rsid w:val="00286373"/>
    <w:rsid w:val="0028639B"/>
    <w:rsid w:val="00287188"/>
    <w:rsid w:val="00287283"/>
    <w:rsid w:val="00290584"/>
    <w:rsid w:val="00290B4E"/>
    <w:rsid w:val="00291089"/>
    <w:rsid w:val="002915BF"/>
    <w:rsid w:val="00292A9D"/>
    <w:rsid w:val="00292BE5"/>
    <w:rsid w:val="00293384"/>
    <w:rsid w:val="00293740"/>
    <w:rsid w:val="002938A1"/>
    <w:rsid w:val="00293AEC"/>
    <w:rsid w:val="00294399"/>
    <w:rsid w:val="00294F15"/>
    <w:rsid w:val="00295777"/>
    <w:rsid w:val="002957AC"/>
    <w:rsid w:val="002961D0"/>
    <w:rsid w:val="00296B24"/>
    <w:rsid w:val="00296BC8"/>
    <w:rsid w:val="00297230"/>
    <w:rsid w:val="002A0757"/>
    <w:rsid w:val="002A0E79"/>
    <w:rsid w:val="002A1C75"/>
    <w:rsid w:val="002A1E34"/>
    <w:rsid w:val="002A1E79"/>
    <w:rsid w:val="002A27FD"/>
    <w:rsid w:val="002A2E12"/>
    <w:rsid w:val="002A3633"/>
    <w:rsid w:val="002A3E60"/>
    <w:rsid w:val="002A40F1"/>
    <w:rsid w:val="002A476D"/>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6D35"/>
    <w:rsid w:val="002B7089"/>
    <w:rsid w:val="002B7F22"/>
    <w:rsid w:val="002C0021"/>
    <w:rsid w:val="002C14CE"/>
    <w:rsid w:val="002C2746"/>
    <w:rsid w:val="002C30B3"/>
    <w:rsid w:val="002C39C1"/>
    <w:rsid w:val="002C3D92"/>
    <w:rsid w:val="002C3FFF"/>
    <w:rsid w:val="002C41B8"/>
    <w:rsid w:val="002C41D7"/>
    <w:rsid w:val="002C457D"/>
    <w:rsid w:val="002C4972"/>
    <w:rsid w:val="002C4EF0"/>
    <w:rsid w:val="002C58A7"/>
    <w:rsid w:val="002C64F4"/>
    <w:rsid w:val="002C65C9"/>
    <w:rsid w:val="002C7BD7"/>
    <w:rsid w:val="002D07B8"/>
    <w:rsid w:val="002D19FF"/>
    <w:rsid w:val="002D1C13"/>
    <w:rsid w:val="002D1C15"/>
    <w:rsid w:val="002D1F18"/>
    <w:rsid w:val="002D20AC"/>
    <w:rsid w:val="002D2982"/>
    <w:rsid w:val="002D3E1F"/>
    <w:rsid w:val="002D49B4"/>
    <w:rsid w:val="002D5FF2"/>
    <w:rsid w:val="002D639F"/>
    <w:rsid w:val="002D68E6"/>
    <w:rsid w:val="002D6A19"/>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6867"/>
    <w:rsid w:val="002F78EB"/>
    <w:rsid w:val="002F7F14"/>
    <w:rsid w:val="00300839"/>
    <w:rsid w:val="00300B25"/>
    <w:rsid w:val="0030171F"/>
    <w:rsid w:val="003030CD"/>
    <w:rsid w:val="00303173"/>
    <w:rsid w:val="0030414E"/>
    <w:rsid w:val="00304FA3"/>
    <w:rsid w:val="003052A3"/>
    <w:rsid w:val="003056F1"/>
    <w:rsid w:val="003057C7"/>
    <w:rsid w:val="003060D4"/>
    <w:rsid w:val="003063FB"/>
    <w:rsid w:val="003064FE"/>
    <w:rsid w:val="00306F74"/>
    <w:rsid w:val="003078B4"/>
    <w:rsid w:val="00310F0C"/>
    <w:rsid w:val="00311022"/>
    <w:rsid w:val="0031243E"/>
    <w:rsid w:val="003130E2"/>
    <w:rsid w:val="00313531"/>
    <w:rsid w:val="003135DA"/>
    <w:rsid w:val="00313A6A"/>
    <w:rsid w:val="00314477"/>
    <w:rsid w:val="00314A09"/>
    <w:rsid w:val="00314A5E"/>
    <w:rsid w:val="00315145"/>
    <w:rsid w:val="00316813"/>
    <w:rsid w:val="00316D98"/>
    <w:rsid w:val="0031710F"/>
    <w:rsid w:val="00317D9A"/>
    <w:rsid w:val="003206D7"/>
    <w:rsid w:val="003206E9"/>
    <w:rsid w:val="003208B3"/>
    <w:rsid w:val="003232DF"/>
    <w:rsid w:val="003235F7"/>
    <w:rsid w:val="00323C35"/>
    <w:rsid w:val="00323C3C"/>
    <w:rsid w:val="00323DEB"/>
    <w:rsid w:val="003250D0"/>
    <w:rsid w:val="00325E2A"/>
    <w:rsid w:val="00326BDD"/>
    <w:rsid w:val="00327072"/>
    <w:rsid w:val="00327AA5"/>
    <w:rsid w:val="00327D45"/>
    <w:rsid w:val="00332EDD"/>
    <w:rsid w:val="003339E1"/>
    <w:rsid w:val="00333C8E"/>
    <w:rsid w:val="00334BAF"/>
    <w:rsid w:val="00334CC8"/>
    <w:rsid w:val="003350D4"/>
    <w:rsid w:val="003352CD"/>
    <w:rsid w:val="00335970"/>
    <w:rsid w:val="003359F9"/>
    <w:rsid w:val="00336307"/>
    <w:rsid w:val="00336AA7"/>
    <w:rsid w:val="00336F90"/>
    <w:rsid w:val="003375D5"/>
    <w:rsid w:val="0034043C"/>
    <w:rsid w:val="003409D3"/>
    <w:rsid w:val="0034112B"/>
    <w:rsid w:val="00341404"/>
    <w:rsid w:val="0034167F"/>
    <w:rsid w:val="00341CED"/>
    <w:rsid w:val="00342CF5"/>
    <w:rsid w:val="00342F4D"/>
    <w:rsid w:val="00343B10"/>
    <w:rsid w:val="0034431E"/>
    <w:rsid w:val="00344692"/>
    <w:rsid w:val="003448C2"/>
    <w:rsid w:val="0034498F"/>
    <w:rsid w:val="00344ADE"/>
    <w:rsid w:val="00344AED"/>
    <w:rsid w:val="00344E6F"/>
    <w:rsid w:val="00344EF5"/>
    <w:rsid w:val="00345AB0"/>
    <w:rsid w:val="00345D17"/>
    <w:rsid w:val="00345D8E"/>
    <w:rsid w:val="00346049"/>
    <w:rsid w:val="0034662D"/>
    <w:rsid w:val="00346C01"/>
    <w:rsid w:val="00346D74"/>
    <w:rsid w:val="00346E22"/>
    <w:rsid w:val="00347D75"/>
    <w:rsid w:val="003501B8"/>
    <w:rsid w:val="003505E0"/>
    <w:rsid w:val="003506DB"/>
    <w:rsid w:val="003509AA"/>
    <w:rsid w:val="00350C8F"/>
    <w:rsid w:val="003518B2"/>
    <w:rsid w:val="00351978"/>
    <w:rsid w:val="00351F9C"/>
    <w:rsid w:val="0035233C"/>
    <w:rsid w:val="003527CA"/>
    <w:rsid w:val="00352D33"/>
    <w:rsid w:val="00353403"/>
    <w:rsid w:val="00353673"/>
    <w:rsid w:val="00354020"/>
    <w:rsid w:val="00354337"/>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342"/>
    <w:rsid w:val="00365BB9"/>
    <w:rsid w:val="00366DFE"/>
    <w:rsid w:val="00366FAB"/>
    <w:rsid w:val="00367718"/>
    <w:rsid w:val="00367CA9"/>
    <w:rsid w:val="0037056A"/>
    <w:rsid w:val="00371BBB"/>
    <w:rsid w:val="00371FAC"/>
    <w:rsid w:val="003721EE"/>
    <w:rsid w:val="00372EB5"/>
    <w:rsid w:val="003733FA"/>
    <w:rsid w:val="00373549"/>
    <w:rsid w:val="003735FA"/>
    <w:rsid w:val="003743E1"/>
    <w:rsid w:val="0037455F"/>
    <w:rsid w:val="00374BEE"/>
    <w:rsid w:val="00375221"/>
    <w:rsid w:val="00375A4A"/>
    <w:rsid w:val="00375AA4"/>
    <w:rsid w:val="00375F5C"/>
    <w:rsid w:val="00376408"/>
    <w:rsid w:val="00376C8C"/>
    <w:rsid w:val="00377159"/>
    <w:rsid w:val="00377486"/>
    <w:rsid w:val="00377FDA"/>
    <w:rsid w:val="00380923"/>
    <w:rsid w:val="00380AF3"/>
    <w:rsid w:val="00381086"/>
    <w:rsid w:val="00381CCD"/>
    <w:rsid w:val="00382BC5"/>
    <w:rsid w:val="00383823"/>
    <w:rsid w:val="00383D27"/>
    <w:rsid w:val="00383F6D"/>
    <w:rsid w:val="00385384"/>
    <w:rsid w:val="00386004"/>
    <w:rsid w:val="003863B7"/>
    <w:rsid w:val="0038661F"/>
    <w:rsid w:val="003875DE"/>
    <w:rsid w:val="0039033F"/>
    <w:rsid w:val="00390405"/>
    <w:rsid w:val="00390AC8"/>
    <w:rsid w:val="00391223"/>
    <w:rsid w:val="003912BF"/>
    <w:rsid w:val="00391882"/>
    <w:rsid w:val="00391A1D"/>
    <w:rsid w:val="00392A22"/>
    <w:rsid w:val="00392DE2"/>
    <w:rsid w:val="00392DF6"/>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B0C6E"/>
    <w:rsid w:val="003B0D0A"/>
    <w:rsid w:val="003B1311"/>
    <w:rsid w:val="003B15CA"/>
    <w:rsid w:val="003B16A6"/>
    <w:rsid w:val="003B2269"/>
    <w:rsid w:val="003B3013"/>
    <w:rsid w:val="003B417A"/>
    <w:rsid w:val="003B4234"/>
    <w:rsid w:val="003B5C9A"/>
    <w:rsid w:val="003B6E96"/>
    <w:rsid w:val="003C127D"/>
    <w:rsid w:val="003C127F"/>
    <w:rsid w:val="003C19C5"/>
    <w:rsid w:val="003C19E3"/>
    <w:rsid w:val="003C23B2"/>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EAD"/>
    <w:rsid w:val="003D09B0"/>
    <w:rsid w:val="003D0CF1"/>
    <w:rsid w:val="003D1908"/>
    <w:rsid w:val="003D1A30"/>
    <w:rsid w:val="003D1A7E"/>
    <w:rsid w:val="003D1B89"/>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41C9"/>
    <w:rsid w:val="003E4FA3"/>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4499"/>
    <w:rsid w:val="00405FA4"/>
    <w:rsid w:val="00406178"/>
    <w:rsid w:val="0040631E"/>
    <w:rsid w:val="00406E93"/>
    <w:rsid w:val="00407352"/>
    <w:rsid w:val="0040745E"/>
    <w:rsid w:val="00407731"/>
    <w:rsid w:val="00407B5E"/>
    <w:rsid w:val="0041129C"/>
    <w:rsid w:val="0041139F"/>
    <w:rsid w:val="004114F4"/>
    <w:rsid w:val="004120EF"/>
    <w:rsid w:val="004125C0"/>
    <w:rsid w:val="00413814"/>
    <w:rsid w:val="0041384B"/>
    <w:rsid w:val="00413AE1"/>
    <w:rsid w:val="00413E56"/>
    <w:rsid w:val="00414426"/>
    <w:rsid w:val="00415850"/>
    <w:rsid w:val="00415A1A"/>
    <w:rsid w:val="00415C03"/>
    <w:rsid w:val="00415C54"/>
    <w:rsid w:val="00415CB9"/>
    <w:rsid w:val="00416578"/>
    <w:rsid w:val="00416850"/>
    <w:rsid w:val="004168FB"/>
    <w:rsid w:val="0041690C"/>
    <w:rsid w:val="004175AC"/>
    <w:rsid w:val="0041780D"/>
    <w:rsid w:val="00420450"/>
    <w:rsid w:val="00420679"/>
    <w:rsid w:val="00422240"/>
    <w:rsid w:val="004225E0"/>
    <w:rsid w:val="004232AB"/>
    <w:rsid w:val="0042403E"/>
    <w:rsid w:val="0042456D"/>
    <w:rsid w:val="00424DAF"/>
    <w:rsid w:val="004253C4"/>
    <w:rsid w:val="00425C0E"/>
    <w:rsid w:val="00426D62"/>
    <w:rsid w:val="0042762E"/>
    <w:rsid w:val="004300D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1834"/>
    <w:rsid w:val="004419DF"/>
    <w:rsid w:val="0044242B"/>
    <w:rsid w:val="00443596"/>
    <w:rsid w:val="00443CA3"/>
    <w:rsid w:val="00443D09"/>
    <w:rsid w:val="0044422A"/>
    <w:rsid w:val="004442CA"/>
    <w:rsid w:val="004444C3"/>
    <w:rsid w:val="004449A9"/>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92B"/>
    <w:rsid w:val="00461DFF"/>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3FF"/>
    <w:rsid w:val="00471292"/>
    <w:rsid w:val="00471C33"/>
    <w:rsid w:val="00471D8F"/>
    <w:rsid w:val="00471EA6"/>
    <w:rsid w:val="00471EE3"/>
    <w:rsid w:val="004728DD"/>
    <w:rsid w:val="00472A18"/>
    <w:rsid w:val="00472C92"/>
    <w:rsid w:val="00472E35"/>
    <w:rsid w:val="004731E0"/>
    <w:rsid w:val="00473EA4"/>
    <w:rsid w:val="00474211"/>
    <w:rsid w:val="004749F4"/>
    <w:rsid w:val="00474E29"/>
    <w:rsid w:val="00475182"/>
    <w:rsid w:val="004752DC"/>
    <w:rsid w:val="00476278"/>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249"/>
    <w:rsid w:val="0048379E"/>
    <w:rsid w:val="00483EB6"/>
    <w:rsid w:val="00485F32"/>
    <w:rsid w:val="0048642E"/>
    <w:rsid w:val="0048736F"/>
    <w:rsid w:val="00487451"/>
    <w:rsid w:val="0048777E"/>
    <w:rsid w:val="00487C22"/>
    <w:rsid w:val="00490077"/>
    <w:rsid w:val="004900F4"/>
    <w:rsid w:val="00490188"/>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2603"/>
    <w:rsid w:val="004A340F"/>
    <w:rsid w:val="004A4129"/>
    <w:rsid w:val="004A4280"/>
    <w:rsid w:val="004A47AE"/>
    <w:rsid w:val="004A4C2A"/>
    <w:rsid w:val="004A4E1C"/>
    <w:rsid w:val="004A52B6"/>
    <w:rsid w:val="004A6120"/>
    <w:rsid w:val="004A6568"/>
    <w:rsid w:val="004A67C4"/>
    <w:rsid w:val="004A6F22"/>
    <w:rsid w:val="004A7601"/>
    <w:rsid w:val="004A77C8"/>
    <w:rsid w:val="004A7CD7"/>
    <w:rsid w:val="004B07EB"/>
    <w:rsid w:val="004B08F6"/>
    <w:rsid w:val="004B0C10"/>
    <w:rsid w:val="004B0C3C"/>
    <w:rsid w:val="004B16DA"/>
    <w:rsid w:val="004B2924"/>
    <w:rsid w:val="004B2B10"/>
    <w:rsid w:val="004B3068"/>
    <w:rsid w:val="004B3396"/>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DAC"/>
    <w:rsid w:val="004C6E79"/>
    <w:rsid w:val="004C756C"/>
    <w:rsid w:val="004C7EB1"/>
    <w:rsid w:val="004C7F77"/>
    <w:rsid w:val="004D0883"/>
    <w:rsid w:val="004D09C2"/>
    <w:rsid w:val="004D0B78"/>
    <w:rsid w:val="004D157B"/>
    <w:rsid w:val="004D19DD"/>
    <w:rsid w:val="004D1C5C"/>
    <w:rsid w:val="004D2317"/>
    <w:rsid w:val="004D23B5"/>
    <w:rsid w:val="004D2F12"/>
    <w:rsid w:val="004D316C"/>
    <w:rsid w:val="004D36FB"/>
    <w:rsid w:val="004D4E68"/>
    <w:rsid w:val="004D5846"/>
    <w:rsid w:val="004D5AEC"/>
    <w:rsid w:val="004D657A"/>
    <w:rsid w:val="004D6B69"/>
    <w:rsid w:val="004D7D3C"/>
    <w:rsid w:val="004E00C1"/>
    <w:rsid w:val="004E1929"/>
    <w:rsid w:val="004E1C9B"/>
    <w:rsid w:val="004E34B9"/>
    <w:rsid w:val="004E394E"/>
    <w:rsid w:val="004E415F"/>
    <w:rsid w:val="004E47D9"/>
    <w:rsid w:val="004E4A11"/>
    <w:rsid w:val="004E4C96"/>
    <w:rsid w:val="004E4FCE"/>
    <w:rsid w:val="004E55FF"/>
    <w:rsid w:val="004E5A32"/>
    <w:rsid w:val="004E5BAC"/>
    <w:rsid w:val="004E6180"/>
    <w:rsid w:val="004E6AC3"/>
    <w:rsid w:val="004E7D68"/>
    <w:rsid w:val="004F2B46"/>
    <w:rsid w:val="004F2F53"/>
    <w:rsid w:val="004F31D8"/>
    <w:rsid w:val="004F372E"/>
    <w:rsid w:val="004F37F9"/>
    <w:rsid w:val="004F4D93"/>
    <w:rsid w:val="004F5031"/>
    <w:rsid w:val="004F558E"/>
    <w:rsid w:val="004F5D4E"/>
    <w:rsid w:val="004F6087"/>
    <w:rsid w:val="004F6403"/>
    <w:rsid w:val="004F66A3"/>
    <w:rsid w:val="004F73E2"/>
    <w:rsid w:val="004F77B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780"/>
    <w:rsid w:val="00510E2F"/>
    <w:rsid w:val="0051133D"/>
    <w:rsid w:val="0051162F"/>
    <w:rsid w:val="005118D4"/>
    <w:rsid w:val="005122BB"/>
    <w:rsid w:val="005124E1"/>
    <w:rsid w:val="00512E4A"/>
    <w:rsid w:val="00513169"/>
    <w:rsid w:val="00513383"/>
    <w:rsid w:val="00513940"/>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A49"/>
    <w:rsid w:val="0053476D"/>
    <w:rsid w:val="00534AC8"/>
    <w:rsid w:val="00534E29"/>
    <w:rsid w:val="0053589F"/>
    <w:rsid w:val="00537801"/>
    <w:rsid w:val="00537873"/>
    <w:rsid w:val="00541235"/>
    <w:rsid w:val="0054141F"/>
    <w:rsid w:val="005419CC"/>
    <w:rsid w:val="005420C1"/>
    <w:rsid w:val="005429C4"/>
    <w:rsid w:val="00542C6E"/>
    <w:rsid w:val="005430A4"/>
    <w:rsid w:val="0054330B"/>
    <w:rsid w:val="005438C4"/>
    <w:rsid w:val="00543984"/>
    <w:rsid w:val="00543B75"/>
    <w:rsid w:val="00543F5B"/>
    <w:rsid w:val="00544222"/>
    <w:rsid w:val="00544972"/>
    <w:rsid w:val="00544A25"/>
    <w:rsid w:val="00545466"/>
    <w:rsid w:val="00546096"/>
    <w:rsid w:val="00546196"/>
    <w:rsid w:val="005464EC"/>
    <w:rsid w:val="0054683B"/>
    <w:rsid w:val="00546888"/>
    <w:rsid w:val="00546990"/>
    <w:rsid w:val="005470B1"/>
    <w:rsid w:val="00547B29"/>
    <w:rsid w:val="00547F76"/>
    <w:rsid w:val="00550A32"/>
    <w:rsid w:val="00550AA9"/>
    <w:rsid w:val="005515AD"/>
    <w:rsid w:val="0055161D"/>
    <w:rsid w:val="00551DC5"/>
    <w:rsid w:val="00551F37"/>
    <w:rsid w:val="00552161"/>
    <w:rsid w:val="00552D4B"/>
    <w:rsid w:val="0055317A"/>
    <w:rsid w:val="0055352C"/>
    <w:rsid w:val="00554050"/>
    <w:rsid w:val="005544BD"/>
    <w:rsid w:val="00554D17"/>
    <w:rsid w:val="00554D53"/>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91"/>
    <w:rsid w:val="00565003"/>
    <w:rsid w:val="005660E0"/>
    <w:rsid w:val="00567185"/>
    <w:rsid w:val="00567832"/>
    <w:rsid w:val="0056799E"/>
    <w:rsid w:val="00570097"/>
    <w:rsid w:val="005715E3"/>
    <w:rsid w:val="00572054"/>
    <w:rsid w:val="005733B2"/>
    <w:rsid w:val="005735B4"/>
    <w:rsid w:val="00573987"/>
    <w:rsid w:val="00574772"/>
    <w:rsid w:val="00574B7E"/>
    <w:rsid w:val="00574DEC"/>
    <w:rsid w:val="0057535C"/>
    <w:rsid w:val="00575A59"/>
    <w:rsid w:val="0057655B"/>
    <w:rsid w:val="00576C13"/>
    <w:rsid w:val="005776C0"/>
    <w:rsid w:val="005779DA"/>
    <w:rsid w:val="00577A05"/>
    <w:rsid w:val="005801D8"/>
    <w:rsid w:val="005808A6"/>
    <w:rsid w:val="00580D4A"/>
    <w:rsid w:val="005810AF"/>
    <w:rsid w:val="00581246"/>
    <w:rsid w:val="005819C8"/>
    <w:rsid w:val="005820F5"/>
    <w:rsid w:val="0058264B"/>
    <w:rsid w:val="005827A6"/>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24BB"/>
    <w:rsid w:val="005A2DD6"/>
    <w:rsid w:val="005A2E94"/>
    <w:rsid w:val="005A3197"/>
    <w:rsid w:val="005A398F"/>
    <w:rsid w:val="005A3FBF"/>
    <w:rsid w:val="005A47B6"/>
    <w:rsid w:val="005A5593"/>
    <w:rsid w:val="005A55FA"/>
    <w:rsid w:val="005A61DB"/>
    <w:rsid w:val="005A698F"/>
    <w:rsid w:val="005A7315"/>
    <w:rsid w:val="005A735B"/>
    <w:rsid w:val="005B09CD"/>
    <w:rsid w:val="005B0A56"/>
    <w:rsid w:val="005B141D"/>
    <w:rsid w:val="005B20A2"/>
    <w:rsid w:val="005B382B"/>
    <w:rsid w:val="005B3F65"/>
    <w:rsid w:val="005B3F69"/>
    <w:rsid w:val="005B424A"/>
    <w:rsid w:val="005B4621"/>
    <w:rsid w:val="005B4F61"/>
    <w:rsid w:val="005B53D0"/>
    <w:rsid w:val="005B5641"/>
    <w:rsid w:val="005B5937"/>
    <w:rsid w:val="005B5DDC"/>
    <w:rsid w:val="005B6429"/>
    <w:rsid w:val="005B6690"/>
    <w:rsid w:val="005B7D60"/>
    <w:rsid w:val="005C0387"/>
    <w:rsid w:val="005C07BE"/>
    <w:rsid w:val="005C09F1"/>
    <w:rsid w:val="005C1003"/>
    <w:rsid w:val="005C1138"/>
    <w:rsid w:val="005C11DB"/>
    <w:rsid w:val="005C1375"/>
    <w:rsid w:val="005C183A"/>
    <w:rsid w:val="005C26A8"/>
    <w:rsid w:val="005C2CF9"/>
    <w:rsid w:val="005C2E66"/>
    <w:rsid w:val="005C2F3B"/>
    <w:rsid w:val="005C332B"/>
    <w:rsid w:val="005C34A1"/>
    <w:rsid w:val="005C4C6E"/>
    <w:rsid w:val="005C4D44"/>
    <w:rsid w:val="005C54E9"/>
    <w:rsid w:val="005C569C"/>
    <w:rsid w:val="005C57C6"/>
    <w:rsid w:val="005C57FC"/>
    <w:rsid w:val="005C5AA3"/>
    <w:rsid w:val="005C62F2"/>
    <w:rsid w:val="005C6644"/>
    <w:rsid w:val="005C6D27"/>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3E69"/>
    <w:rsid w:val="005E41FA"/>
    <w:rsid w:val="005E424D"/>
    <w:rsid w:val="005E448F"/>
    <w:rsid w:val="005E5C40"/>
    <w:rsid w:val="005E5D0D"/>
    <w:rsid w:val="005E66C5"/>
    <w:rsid w:val="005E70E9"/>
    <w:rsid w:val="005E7161"/>
    <w:rsid w:val="005E7166"/>
    <w:rsid w:val="005E777D"/>
    <w:rsid w:val="005E7ED9"/>
    <w:rsid w:val="005F0193"/>
    <w:rsid w:val="005F0D25"/>
    <w:rsid w:val="005F0D8F"/>
    <w:rsid w:val="005F1029"/>
    <w:rsid w:val="005F19BD"/>
    <w:rsid w:val="005F1B5D"/>
    <w:rsid w:val="005F2A06"/>
    <w:rsid w:val="005F2B4D"/>
    <w:rsid w:val="005F2D30"/>
    <w:rsid w:val="005F3011"/>
    <w:rsid w:val="005F435D"/>
    <w:rsid w:val="005F4443"/>
    <w:rsid w:val="005F4B3B"/>
    <w:rsid w:val="005F547D"/>
    <w:rsid w:val="005F5741"/>
    <w:rsid w:val="005F62FD"/>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754"/>
    <w:rsid w:val="00610442"/>
    <w:rsid w:val="00611178"/>
    <w:rsid w:val="00611707"/>
    <w:rsid w:val="00611AF2"/>
    <w:rsid w:val="00611C62"/>
    <w:rsid w:val="00611E2B"/>
    <w:rsid w:val="006121BB"/>
    <w:rsid w:val="00612756"/>
    <w:rsid w:val="00612799"/>
    <w:rsid w:val="0061288B"/>
    <w:rsid w:val="00612F0F"/>
    <w:rsid w:val="00612F85"/>
    <w:rsid w:val="006130A7"/>
    <w:rsid w:val="00613AB6"/>
    <w:rsid w:val="00614A8D"/>
    <w:rsid w:val="00615925"/>
    <w:rsid w:val="00615A3F"/>
    <w:rsid w:val="00615C03"/>
    <w:rsid w:val="0061618C"/>
    <w:rsid w:val="006166FF"/>
    <w:rsid w:val="00616AA9"/>
    <w:rsid w:val="0061706E"/>
    <w:rsid w:val="006210FD"/>
    <w:rsid w:val="006211AD"/>
    <w:rsid w:val="00621C06"/>
    <w:rsid w:val="00622203"/>
    <w:rsid w:val="00622C61"/>
    <w:rsid w:val="00623623"/>
    <w:rsid w:val="00623A42"/>
    <w:rsid w:val="00623F32"/>
    <w:rsid w:val="00624760"/>
    <w:rsid w:val="00624FF7"/>
    <w:rsid w:val="006251E2"/>
    <w:rsid w:val="0062539D"/>
    <w:rsid w:val="006257FE"/>
    <w:rsid w:val="00625AB6"/>
    <w:rsid w:val="006268F7"/>
    <w:rsid w:val="006269E7"/>
    <w:rsid w:val="0062749B"/>
    <w:rsid w:val="006279A0"/>
    <w:rsid w:val="006301A8"/>
    <w:rsid w:val="0063071E"/>
    <w:rsid w:val="00630916"/>
    <w:rsid w:val="00630C93"/>
    <w:rsid w:val="00630FCE"/>
    <w:rsid w:val="0063119C"/>
    <w:rsid w:val="00631CD3"/>
    <w:rsid w:val="00631D65"/>
    <w:rsid w:val="0063222A"/>
    <w:rsid w:val="00632ABF"/>
    <w:rsid w:val="00632D85"/>
    <w:rsid w:val="00632EC0"/>
    <w:rsid w:val="00633A3F"/>
    <w:rsid w:val="00633B83"/>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613"/>
    <w:rsid w:val="00651D08"/>
    <w:rsid w:val="00651D52"/>
    <w:rsid w:val="006528D3"/>
    <w:rsid w:val="00652A40"/>
    <w:rsid w:val="00652A5C"/>
    <w:rsid w:val="0065343E"/>
    <w:rsid w:val="006539BD"/>
    <w:rsid w:val="00653FD3"/>
    <w:rsid w:val="006550B1"/>
    <w:rsid w:val="006554E7"/>
    <w:rsid w:val="00655A3D"/>
    <w:rsid w:val="00656114"/>
    <w:rsid w:val="00657161"/>
    <w:rsid w:val="00657292"/>
    <w:rsid w:val="00657F34"/>
    <w:rsid w:val="0066206D"/>
    <w:rsid w:val="00662527"/>
    <w:rsid w:val="00662889"/>
    <w:rsid w:val="00663043"/>
    <w:rsid w:val="0066360C"/>
    <w:rsid w:val="00663E1E"/>
    <w:rsid w:val="00663F6C"/>
    <w:rsid w:val="006640F4"/>
    <w:rsid w:val="00664287"/>
    <w:rsid w:val="006649BD"/>
    <w:rsid w:val="00665633"/>
    <w:rsid w:val="006659E2"/>
    <w:rsid w:val="00666C2C"/>
    <w:rsid w:val="00667470"/>
    <w:rsid w:val="006676FC"/>
    <w:rsid w:val="006701E2"/>
    <w:rsid w:val="006703A4"/>
    <w:rsid w:val="00670DC9"/>
    <w:rsid w:val="00670F94"/>
    <w:rsid w:val="00671FB3"/>
    <w:rsid w:val="00672461"/>
    <w:rsid w:val="006724DE"/>
    <w:rsid w:val="00672536"/>
    <w:rsid w:val="0067261E"/>
    <w:rsid w:val="006727AD"/>
    <w:rsid w:val="00672FF8"/>
    <w:rsid w:val="00674351"/>
    <w:rsid w:val="00674AA3"/>
    <w:rsid w:val="0067506D"/>
    <w:rsid w:val="00675682"/>
    <w:rsid w:val="00675E59"/>
    <w:rsid w:val="00676820"/>
    <w:rsid w:val="006778D8"/>
    <w:rsid w:val="00677987"/>
    <w:rsid w:val="00677E2F"/>
    <w:rsid w:val="006808A9"/>
    <w:rsid w:val="00680B39"/>
    <w:rsid w:val="00680C35"/>
    <w:rsid w:val="00680D64"/>
    <w:rsid w:val="00680F80"/>
    <w:rsid w:val="00681367"/>
    <w:rsid w:val="006816CB"/>
    <w:rsid w:val="00681B46"/>
    <w:rsid w:val="006820EC"/>
    <w:rsid w:val="00682684"/>
    <w:rsid w:val="00683408"/>
    <w:rsid w:val="00683C3C"/>
    <w:rsid w:val="006840F8"/>
    <w:rsid w:val="00684152"/>
    <w:rsid w:val="00684363"/>
    <w:rsid w:val="00684548"/>
    <w:rsid w:val="00684802"/>
    <w:rsid w:val="00685071"/>
    <w:rsid w:val="00685B98"/>
    <w:rsid w:val="00685D7C"/>
    <w:rsid w:val="0068649E"/>
    <w:rsid w:val="00686BF1"/>
    <w:rsid w:val="00686DB7"/>
    <w:rsid w:val="00687194"/>
    <w:rsid w:val="00690CBC"/>
    <w:rsid w:val="00690F7E"/>
    <w:rsid w:val="006920F8"/>
    <w:rsid w:val="00692311"/>
    <w:rsid w:val="006927D8"/>
    <w:rsid w:val="00693FA4"/>
    <w:rsid w:val="0069466B"/>
    <w:rsid w:val="00694991"/>
    <w:rsid w:val="00695017"/>
    <w:rsid w:val="006958EE"/>
    <w:rsid w:val="00695BB6"/>
    <w:rsid w:val="00697484"/>
    <w:rsid w:val="0069790C"/>
    <w:rsid w:val="006A04EA"/>
    <w:rsid w:val="006A0C93"/>
    <w:rsid w:val="006A105E"/>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7F4"/>
    <w:rsid w:val="006B65F1"/>
    <w:rsid w:val="006C06D5"/>
    <w:rsid w:val="006C14F0"/>
    <w:rsid w:val="006C15D0"/>
    <w:rsid w:val="006C173E"/>
    <w:rsid w:val="006C27E2"/>
    <w:rsid w:val="006C2DB6"/>
    <w:rsid w:val="006C2E69"/>
    <w:rsid w:val="006C31E0"/>
    <w:rsid w:val="006C423D"/>
    <w:rsid w:val="006C5090"/>
    <w:rsid w:val="006C5434"/>
    <w:rsid w:val="006C55A4"/>
    <w:rsid w:val="006C561E"/>
    <w:rsid w:val="006C5621"/>
    <w:rsid w:val="006C6004"/>
    <w:rsid w:val="006C60B5"/>
    <w:rsid w:val="006C641B"/>
    <w:rsid w:val="006C6481"/>
    <w:rsid w:val="006C763E"/>
    <w:rsid w:val="006C7860"/>
    <w:rsid w:val="006D0771"/>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7682"/>
    <w:rsid w:val="006D7A75"/>
    <w:rsid w:val="006E06E5"/>
    <w:rsid w:val="006E1971"/>
    <w:rsid w:val="006E226F"/>
    <w:rsid w:val="006E385F"/>
    <w:rsid w:val="006E39A3"/>
    <w:rsid w:val="006E3FB1"/>
    <w:rsid w:val="006E5381"/>
    <w:rsid w:val="006E5AD4"/>
    <w:rsid w:val="006E5F39"/>
    <w:rsid w:val="006E66D8"/>
    <w:rsid w:val="006E6D6C"/>
    <w:rsid w:val="006E6E34"/>
    <w:rsid w:val="006E7E4C"/>
    <w:rsid w:val="006F0DD9"/>
    <w:rsid w:val="006F0EEF"/>
    <w:rsid w:val="006F1CD0"/>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B3E"/>
    <w:rsid w:val="00702D3B"/>
    <w:rsid w:val="00704311"/>
    <w:rsid w:val="00704699"/>
    <w:rsid w:val="00704CF9"/>
    <w:rsid w:val="00704E60"/>
    <w:rsid w:val="00705063"/>
    <w:rsid w:val="00705989"/>
    <w:rsid w:val="00705F01"/>
    <w:rsid w:val="007062F4"/>
    <w:rsid w:val="007064CD"/>
    <w:rsid w:val="00706AB9"/>
    <w:rsid w:val="00707436"/>
    <w:rsid w:val="00707465"/>
    <w:rsid w:val="007079AE"/>
    <w:rsid w:val="00711981"/>
    <w:rsid w:val="007120E4"/>
    <w:rsid w:val="0071212B"/>
    <w:rsid w:val="007129E5"/>
    <w:rsid w:val="00712CFD"/>
    <w:rsid w:val="007130D5"/>
    <w:rsid w:val="0071318D"/>
    <w:rsid w:val="00714315"/>
    <w:rsid w:val="00715959"/>
    <w:rsid w:val="00716492"/>
    <w:rsid w:val="0071677F"/>
    <w:rsid w:val="00717A11"/>
    <w:rsid w:val="00720900"/>
    <w:rsid w:val="00721088"/>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EFC"/>
    <w:rsid w:val="007300CE"/>
    <w:rsid w:val="0073030D"/>
    <w:rsid w:val="00730CFD"/>
    <w:rsid w:val="007310E8"/>
    <w:rsid w:val="0073174C"/>
    <w:rsid w:val="0073307C"/>
    <w:rsid w:val="007333B3"/>
    <w:rsid w:val="00733CD8"/>
    <w:rsid w:val="00736649"/>
    <w:rsid w:val="0073733A"/>
    <w:rsid w:val="007373C1"/>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6D4"/>
    <w:rsid w:val="00752E1C"/>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12CA"/>
    <w:rsid w:val="00761519"/>
    <w:rsid w:val="00761720"/>
    <w:rsid w:val="0076193E"/>
    <w:rsid w:val="00762AE3"/>
    <w:rsid w:val="00762D0F"/>
    <w:rsid w:val="0076351A"/>
    <w:rsid w:val="00763C42"/>
    <w:rsid w:val="00763D7C"/>
    <w:rsid w:val="0076408C"/>
    <w:rsid w:val="0076481D"/>
    <w:rsid w:val="007649F1"/>
    <w:rsid w:val="007656CC"/>
    <w:rsid w:val="00765F35"/>
    <w:rsid w:val="00765FC0"/>
    <w:rsid w:val="00766131"/>
    <w:rsid w:val="007666E6"/>
    <w:rsid w:val="00766C22"/>
    <w:rsid w:val="007676B5"/>
    <w:rsid w:val="00767AFC"/>
    <w:rsid w:val="00770374"/>
    <w:rsid w:val="00770407"/>
    <w:rsid w:val="00770DAE"/>
    <w:rsid w:val="00770EBF"/>
    <w:rsid w:val="007713F5"/>
    <w:rsid w:val="0077143A"/>
    <w:rsid w:val="007724E8"/>
    <w:rsid w:val="00772D81"/>
    <w:rsid w:val="007730FB"/>
    <w:rsid w:val="0077359F"/>
    <w:rsid w:val="00773D75"/>
    <w:rsid w:val="00774E8E"/>
    <w:rsid w:val="00775F9C"/>
    <w:rsid w:val="007760F6"/>
    <w:rsid w:val="007769D3"/>
    <w:rsid w:val="00777404"/>
    <w:rsid w:val="0077768F"/>
    <w:rsid w:val="00777D5F"/>
    <w:rsid w:val="007802BA"/>
    <w:rsid w:val="00780E30"/>
    <w:rsid w:val="007810AB"/>
    <w:rsid w:val="00781800"/>
    <w:rsid w:val="00781B7D"/>
    <w:rsid w:val="00781E4B"/>
    <w:rsid w:val="00782BA5"/>
    <w:rsid w:val="00783042"/>
    <w:rsid w:val="00786245"/>
    <w:rsid w:val="00787C75"/>
    <w:rsid w:val="007902EB"/>
    <w:rsid w:val="00790B93"/>
    <w:rsid w:val="00790D8C"/>
    <w:rsid w:val="0079173B"/>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B1D"/>
    <w:rsid w:val="007A3D95"/>
    <w:rsid w:val="007A46EF"/>
    <w:rsid w:val="007A4922"/>
    <w:rsid w:val="007A4B50"/>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449A"/>
    <w:rsid w:val="007B46BF"/>
    <w:rsid w:val="007B4B8D"/>
    <w:rsid w:val="007B4F0E"/>
    <w:rsid w:val="007B5087"/>
    <w:rsid w:val="007B5704"/>
    <w:rsid w:val="007B5868"/>
    <w:rsid w:val="007B5D1D"/>
    <w:rsid w:val="007B669A"/>
    <w:rsid w:val="007B7699"/>
    <w:rsid w:val="007B7F9F"/>
    <w:rsid w:val="007C11CE"/>
    <w:rsid w:val="007C1341"/>
    <w:rsid w:val="007C215B"/>
    <w:rsid w:val="007C2EDE"/>
    <w:rsid w:val="007C31A7"/>
    <w:rsid w:val="007C3C42"/>
    <w:rsid w:val="007C3EFA"/>
    <w:rsid w:val="007C3F5F"/>
    <w:rsid w:val="007C406A"/>
    <w:rsid w:val="007C40AB"/>
    <w:rsid w:val="007C4876"/>
    <w:rsid w:val="007C687C"/>
    <w:rsid w:val="007C6B41"/>
    <w:rsid w:val="007C6B4E"/>
    <w:rsid w:val="007C6FCF"/>
    <w:rsid w:val="007C7459"/>
    <w:rsid w:val="007C7510"/>
    <w:rsid w:val="007D00D5"/>
    <w:rsid w:val="007D082C"/>
    <w:rsid w:val="007D0924"/>
    <w:rsid w:val="007D2DDB"/>
    <w:rsid w:val="007D3217"/>
    <w:rsid w:val="007D3570"/>
    <w:rsid w:val="007D3DB1"/>
    <w:rsid w:val="007D42AA"/>
    <w:rsid w:val="007D4E7F"/>
    <w:rsid w:val="007D56F2"/>
    <w:rsid w:val="007D6858"/>
    <w:rsid w:val="007D72C5"/>
    <w:rsid w:val="007D72CF"/>
    <w:rsid w:val="007E0D22"/>
    <w:rsid w:val="007E1029"/>
    <w:rsid w:val="007E18EA"/>
    <w:rsid w:val="007E194A"/>
    <w:rsid w:val="007E1A46"/>
    <w:rsid w:val="007E21BD"/>
    <w:rsid w:val="007E265F"/>
    <w:rsid w:val="007E367B"/>
    <w:rsid w:val="007E3712"/>
    <w:rsid w:val="007E3834"/>
    <w:rsid w:val="007E3A24"/>
    <w:rsid w:val="007E3C85"/>
    <w:rsid w:val="007E3E31"/>
    <w:rsid w:val="007E4B3F"/>
    <w:rsid w:val="007E56BF"/>
    <w:rsid w:val="007E5D02"/>
    <w:rsid w:val="007E63BF"/>
    <w:rsid w:val="007E6509"/>
    <w:rsid w:val="007E6AAE"/>
    <w:rsid w:val="007E70DD"/>
    <w:rsid w:val="007E7136"/>
    <w:rsid w:val="007E75E0"/>
    <w:rsid w:val="007E7EF7"/>
    <w:rsid w:val="007E7F3B"/>
    <w:rsid w:val="007F0AF7"/>
    <w:rsid w:val="007F18A0"/>
    <w:rsid w:val="007F1D79"/>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392C"/>
    <w:rsid w:val="008039D7"/>
    <w:rsid w:val="00803B34"/>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33C3"/>
    <w:rsid w:val="00813B3E"/>
    <w:rsid w:val="00813D25"/>
    <w:rsid w:val="00814B11"/>
    <w:rsid w:val="0081507B"/>
    <w:rsid w:val="00815513"/>
    <w:rsid w:val="00815601"/>
    <w:rsid w:val="0081648B"/>
    <w:rsid w:val="00816BDD"/>
    <w:rsid w:val="0081782B"/>
    <w:rsid w:val="00817A92"/>
    <w:rsid w:val="00817D75"/>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861"/>
    <w:rsid w:val="00826C30"/>
    <w:rsid w:val="00826ED8"/>
    <w:rsid w:val="00827241"/>
    <w:rsid w:val="00827627"/>
    <w:rsid w:val="00827CA2"/>
    <w:rsid w:val="00827EB7"/>
    <w:rsid w:val="00827FF5"/>
    <w:rsid w:val="00832D43"/>
    <w:rsid w:val="00832D85"/>
    <w:rsid w:val="0083449F"/>
    <w:rsid w:val="00834801"/>
    <w:rsid w:val="00834A65"/>
    <w:rsid w:val="00834D5D"/>
    <w:rsid w:val="00834E6C"/>
    <w:rsid w:val="0083521B"/>
    <w:rsid w:val="00835D0B"/>
    <w:rsid w:val="008377F9"/>
    <w:rsid w:val="00840724"/>
    <w:rsid w:val="00840801"/>
    <w:rsid w:val="00840809"/>
    <w:rsid w:val="0084158E"/>
    <w:rsid w:val="0084163B"/>
    <w:rsid w:val="00841E21"/>
    <w:rsid w:val="00841FA1"/>
    <w:rsid w:val="00842F9C"/>
    <w:rsid w:val="00843322"/>
    <w:rsid w:val="00844467"/>
    <w:rsid w:val="00845254"/>
    <w:rsid w:val="00845D3B"/>
    <w:rsid w:val="00846001"/>
    <w:rsid w:val="00847461"/>
    <w:rsid w:val="008500DD"/>
    <w:rsid w:val="00851246"/>
    <w:rsid w:val="00851B6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260"/>
    <w:rsid w:val="0086378C"/>
    <w:rsid w:val="00863FC9"/>
    <w:rsid w:val="00864A9F"/>
    <w:rsid w:val="00864F7B"/>
    <w:rsid w:val="00867E40"/>
    <w:rsid w:val="00867E55"/>
    <w:rsid w:val="00870D31"/>
    <w:rsid w:val="00871436"/>
    <w:rsid w:val="008719EE"/>
    <w:rsid w:val="00871F2C"/>
    <w:rsid w:val="00872330"/>
    <w:rsid w:val="0087247D"/>
    <w:rsid w:val="0087260F"/>
    <w:rsid w:val="0087276E"/>
    <w:rsid w:val="00872B05"/>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70"/>
    <w:rsid w:val="0088749F"/>
    <w:rsid w:val="00887AB4"/>
    <w:rsid w:val="00887EB2"/>
    <w:rsid w:val="0089022F"/>
    <w:rsid w:val="00891084"/>
    <w:rsid w:val="00891746"/>
    <w:rsid w:val="00892F1F"/>
    <w:rsid w:val="00892F8C"/>
    <w:rsid w:val="008938CA"/>
    <w:rsid w:val="0089585F"/>
    <w:rsid w:val="00895AAD"/>
    <w:rsid w:val="00895E2F"/>
    <w:rsid w:val="00896152"/>
    <w:rsid w:val="00897F6B"/>
    <w:rsid w:val="008A0CC7"/>
    <w:rsid w:val="008A12A6"/>
    <w:rsid w:val="008A2A0B"/>
    <w:rsid w:val="008A363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14FB"/>
    <w:rsid w:val="008B192A"/>
    <w:rsid w:val="008B19B0"/>
    <w:rsid w:val="008B2AD1"/>
    <w:rsid w:val="008B2C7D"/>
    <w:rsid w:val="008B2D47"/>
    <w:rsid w:val="008B4AF9"/>
    <w:rsid w:val="008B5E87"/>
    <w:rsid w:val="008B621A"/>
    <w:rsid w:val="008B6A23"/>
    <w:rsid w:val="008B743F"/>
    <w:rsid w:val="008B752B"/>
    <w:rsid w:val="008C066E"/>
    <w:rsid w:val="008C0A86"/>
    <w:rsid w:val="008C14EE"/>
    <w:rsid w:val="008C178C"/>
    <w:rsid w:val="008C226E"/>
    <w:rsid w:val="008C22AE"/>
    <w:rsid w:val="008C3E6D"/>
    <w:rsid w:val="008C4805"/>
    <w:rsid w:val="008C49C1"/>
    <w:rsid w:val="008C4C0E"/>
    <w:rsid w:val="008C5667"/>
    <w:rsid w:val="008C6A2F"/>
    <w:rsid w:val="008C6C71"/>
    <w:rsid w:val="008C6D8D"/>
    <w:rsid w:val="008C71E5"/>
    <w:rsid w:val="008C759F"/>
    <w:rsid w:val="008C7E19"/>
    <w:rsid w:val="008D0035"/>
    <w:rsid w:val="008D03EE"/>
    <w:rsid w:val="008D22B7"/>
    <w:rsid w:val="008D2654"/>
    <w:rsid w:val="008D2A5F"/>
    <w:rsid w:val="008D34B8"/>
    <w:rsid w:val="008D35CC"/>
    <w:rsid w:val="008D7799"/>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C53"/>
    <w:rsid w:val="008F4D90"/>
    <w:rsid w:val="008F52BA"/>
    <w:rsid w:val="008F66D5"/>
    <w:rsid w:val="008F6943"/>
    <w:rsid w:val="008F7593"/>
    <w:rsid w:val="008F7765"/>
    <w:rsid w:val="008F7CBE"/>
    <w:rsid w:val="009010A2"/>
    <w:rsid w:val="00901205"/>
    <w:rsid w:val="0090180C"/>
    <w:rsid w:val="0090229C"/>
    <w:rsid w:val="00902AA9"/>
    <w:rsid w:val="00902F64"/>
    <w:rsid w:val="00904417"/>
    <w:rsid w:val="00904CCB"/>
    <w:rsid w:val="00904D6D"/>
    <w:rsid w:val="00904FAB"/>
    <w:rsid w:val="00905173"/>
    <w:rsid w:val="009055EC"/>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F11"/>
    <w:rsid w:val="00917F41"/>
    <w:rsid w:val="00920364"/>
    <w:rsid w:val="00921E10"/>
    <w:rsid w:val="0092211D"/>
    <w:rsid w:val="009221FA"/>
    <w:rsid w:val="00922243"/>
    <w:rsid w:val="00922283"/>
    <w:rsid w:val="009226A0"/>
    <w:rsid w:val="00922BF5"/>
    <w:rsid w:val="00923BDF"/>
    <w:rsid w:val="00923C3A"/>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2BA"/>
    <w:rsid w:val="0093749B"/>
    <w:rsid w:val="00937B16"/>
    <w:rsid w:val="009401E9"/>
    <w:rsid w:val="00940A95"/>
    <w:rsid w:val="00940C12"/>
    <w:rsid w:val="00941A5C"/>
    <w:rsid w:val="009421EE"/>
    <w:rsid w:val="009426C1"/>
    <w:rsid w:val="00942971"/>
    <w:rsid w:val="00945B6B"/>
    <w:rsid w:val="00945E15"/>
    <w:rsid w:val="00946504"/>
    <w:rsid w:val="009466DE"/>
    <w:rsid w:val="009467AD"/>
    <w:rsid w:val="00946E9A"/>
    <w:rsid w:val="009470AB"/>
    <w:rsid w:val="00947AD0"/>
    <w:rsid w:val="00947BCA"/>
    <w:rsid w:val="00947D05"/>
    <w:rsid w:val="00950490"/>
    <w:rsid w:val="00952969"/>
    <w:rsid w:val="00953629"/>
    <w:rsid w:val="00954966"/>
    <w:rsid w:val="00955183"/>
    <w:rsid w:val="00955A31"/>
    <w:rsid w:val="009563F4"/>
    <w:rsid w:val="0095670B"/>
    <w:rsid w:val="0095696A"/>
    <w:rsid w:val="00956BBF"/>
    <w:rsid w:val="00957C38"/>
    <w:rsid w:val="00960557"/>
    <w:rsid w:val="00960938"/>
    <w:rsid w:val="00960AF2"/>
    <w:rsid w:val="00960BEE"/>
    <w:rsid w:val="00961106"/>
    <w:rsid w:val="00961219"/>
    <w:rsid w:val="00961D5A"/>
    <w:rsid w:val="00962116"/>
    <w:rsid w:val="00962E9A"/>
    <w:rsid w:val="00963995"/>
    <w:rsid w:val="00964586"/>
    <w:rsid w:val="00964BFC"/>
    <w:rsid w:val="00964C7D"/>
    <w:rsid w:val="00964DC3"/>
    <w:rsid w:val="009650BA"/>
    <w:rsid w:val="009652DC"/>
    <w:rsid w:val="00966837"/>
    <w:rsid w:val="009672B4"/>
    <w:rsid w:val="00967688"/>
    <w:rsid w:val="00970153"/>
    <w:rsid w:val="00970347"/>
    <w:rsid w:val="00970399"/>
    <w:rsid w:val="00970A39"/>
    <w:rsid w:val="00970AA5"/>
    <w:rsid w:val="00972DF5"/>
    <w:rsid w:val="00972FF9"/>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EE4"/>
    <w:rsid w:val="0098617A"/>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723"/>
    <w:rsid w:val="009A1A2F"/>
    <w:rsid w:val="009A1A65"/>
    <w:rsid w:val="009A23D8"/>
    <w:rsid w:val="009A371A"/>
    <w:rsid w:val="009A446F"/>
    <w:rsid w:val="009A49F8"/>
    <w:rsid w:val="009A4CB2"/>
    <w:rsid w:val="009A6289"/>
    <w:rsid w:val="009A6589"/>
    <w:rsid w:val="009A6C63"/>
    <w:rsid w:val="009A7035"/>
    <w:rsid w:val="009A7B20"/>
    <w:rsid w:val="009A7E90"/>
    <w:rsid w:val="009B009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CFF"/>
    <w:rsid w:val="009C0F9C"/>
    <w:rsid w:val="009C1A80"/>
    <w:rsid w:val="009C1B0E"/>
    <w:rsid w:val="009C20A1"/>
    <w:rsid w:val="009C20D0"/>
    <w:rsid w:val="009C21D0"/>
    <w:rsid w:val="009C23F5"/>
    <w:rsid w:val="009C301E"/>
    <w:rsid w:val="009C336E"/>
    <w:rsid w:val="009C3A97"/>
    <w:rsid w:val="009C3D16"/>
    <w:rsid w:val="009C4E85"/>
    <w:rsid w:val="009C5F93"/>
    <w:rsid w:val="009C6124"/>
    <w:rsid w:val="009C6197"/>
    <w:rsid w:val="009C71D0"/>
    <w:rsid w:val="009C72FA"/>
    <w:rsid w:val="009C7649"/>
    <w:rsid w:val="009C77F5"/>
    <w:rsid w:val="009C78D7"/>
    <w:rsid w:val="009C7FA1"/>
    <w:rsid w:val="009D0238"/>
    <w:rsid w:val="009D0411"/>
    <w:rsid w:val="009D0467"/>
    <w:rsid w:val="009D0F5D"/>
    <w:rsid w:val="009D13ED"/>
    <w:rsid w:val="009D147F"/>
    <w:rsid w:val="009D1F7B"/>
    <w:rsid w:val="009D2381"/>
    <w:rsid w:val="009D322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641F"/>
    <w:rsid w:val="009E6F9E"/>
    <w:rsid w:val="009E7412"/>
    <w:rsid w:val="009F027C"/>
    <w:rsid w:val="009F0651"/>
    <w:rsid w:val="009F0CB7"/>
    <w:rsid w:val="009F1B0D"/>
    <w:rsid w:val="009F29BE"/>
    <w:rsid w:val="009F2EAF"/>
    <w:rsid w:val="009F3780"/>
    <w:rsid w:val="009F4C6F"/>
    <w:rsid w:val="009F50CD"/>
    <w:rsid w:val="009F5471"/>
    <w:rsid w:val="009F598B"/>
    <w:rsid w:val="009F5F01"/>
    <w:rsid w:val="009F76AB"/>
    <w:rsid w:val="009F7A88"/>
    <w:rsid w:val="009F7EA0"/>
    <w:rsid w:val="00A0073B"/>
    <w:rsid w:val="00A01629"/>
    <w:rsid w:val="00A01DF9"/>
    <w:rsid w:val="00A01EAE"/>
    <w:rsid w:val="00A026EC"/>
    <w:rsid w:val="00A02A76"/>
    <w:rsid w:val="00A02EBC"/>
    <w:rsid w:val="00A04090"/>
    <w:rsid w:val="00A04588"/>
    <w:rsid w:val="00A04C43"/>
    <w:rsid w:val="00A04E24"/>
    <w:rsid w:val="00A04F6F"/>
    <w:rsid w:val="00A055A6"/>
    <w:rsid w:val="00A05678"/>
    <w:rsid w:val="00A06B71"/>
    <w:rsid w:val="00A06BAE"/>
    <w:rsid w:val="00A079CB"/>
    <w:rsid w:val="00A07E6B"/>
    <w:rsid w:val="00A10207"/>
    <w:rsid w:val="00A105DC"/>
    <w:rsid w:val="00A10C51"/>
    <w:rsid w:val="00A10DFD"/>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1F6A"/>
    <w:rsid w:val="00A227EE"/>
    <w:rsid w:val="00A22D6D"/>
    <w:rsid w:val="00A22D8D"/>
    <w:rsid w:val="00A232FD"/>
    <w:rsid w:val="00A23965"/>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5667"/>
    <w:rsid w:val="00A36067"/>
    <w:rsid w:val="00A368EB"/>
    <w:rsid w:val="00A37041"/>
    <w:rsid w:val="00A37072"/>
    <w:rsid w:val="00A372DF"/>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60E1"/>
    <w:rsid w:val="00A56BA8"/>
    <w:rsid w:val="00A57117"/>
    <w:rsid w:val="00A57E16"/>
    <w:rsid w:val="00A60791"/>
    <w:rsid w:val="00A61040"/>
    <w:rsid w:val="00A61042"/>
    <w:rsid w:val="00A61585"/>
    <w:rsid w:val="00A61D5E"/>
    <w:rsid w:val="00A61D99"/>
    <w:rsid w:val="00A62D80"/>
    <w:rsid w:val="00A62FD7"/>
    <w:rsid w:val="00A63B73"/>
    <w:rsid w:val="00A63DB8"/>
    <w:rsid w:val="00A6418B"/>
    <w:rsid w:val="00A641E3"/>
    <w:rsid w:val="00A6451F"/>
    <w:rsid w:val="00A64643"/>
    <w:rsid w:val="00A655EE"/>
    <w:rsid w:val="00A65FAF"/>
    <w:rsid w:val="00A663D7"/>
    <w:rsid w:val="00A66F5A"/>
    <w:rsid w:val="00A676F3"/>
    <w:rsid w:val="00A67705"/>
    <w:rsid w:val="00A67DB5"/>
    <w:rsid w:val="00A67FD9"/>
    <w:rsid w:val="00A70CDC"/>
    <w:rsid w:val="00A71A43"/>
    <w:rsid w:val="00A732D1"/>
    <w:rsid w:val="00A7343E"/>
    <w:rsid w:val="00A7398C"/>
    <w:rsid w:val="00A73F8C"/>
    <w:rsid w:val="00A7471C"/>
    <w:rsid w:val="00A749FA"/>
    <w:rsid w:val="00A74CD8"/>
    <w:rsid w:val="00A750AC"/>
    <w:rsid w:val="00A77AAD"/>
    <w:rsid w:val="00A801DA"/>
    <w:rsid w:val="00A80FFE"/>
    <w:rsid w:val="00A81430"/>
    <w:rsid w:val="00A8157E"/>
    <w:rsid w:val="00A8211D"/>
    <w:rsid w:val="00A825B0"/>
    <w:rsid w:val="00A83610"/>
    <w:rsid w:val="00A8372B"/>
    <w:rsid w:val="00A843C1"/>
    <w:rsid w:val="00A864E3"/>
    <w:rsid w:val="00A869D0"/>
    <w:rsid w:val="00A9110A"/>
    <w:rsid w:val="00A91344"/>
    <w:rsid w:val="00A914FB"/>
    <w:rsid w:val="00A91BF5"/>
    <w:rsid w:val="00A92351"/>
    <w:rsid w:val="00A92866"/>
    <w:rsid w:val="00A93675"/>
    <w:rsid w:val="00A940D3"/>
    <w:rsid w:val="00A942CC"/>
    <w:rsid w:val="00A94ECC"/>
    <w:rsid w:val="00A95CDE"/>
    <w:rsid w:val="00A96588"/>
    <w:rsid w:val="00A971C2"/>
    <w:rsid w:val="00A97F46"/>
    <w:rsid w:val="00AA12A3"/>
    <w:rsid w:val="00AA1566"/>
    <w:rsid w:val="00AA1BCD"/>
    <w:rsid w:val="00AA259B"/>
    <w:rsid w:val="00AA2713"/>
    <w:rsid w:val="00AA29E1"/>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2242"/>
    <w:rsid w:val="00AB2313"/>
    <w:rsid w:val="00AB28F9"/>
    <w:rsid w:val="00AB3208"/>
    <w:rsid w:val="00AB3D06"/>
    <w:rsid w:val="00AB3F8A"/>
    <w:rsid w:val="00AB47C1"/>
    <w:rsid w:val="00AB5D47"/>
    <w:rsid w:val="00AB7865"/>
    <w:rsid w:val="00AB7D3F"/>
    <w:rsid w:val="00AC045F"/>
    <w:rsid w:val="00AC097C"/>
    <w:rsid w:val="00AC11A2"/>
    <w:rsid w:val="00AC16A3"/>
    <w:rsid w:val="00AC2336"/>
    <w:rsid w:val="00AC2473"/>
    <w:rsid w:val="00AC292F"/>
    <w:rsid w:val="00AC31D0"/>
    <w:rsid w:val="00AC3396"/>
    <w:rsid w:val="00AC3675"/>
    <w:rsid w:val="00AC4366"/>
    <w:rsid w:val="00AC55AD"/>
    <w:rsid w:val="00AC580C"/>
    <w:rsid w:val="00AC6664"/>
    <w:rsid w:val="00AC67FE"/>
    <w:rsid w:val="00AC6F74"/>
    <w:rsid w:val="00AC709B"/>
    <w:rsid w:val="00AC7572"/>
    <w:rsid w:val="00AC7FA5"/>
    <w:rsid w:val="00AD006F"/>
    <w:rsid w:val="00AD11A6"/>
    <w:rsid w:val="00AD1563"/>
    <w:rsid w:val="00AD173D"/>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4A6B"/>
    <w:rsid w:val="00AE55EE"/>
    <w:rsid w:val="00AE5E28"/>
    <w:rsid w:val="00AE63CD"/>
    <w:rsid w:val="00AE6FA8"/>
    <w:rsid w:val="00AE79D9"/>
    <w:rsid w:val="00AE7A67"/>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C73"/>
    <w:rsid w:val="00B0051C"/>
    <w:rsid w:val="00B00F80"/>
    <w:rsid w:val="00B01464"/>
    <w:rsid w:val="00B0173D"/>
    <w:rsid w:val="00B01754"/>
    <w:rsid w:val="00B02251"/>
    <w:rsid w:val="00B0266C"/>
    <w:rsid w:val="00B03AC1"/>
    <w:rsid w:val="00B03F6E"/>
    <w:rsid w:val="00B04735"/>
    <w:rsid w:val="00B0563A"/>
    <w:rsid w:val="00B0615A"/>
    <w:rsid w:val="00B06216"/>
    <w:rsid w:val="00B062D0"/>
    <w:rsid w:val="00B077FA"/>
    <w:rsid w:val="00B0785C"/>
    <w:rsid w:val="00B078D4"/>
    <w:rsid w:val="00B10848"/>
    <w:rsid w:val="00B1089F"/>
    <w:rsid w:val="00B10951"/>
    <w:rsid w:val="00B10B3F"/>
    <w:rsid w:val="00B10FB8"/>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530"/>
    <w:rsid w:val="00B22755"/>
    <w:rsid w:val="00B22A88"/>
    <w:rsid w:val="00B22AA2"/>
    <w:rsid w:val="00B23226"/>
    <w:rsid w:val="00B23C63"/>
    <w:rsid w:val="00B240D7"/>
    <w:rsid w:val="00B24437"/>
    <w:rsid w:val="00B24A8C"/>
    <w:rsid w:val="00B26CD2"/>
    <w:rsid w:val="00B26D39"/>
    <w:rsid w:val="00B27183"/>
    <w:rsid w:val="00B27364"/>
    <w:rsid w:val="00B300FA"/>
    <w:rsid w:val="00B302E1"/>
    <w:rsid w:val="00B30827"/>
    <w:rsid w:val="00B30B4B"/>
    <w:rsid w:val="00B318E0"/>
    <w:rsid w:val="00B32920"/>
    <w:rsid w:val="00B3350A"/>
    <w:rsid w:val="00B35427"/>
    <w:rsid w:val="00B35F14"/>
    <w:rsid w:val="00B36A0A"/>
    <w:rsid w:val="00B3799D"/>
    <w:rsid w:val="00B37C3B"/>
    <w:rsid w:val="00B37EBF"/>
    <w:rsid w:val="00B4035D"/>
    <w:rsid w:val="00B40915"/>
    <w:rsid w:val="00B418EA"/>
    <w:rsid w:val="00B41CCA"/>
    <w:rsid w:val="00B42710"/>
    <w:rsid w:val="00B4320F"/>
    <w:rsid w:val="00B43732"/>
    <w:rsid w:val="00B43A2F"/>
    <w:rsid w:val="00B44A4C"/>
    <w:rsid w:val="00B45B05"/>
    <w:rsid w:val="00B46E18"/>
    <w:rsid w:val="00B47057"/>
    <w:rsid w:val="00B47829"/>
    <w:rsid w:val="00B509C5"/>
    <w:rsid w:val="00B517A1"/>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B50"/>
    <w:rsid w:val="00B712DC"/>
    <w:rsid w:val="00B724B7"/>
    <w:rsid w:val="00B72D47"/>
    <w:rsid w:val="00B72E19"/>
    <w:rsid w:val="00B738E6"/>
    <w:rsid w:val="00B74202"/>
    <w:rsid w:val="00B7500A"/>
    <w:rsid w:val="00B75DBE"/>
    <w:rsid w:val="00B75F4F"/>
    <w:rsid w:val="00B7602C"/>
    <w:rsid w:val="00B7621C"/>
    <w:rsid w:val="00B7677F"/>
    <w:rsid w:val="00B773BF"/>
    <w:rsid w:val="00B77C27"/>
    <w:rsid w:val="00B77D0F"/>
    <w:rsid w:val="00B77F25"/>
    <w:rsid w:val="00B8051C"/>
    <w:rsid w:val="00B80956"/>
    <w:rsid w:val="00B80BD6"/>
    <w:rsid w:val="00B810C8"/>
    <w:rsid w:val="00B8211A"/>
    <w:rsid w:val="00B837CF"/>
    <w:rsid w:val="00B83D54"/>
    <w:rsid w:val="00B848BB"/>
    <w:rsid w:val="00B85833"/>
    <w:rsid w:val="00B86C4D"/>
    <w:rsid w:val="00B900FD"/>
    <w:rsid w:val="00B90113"/>
    <w:rsid w:val="00B90ACD"/>
    <w:rsid w:val="00B90B20"/>
    <w:rsid w:val="00B90E7D"/>
    <w:rsid w:val="00B91ADE"/>
    <w:rsid w:val="00B92181"/>
    <w:rsid w:val="00B92A33"/>
    <w:rsid w:val="00B930F4"/>
    <w:rsid w:val="00B935BD"/>
    <w:rsid w:val="00B938A9"/>
    <w:rsid w:val="00B939DA"/>
    <w:rsid w:val="00B93FA4"/>
    <w:rsid w:val="00B94375"/>
    <w:rsid w:val="00B94C6E"/>
    <w:rsid w:val="00B95936"/>
    <w:rsid w:val="00B9661F"/>
    <w:rsid w:val="00B96FBA"/>
    <w:rsid w:val="00B9787F"/>
    <w:rsid w:val="00BA0B2D"/>
    <w:rsid w:val="00BA1E23"/>
    <w:rsid w:val="00BA1F08"/>
    <w:rsid w:val="00BA22EE"/>
    <w:rsid w:val="00BA2965"/>
    <w:rsid w:val="00BA299B"/>
    <w:rsid w:val="00BA3112"/>
    <w:rsid w:val="00BA37EE"/>
    <w:rsid w:val="00BA388D"/>
    <w:rsid w:val="00BA4E36"/>
    <w:rsid w:val="00BA4E48"/>
    <w:rsid w:val="00BA55CB"/>
    <w:rsid w:val="00BA5878"/>
    <w:rsid w:val="00BA5901"/>
    <w:rsid w:val="00BA69B1"/>
    <w:rsid w:val="00BA6EC6"/>
    <w:rsid w:val="00BA7D52"/>
    <w:rsid w:val="00BA7DF7"/>
    <w:rsid w:val="00BB01A9"/>
    <w:rsid w:val="00BB04D3"/>
    <w:rsid w:val="00BB12C8"/>
    <w:rsid w:val="00BB23AC"/>
    <w:rsid w:val="00BB2F30"/>
    <w:rsid w:val="00BB340A"/>
    <w:rsid w:val="00BB3962"/>
    <w:rsid w:val="00BB42FE"/>
    <w:rsid w:val="00BB4881"/>
    <w:rsid w:val="00BB4BA3"/>
    <w:rsid w:val="00BB59CA"/>
    <w:rsid w:val="00BB59F3"/>
    <w:rsid w:val="00BB6378"/>
    <w:rsid w:val="00BB704B"/>
    <w:rsid w:val="00BC000F"/>
    <w:rsid w:val="00BC0078"/>
    <w:rsid w:val="00BC050F"/>
    <w:rsid w:val="00BC0D84"/>
    <w:rsid w:val="00BC15CF"/>
    <w:rsid w:val="00BC17DE"/>
    <w:rsid w:val="00BC1A88"/>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E71"/>
    <w:rsid w:val="00BC6FEB"/>
    <w:rsid w:val="00BD1623"/>
    <w:rsid w:val="00BD1B6C"/>
    <w:rsid w:val="00BD1DC4"/>
    <w:rsid w:val="00BD24AD"/>
    <w:rsid w:val="00BD27B1"/>
    <w:rsid w:val="00BD28B1"/>
    <w:rsid w:val="00BD2914"/>
    <w:rsid w:val="00BD326D"/>
    <w:rsid w:val="00BD3376"/>
    <w:rsid w:val="00BD3B06"/>
    <w:rsid w:val="00BD4317"/>
    <w:rsid w:val="00BD4BA3"/>
    <w:rsid w:val="00BD58DA"/>
    <w:rsid w:val="00BD61D9"/>
    <w:rsid w:val="00BD7047"/>
    <w:rsid w:val="00BD7196"/>
    <w:rsid w:val="00BD77B8"/>
    <w:rsid w:val="00BD7952"/>
    <w:rsid w:val="00BD7E76"/>
    <w:rsid w:val="00BE026D"/>
    <w:rsid w:val="00BE1C5F"/>
    <w:rsid w:val="00BE20B2"/>
    <w:rsid w:val="00BE290C"/>
    <w:rsid w:val="00BE2B69"/>
    <w:rsid w:val="00BE305B"/>
    <w:rsid w:val="00BE4B69"/>
    <w:rsid w:val="00BE50DC"/>
    <w:rsid w:val="00BE53D7"/>
    <w:rsid w:val="00BE584A"/>
    <w:rsid w:val="00BE5B62"/>
    <w:rsid w:val="00BE6150"/>
    <w:rsid w:val="00BE6427"/>
    <w:rsid w:val="00BE6747"/>
    <w:rsid w:val="00BE7492"/>
    <w:rsid w:val="00BE7774"/>
    <w:rsid w:val="00BF1226"/>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5A52"/>
    <w:rsid w:val="00C06432"/>
    <w:rsid w:val="00C065D3"/>
    <w:rsid w:val="00C07078"/>
    <w:rsid w:val="00C071F6"/>
    <w:rsid w:val="00C1016A"/>
    <w:rsid w:val="00C10219"/>
    <w:rsid w:val="00C104BA"/>
    <w:rsid w:val="00C112FC"/>
    <w:rsid w:val="00C1133C"/>
    <w:rsid w:val="00C1136C"/>
    <w:rsid w:val="00C11C4E"/>
    <w:rsid w:val="00C11D30"/>
    <w:rsid w:val="00C123E4"/>
    <w:rsid w:val="00C126ED"/>
    <w:rsid w:val="00C12F04"/>
    <w:rsid w:val="00C13CC6"/>
    <w:rsid w:val="00C14061"/>
    <w:rsid w:val="00C14716"/>
    <w:rsid w:val="00C14CF6"/>
    <w:rsid w:val="00C15B8C"/>
    <w:rsid w:val="00C15D7C"/>
    <w:rsid w:val="00C16162"/>
    <w:rsid w:val="00C164F8"/>
    <w:rsid w:val="00C20258"/>
    <w:rsid w:val="00C20664"/>
    <w:rsid w:val="00C207A6"/>
    <w:rsid w:val="00C20EAA"/>
    <w:rsid w:val="00C22346"/>
    <w:rsid w:val="00C22FEB"/>
    <w:rsid w:val="00C236BF"/>
    <w:rsid w:val="00C23CC3"/>
    <w:rsid w:val="00C24486"/>
    <w:rsid w:val="00C24817"/>
    <w:rsid w:val="00C25285"/>
    <w:rsid w:val="00C25A1B"/>
    <w:rsid w:val="00C25B0E"/>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5402"/>
    <w:rsid w:val="00C46484"/>
    <w:rsid w:val="00C46516"/>
    <w:rsid w:val="00C46B4B"/>
    <w:rsid w:val="00C47053"/>
    <w:rsid w:val="00C47F34"/>
    <w:rsid w:val="00C504FB"/>
    <w:rsid w:val="00C517A1"/>
    <w:rsid w:val="00C51A80"/>
    <w:rsid w:val="00C51CAF"/>
    <w:rsid w:val="00C531BB"/>
    <w:rsid w:val="00C53799"/>
    <w:rsid w:val="00C53EDB"/>
    <w:rsid w:val="00C54214"/>
    <w:rsid w:val="00C54836"/>
    <w:rsid w:val="00C55CA0"/>
    <w:rsid w:val="00C55DD7"/>
    <w:rsid w:val="00C565BA"/>
    <w:rsid w:val="00C569F5"/>
    <w:rsid w:val="00C57F6F"/>
    <w:rsid w:val="00C60106"/>
    <w:rsid w:val="00C6109C"/>
    <w:rsid w:val="00C62041"/>
    <w:rsid w:val="00C63144"/>
    <w:rsid w:val="00C63E70"/>
    <w:rsid w:val="00C6464C"/>
    <w:rsid w:val="00C64B5A"/>
    <w:rsid w:val="00C65466"/>
    <w:rsid w:val="00C655DC"/>
    <w:rsid w:val="00C65870"/>
    <w:rsid w:val="00C6593E"/>
    <w:rsid w:val="00C659D3"/>
    <w:rsid w:val="00C65AA7"/>
    <w:rsid w:val="00C66572"/>
    <w:rsid w:val="00C66A3E"/>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448"/>
    <w:rsid w:val="00C90512"/>
    <w:rsid w:val="00C91096"/>
    <w:rsid w:val="00C91D94"/>
    <w:rsid w:val="00C9212A"/>
    <w:rsid w:val="00C929FC"/>
    <w:rsid w:val="00C92DCF"/>
    <w:rsid w:val="00C95300"/>
    <w:rsid w:val="00C95B89"/>
    <w:rsid w:val="00C96B51"/>
    <w:rsid w:val="00C96E9D"/>
    <w:rsid w:val="00C97783"/>
    <w:rsid w:val="00CA0549"/>
    <w:rsid w:val="00CA05E5"/>
    <w:rsid w:val="00CA07A7"/>
    <w:rsid w:val="00CA113C"/>
    <w:rsid w:val="00CA21BE"/>
    <w:rsid w:val="00CA26A2"/>
    <w:rsid w:val="00CA26F2"/>
    <w:rsid w:val="00CA2D8E"/>
    <w:rsid w:val="00CA367B"/>
    <w:rsid w:val="00CA3FD8"/>
    <w:rsid w:val="00CA4B93"/>
    <w:rsid w:val="00CA519A"/>
    <w:rsid w:val="00CA5351"/>
    <w:rsid w:val="00CA5520"/>
    <w:rsid w:val="00CA5840"/>
    <w:rsid w:val="00CA5AEB"/>
    <w:rsid w:val="00CA6308"/>
    <w:rsid w:val="00CA7373"/>
    <w:rsid w:val="00CA7475"/>
    <w:rsid w:val="00CA7768"/>
    <w:rsid w:val="00CA7B11"/>
    <w:rsid w:val="00CB016D"/>
    <w:rsid w:val="00CB08E8"/>
    <w:rsid w:val="00CB0C84"/>
    <w:rsid w:val="00CB1B04"/>
    <w:rsid w:val="00CB1FFB"/>
    <w:rsid w:val="00CB22A7"/>
    <w:rsid w:val="00CB22CF"/>
    <w:rsid w:val="00CB275C"/>
    <w:rsid w:val="00CB2FF9"/>
    <w:rsid w:val="00CB447E"/>
    <w:rsid w:val="00CB47F1"/>
    <w:rsid w:val="00CB49CE"/>
    <w:rsid w:val="00CB5397"/>
    <w:rsid w:val="00CB552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4394"/>
    <w:rsid w:val="00CC466E"/>
    <w:rsid w:val="00CC4D62"/>
    <w:rsid w:val="00CC72FB"/>
    <w:rsid w:val="00CC7A55"/>
    <w:rsid w:val="00CC7CEB"/>
    <w:rsid w:val="00CD02B6"/>
    <w:rsid w:val="00CD0446"/>
    <w:rsid w:val="00CD0B20"/>
    <w:rsid w:val="00CD0B59"/>
    <w:rsid w:val="00CD163E"/>
    <w:rsid w:val="00CD293D"/>
    <w:rsid w:val="00CD2E55"/>
    <w:rsid w:val="00CD397F"/>
    <w:rsid w:val="00CD3B0B"/>
    <w:rsid w:val="00CD41E9"/>
    <w:rsid w:val="00CD42A7"/>
    <w:rsid w:val="00CD5342"/>
    <w:rsid w:val="00CD5774"/>
    <w:rsid w:val="00CD5FC5"/>
    <w:rsid w:val="00CD6BE6"/>
    <w:rsid w:val="00CD6F94"/>
    <w:rsid w:val="00CD72A4"/>
    <w:rsid w:val="00CD7436"/>
    <w:rsid w:val="00CD7BEC"/>
    <w:rsid w:val="00CE03A5"/>
    <w:rsid w:val="00CE0B73"/>
    <w:rsid w:val="00CE11D8"/>
    <w:rsid w:val="00CE1565"/>
    <w:rsid w:val="00CE199D"/>
    <w:rsid w:val="00CE2202"/>
    <w:rsid w:val="00CE29B0"/>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6CF"/>
    <w:rsid w:val="00CF2901"/>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E21"/>
    <w:rsid w:val="00D02F77"/>
    <w:rsid w:val="00D0376C"/>
    <w:rsid w:val="00D03A36"/>
    <w:rsid w:val="00D03AB6"/>
    <w:rsid w:val="00D03BB5"/>
    <w:rsid w:val="00D03FB3"/>
    <w:rsid w:val="00D04E7E"/>
    <w:rsid w:val="00D05687"/>
    <w:rsid w:val="00D05B2B"/>
    <w:rsid w:val="00D05D5E"/>
    <w:rsid w:val="00D073A4"/>
    <w:rsid w:val="00D07456"/>
    <w:rsid w:val="00D1015A"/>
    <w:rsid w:val="00D1178A"/>
    <w:rsid w:val="00D11C9D"/>
    <w:rsid w:val="00D11CCD"/>
    <w:rsid w:val="00D12C63"/>
    <w:rsid w:val="00D12CF5"/>
    <w:rsid w:val="00D12D98"/>
    <w:rsid w:val="00D13024"/>
    <w:rsid w:val="00D132FC"/>
    <w:rsid w:val="00D13DFB"/>
    <w:rsid w:val="00D146DD"/>
    <w:rsid w:val="00D152CD"/>
    <w:rsid w:val="00D15593"/>
    <w:rsid w:val="00D15C90"/>
    <w:rsid w:val="00D166F9"/>
    <w:rsid w:val="00D16BB1"/>
    <w:rsid w:val="00D171C1"/>
    <w:rsid w:val="00D175E1"/>
    <w:rsid w:val="00D17970"/>
    <w:rsid w:val="00D2010D"/>
    <w:rsid w:val="00D20281"/>
    <w:rsid w:val="00D205B9"/>
    <w:rsid w:val="00D20BB8"/>
    <w:rsid w:val="00D22061"/>
    <w:rsid w:val="00D22377"/>
    <w:rsid w:val="00D226A4"/>
    <w:rsid w:val="00D226B8"/>
    <w:rsid w:val="00D229E0"/>
    <w:rsid w:val="00D232F0"/>
    <w:rsid w:val="00D23930"/>
    <w:rsid w:val="00D24374"/>
    <w:rsid w:val="00D25EAA"/>
    <w:rsid w:val="00D26695"/>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007F"/>
    <w:rsid w:val="00D40A8A"/>
    <w:rsid w:val="00D4121E"/>
    <w:rsid w:val="00D4132C"/>
    <w:rsid w:val="00D413E8"/>
    <w:rsid w:val="00D41669"/>
    <w:rsid w:val="00D434B5"/>
    <w:rsid w:val="00D43E1C"/>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E36"/>
    <w:rsid w:val="00D54F87"/>
    <w:rsid w:val="00D55196"/>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D3D"/>
    <w:rsid w:val="00D67E3B"/>
    <w:rsid w:val="00D705FE"/>
    <w:rsid w:val="00D708F4"/>
    <w:rsid w:val="00D71654"/>
    <w:rsid w:val="00D71B6F"/>
    <w:rsid w:val="00D71EFF"/>
    <w:rsid w:val="00D72150"/>
    <w:rsid w:val="00D72EDF"/>
    <w:rsid w:val="00D7312B"/>
    <w:rsid w:val="00D73F08"/>
    <w:rsid w:val="00D76CDF"/>
    <w:rsid w:val="00D76E83"/>
    <w:rsid w:val="00D770D7"/>
    <w:rsid w:val="00D77704"/>
    <w:rsid w:val="00D77906"/>
    <w:rsid w:val="00D80403"/>
    <w:rsid w:val="00D80434"/>
    <w:rsid w:val="00D804A2"/>
    <w:rsid w:val="00D8090E"/>
    <w:rsid w:val="00D81F20"/>
    <w:rsid w:val="00D8258A"/>
    <w:rsid w:val="00D82CA0"/>
    <w:rsid w:val="00D832FD"/>
    <w:rsid w:val="00D83361"/>
    <w:rsid w:val="00D8349B"/>
    <w:rsid w:val="00D83F33"/>
    <w:rsid w:val="00D84238"/>
    <w:rsid w:val="00D842AD"/>
    <w:rsid w:val="00D843F0"/>
    <w:rsid w:val="00D84693"/>
    <w:rsid w:val="00D84C48"/>
    <w:rsid w:val="00D8619A"/>
    <w:rsid w:val="00D864CC"/>
    <w:rsid w:val="00D86A5E"/>
    <w:rsid w:val="00D871FE"/>
    <w:rsid w:val="00D87335"/>
    <w:rsid w:val="00D87459"/>
    <w:rsid w:val="00D878D2"/>
    <w:rsid w:val="00D90410"/>
    <w:rsid w:val="00D923B3"/>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11C3"/>
    <w:rsid w:val="00DB170D"/>
    <w:rsid w:val="00DB2809"/>
    <w:rsid w:val="00DB324E"/>
    <w:rsid w:val="00DB34F9"/>
    <w:rsid w:val="00DB37D8"/>
    <w:rsid w:val="00DB3B62"/>
    <w:rsid w:val="00DB49EB"/>
    <w:rsid w:val="00DB4C08"/>
    <w:rsid w:val="00DB4DBD"/>
    <w:rsid w:val="00DB56E3"/>
    <w:rsid w:val="00DB572B"/>
    <w:rsid w:val="00DB702B"/>
    <w:rsid w:val="00DB72A0"/>
    <w:rsid w:val="00DB76B8"/>
    <w:rsid w:val="00DB774B"/>
    <w:rsid w:val="00DB77A8"/>
    <w:rsid w:val="00DC04AC"/>
    <w:rsid w:val="00DC1F83"/>
    <w:rsid w:val="00DC20A5"/>
    <w:rsid w:val="00DC21A0"/>
    <w:rsid w:val="00DC2665"/>
    <w:rsid w:val="00DC27F1"/>
    <w:rsid w:val="00DC2960"/>
    <w:rsid w:val="00DC3290"/>
    <w:rsid w:val="00DC3AFC"/>
    <w:rsid w:val="00DC3E14"/>
    <w:rsid w:val="00DC4476"/>
    <w:rsid w:val="00DC4855"/>
    <w:rsid w:val="00DC543B"/>
    <w:rsid w:val="00DC5578"/>
    <w:rsid w:val="00DC6924"/>
    <w:rsid w:val="00DC6959"/>
    <w:rsid w:val="00DC72DD"/>
    <w:rsid w:val="00DD0917"/>
    <w:rsid w:val="00DD0FB6"/>
    <w:rsid w:val="00DD16E4"/>
    <w:rsid w:val="00DD31FF"/>
    <w:rsid w:val="00DD3451"/>
    <w:rsid w:val="00DD351E"/>
    <w:rsid w:val="00DD3DD4"/>
    <w:rsid w:val="00DD58BA"/>
    <w:rsid w:val="00DD5C8C"/>
    <w:rsid w:val="00DD6EA0"/>
    <w:rsid w:val="00DD7154"/>
    <w:rsid w:val="00DE0025"/>
    <w:rsid w:val="00DE1F94"/>
    <w:rsid w:val="00DE2165"/>
    <w:rsid w:val="00DE2391"/>
    <w:rsid w:val="00DE2BCB"/>
    <w:rsid w:val="00DE38EE"/>
    <w:rsid w:val="00DE3ADB"/>
    <w:rsid w:val="00DE438A"/>
    <w:rsid w:val="00DE4434"/>
    <w:rsid w:val="00DE4511"/>
    <w:rsid w:val="00DE476C"/>
    <w:rsid w:val="00DE48D5"/>
    <w:rsid w:val="00DE4D41"/>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FDE"/>
    <w:rsid w:val="00E00065"/>
    <w:rsid w:val="00E00BBA"/>
    <w:rsid w:val="00E01BC1"/>
    <w:rsid w:val="00E01C76"/>
    <w:rsid w:val="00E03180"/>
    <w:rsid w:val="00E03CCF"/>
    <w:rsid w:val="00E03DAC"/>
    <w:rsid w:val="00E03E68"/>
    <w:rsid w:val="00E03EA0"/>
    <w:rsid w:val="00E03F81"/>
    <w:rsid w:val="00E050B7"/>
    <w:rsid w:val="00E05C3E"/>
    <w:rsid w:val="00E05F1D"/>
    <w:rsid w:val="00E064AC"/>
    <w:rsid w:val="00E06EF0"/>
    <w:rsid w:val="00E0702E"/>
    <w:rsid w:val="00E0782E"/>
    <w:rsid w:val="00E07E71"/>
    <w:rsid w:val="00E10250"/>
    <w:rsid w:val="00E11059"/>
    <w:rsid w:val="00E1113C"/>
    <w:rsid w:val="00E11178"/>
    <w:rsid w:val="00E12501"/>
    <w:rsid w:val="00E12C8D"/>
    <w:rsid w:val="00E12F18"/>
    <w:rsid w:val="00E130D7"/>
    <w:rsid w:val="00E1386D"/>
    <w:rsid w:val="00E13A38"/>
    <w:rsid w:val="00E1426A"/>
    <w:rsid w:val="00E148EA"/>
    <w:rsid w:val="00E15149"/>
    <w:rsid w:val="00E15B69"/>
    <w:rsid w:val="00E16907"/>
    <w:rsid w:val="00E171F4"/>
    <w:rsid w:val="00E20089"/>
    <w:rsid w:val="00E20245"/>
    <w:rsid w:val="00E20B80"/>
    <w:rsid w:val="00E217AD"/>
    <w:rsid w:val="00E21822"/>
    <w:rsid w:val="00E21E18"/>
    <w:rsid w:val="00E2207A"/>
    <w:rsid w:val="00E226DD"/>
    <w:rsid w:val="00E23060"/>
    <w:rsid w:val="00E23D03"/>
    <w:rsid w:val="00E23F06"/>
    <w:rsid w:val="00E23F8B"/>
    <w:rsid w:val="00E24230"/>
    <w:rsid w:val="00E24728"/>
    <w:rsid w:val="00E24C34"/>
    <w:rsid w:val="00E25599"/>
    <w:rsid w:val="00E26855"/>
    <w:rsid w:val="00E27682"/>
    <w:rsid w:val="00E30DDA"/>
    <w:rsid w:val="00E30E27"/>
    <w:rsid w:val="00E318CF"/>
    <w:rsid w:val="00E31941"/>
    <w:rsid w:val="00E31B65"/>
    <w:rsid w:val="00E33112"/>
    <w:rsid w:val="00E33A47"/>
    <w:rsid w:val="00E33F9C"/>
    <w:rsid w:val="00E34045"/>
    <w:rsid w:val="00E34235"/>
    <w:rsid w:val="00E34289"/>
    <w:rsid w:val="00E3437F"/>
    <w:rsid w:val="00E35427"/>
    <w:rsid w:val="00E356F4"/>
    <w:rsid w:val="00E35EB5"/>
    <w:rsid w:val="00E360AA"/>
    <w:rsid w:val="00E3657A"/>
    <w:rsid w:val="00E37F88"/>
    <w:rsid w:val="00E40293"/>
    <w:rsid w:val="00E40AA2"/>
    <w:rsid w:val="00E40B34"/>
    <w:rsid w:val="00E40B93"/>
    <w:rsid w:val="00E420FA"/>
    <w:rsid w:val="00E427A0"/>
    <w:rsid w:val="00E42918"/>
    <w:rsid w:val="00E42C00"/>
    <w:rsid w:val="00E42C5F"/>
    <w:rsid w:val="00E431F4"/>
    <w:rsid w:val="00E4339D"/>
    <w:rsid w:val="00E43CF3"/>
    <w:rsid w:val="00E44081"/>
    <w:rsid w:val="00E44569"/>
    <w:rsid w:val="00E447FF"/>
    <w:rsid w:val="00E448D3"/>
    <w:rsid w:val="00E4545A"/>
    <w:rsid w:val="00E4594D"/>
    <w:rsid w:val="00E46D72"/>
    <w:rsid w:val="00E50328"/>
    <w:rsid w:val="00E507C5"/>
    <w:rsid w:val="00E508BB"/>
    <w:rsid w:val="00E51A8F"/>
    <w:rsid w:val="00E51B6D"/>
    <w:rsid w:val="00E526E3"/>
    <w:rsid w:val="00E52924"/>
    <w:rsid w:val="00E53417"/>
    <w:rsid w:val="00E54216"/>
    <w:rsid w:val="00E546BA"/>
    <w:rsid w:val="00E54AAA"/>
    <w:rsid w:val="00E55B53"/>
    <w:rsid w:val="00E55BD9"/>
    <w:rsid w:val="00E560EC"/>
    <w:rsid w:val="00E56566"/>
    <w:rsid w:val="00E5674C"/>
    <w:rsid w:val="00E574FC"/>
    <w:rsid w:val="00E57C54"/>
    <w:rsid w:val="00E60339"/>
    <w:rsid w:val="00E60DF6"/>
    <w:rsid w:val="00E6175E"/>
    <w:rsid w:val="00E61835"/>
    <w:rsid w:val="00E62094"/>
    <w:rsid w:val="00E62EB2"/>
    <w:rsid w:val="00E63D10"/>
    <w:rsid w:val="00E63F46"/>
    <w:rsid w:val="00E64D18"/>
    <w:rsid w:val="00E64E93"/>
    <w:rsid w:val="00E64F4A"/>
    <w:rsid w:val="00E656E9"/>
    <w:rsid w:val="00E65AF4"/>
    <w:rsid w:val="00E66461"/>
    <w:rsid w:val="00E66EE5"/>
    <w:rsid w:val="00E67001"/>
    <w:rsid w:val="00E67713"/>
    <w:rsid w:val="00E67A94"/>
    <w:rsid w:val="00E67B1F"/>
    <w:rsid w:val="00E70066"/>
    <w:rsid w:val="00E70351"/>
    <w:rsid w:val="00E714BC"/>
    <w:rsid w:val="00E71949"/>
    <w:rsid w:val="00E72366"/>
    <w:rsid w:val="00E72453"/>
    <w:rsid w:val="00E72C8F"/>
    <w:rsid w:val="00E73941"/>
    <w:rsid w:val="00E74366"/>
    <w:rsid w:val="00E74927"/>
    <w:rsid w:val="00E75310"/>
    <w:rsid w:val="00E773BD"/>
    <w:rsid w:val="00E77503"/>
    <w:rsid w:val="00E77680"/>
    <w:rsid w:val="00E80A0E"/>
    <w:rsid w:val="00E80BBC"/>
    <w:rsid w:val="00E813CB"/>
    <w:rsid w:val="00E81968"/>
    <w:rsid w:val="00E81C2C"/>
    <w:rsid w:val="00E82136"/>
    <w:rsid w:val="00E8223E"/>
    <w:rsid w:val="00E8233A"/>
    <w:rsid w:val="00E826C7"/>
    <w:rsid w:val="00E82C25"/>
    <w:rsid w:val="00E82D0C"/>
    <w:rsid w:val="00E848E0"/>
    <w:rsid w:val="00E86353"/>
    <w:rsid w:val="00E8640C"/>
    <w:rsid w:val="00E87BC3"/>
    <w:rsid w:val="00E91372"/>
    <w:rsid w:val="00E91506"/>
    <w:rsid w:val="00E9197A"/>
    <w:rsid w:val="00E92187"/>
    <w:rsid w:val="00E92571"/>
    <w:rsid w:val="00E92668"/>
    <w:rsid w:val="00E92DC2"/>
    <w:rsid w:val="00E933F6"/>
    <w:rsid w:val="00E937FC"/>
    <w:rsid w:val="00E93B8E"/>
    <w:rsid w:val="00E947FB"/>
    <w:rsid w:val="00E94C0A"/>
    <w:rsid w:val="00E956D0"/>
    <w:rsid w:val="00E9593E"/>
    <w:rsid w:val="00E963EE"/>
    <w:rsid w:val="00E96510"/>
    <w:rsid w:val="00E96B49"/>
    <w:rsid w:val="00E96D32"/>
    <w:rsid w:val="00E96DA9"/>
    <w:rsid w:val="00E97D48"/>
    <w:rsid w:val="00E97DEE"/>
    <w:rsid w:val="00EA02D4"/>
    <w:rsid w:val="00EA038E"/>
    <w:rsid w:val="00EA03DC"/>
    <w:rsid w:val="00EA0803"/>
    <w:rsid w:val="00EA1212"/>
    <w:rsid w:val="00EA17DF"/>
    <w:rsid w:val="00EA1E68"/>
    <w:rsid w:val="00EA1F40"/>
    <w:rsid w:val="00EA209E"/>
    <w:rsid w:val="00EA2371"/>
    <w:rsid w:val="00EA297D"/>
    <w:rsid w:val="00EA2C4E"/>
    <w:rsid w:val="00EA36AD"/>
    <w:rsid w:val="00EA3978"/>
    <w:rsid w:val="00EA3BE0"/>
    <w:rsid w:val="00EA3FE0"/>
    <w:rsid w:val="00EA4624"/>
    <w:rsid w:val="00EA50BD"/>
    <w:rsid w:val="00EA52B8"/>
    <w:rsid w:val="00EA5460"/>
    <w:rsid w:val="00EA55C0"/>
    <w:rsid w:val="00EA5C4F"/>
    <w:rsid w:val="00EA6269"/>
    <w:rsid w:val="00EA674B"/>
    <w:rsid w:val="00EA6A0E"/>
    <w:rsid w:val="00EA6C9E"/>
    <w:rsid w:val="00EA7A05"/>
    <w:rsid w:val="00EA7AEC"/>
    <w:rsid w:val="00EA7E88"/>
    <w:rsid w:val="00EB0157"/>
    <w:rsid w:val="00EB0A85"/>
    <w:rsid w:val="00EB0B18"/>
    <w:rsid w:val="00EB0DF1"/>
    <w:rsid w:val="00EB0F2F"/>
    <w:rsid w:val="00EB135A"/>
    <w:rsid w:val="00EB1AE0"/>
    <w:rsid w:val="00EB1C31"/>
    <w:rsid w:val="00EB211B"/>
    <w:rsid w:val="00EB27AA"/>
    <w:rsid w:val="00EB30AB"/>
    <w:rsid w:val="00EB39BA"/>
    <w:rsid w:val="00EB3ECE"/>
    <w:rsid w:val="00EB5799"/>
    <w:rsid w:val="00EB64F0"/>
    <w:rsid w:val="00EB722C"/>
    <w:rsid w:val="00EC091E"/>
    <w:rsid w:val="00EC13A3"/>
    <w:rsid w:val="00EC1CC4"/>
    <w:rsid w:val="00EC1E78"/>
    <w:rsid w:val="00EC2047"/>
    <w:rsid w:val="00EC2774"/>
    <w:rsid w:val="00EC2A8C"/>
    <w:rsid w:val="00EC2DC4"/>
    <w:rsid w:val="00EC305F"/>
    <w:rsid w:val="00EC3855"/>
    <w:rsid w:val="00EC3C72"/>
    <w:rsid w:val="00EC3F6C"/>
    <w:rsid w:val="00EC4D2A"/>
    <w:rsid w:val="00EC5EDD"/>
    <w:rsid w:val="00ED14DB"/>
    <w:rsid w:val="00ED1571"/>
    <w:rsid w:val="00ED1A3B"/>
    <w:rsid w:val="00ED2BBF"/>
    <w:rsid w:val="00ED2D24"/>
    <w:rsid w:val="00ED2E33"/>
    <w:rsid w:val="00ED3197"/>
    <w:rsid w:val="00ED342C"/>
    <w:rsid w:val="00ED43CD"/>
    <w:rsid w:val="00ED4B0E"/>
    <w:rsid w:val="00ED57F6"/>
    <w:rsid w:val="00ED5D3C"/>
    <w:rsid w:val="00ED605D"/>
    <w:rsid w:val="00ED6E23"/>
    <w:rsid w:val="00ED73F6"/>
    <w:rsid w:val="00ED77B3"/>
    <w:rsid w:val="00EE022A"/>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C91"/>
    <w:rsid w:val="00EE7CA0"/>
    <w:rsid w:val="00EF04A5"/>
    <w:rsid w:val="00EF06F2"/>
    <w:rsid w:val="00EF15AC"/>
    <w:rsid w:val="00EF1B19"/>
    <w:rsid w:val="00EF1B47"/>
    <w:rsid w:val="00EF2306"/>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5B5"/>
    <w:rsid w:val="00F02DD5"/>
    <w:rsid w:val="00F02E96"/>
    <w:rsid w:val="00F02FFE"/>
    <w:rsid w:val="00F03E0B"/>
    <w:rsid w:val="00F03E0F"/>
    <w:rsid w:val="00F045C9"/>
    <w:rsid w:val="00F0474B"/>
    <w:rsid w:val="00F05462"/>
    <w:rsid w:val="00F05744"/>
    <w:rsid w:val="00F0597E"/>
    <w:rsid w:val="00F05F5B"/>
    <w:rsid w:val="00F060BD"/>
    <w:rsid w:val="00F063C2"/>
    <w:rsid w:val="00F10890"/>
    <w:rsid w:val="00F1134E"/>
    <w:rsid w:val="00F126F9"/>
    <w:rsid w:val="00F12713"/>
    <w:rsid w:val="00F12A9C"/>
    <w:rsid w:val="00F12D06"/>
    <w:rsid w:val="00F131B3"/>
    <w:rsid w:val="00F1366C"/>
    <w:rsid w:val="00F13E1C"/>
    <w:rsid w:val="00F144EE"/>
    <w:rsid w:val="00F1488E"/>
    <w:rsid w:val="00F16019"/>
    <w:rsid w:val="00F16252"/>
    <w:rsid w:val="00F16C33"/>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561"/>
    <w:rsid w:val="00F24A52"/>
    <w:rsid w:val="00F25DA5"/>
    <w:rsid w:val="00F25E08"/>
    <w:rsid w:val="00F25EA9"/>
    <w:rsid w:val="00F26B9C"/>
    <w:rsid w:val="00F26C33"/>
    <w:rsid w:val="00F26D30"/>
    <w:rsid w:val="00F26D68"/>
    <w:rsid w:val="00F270D4"/>
    <w:rsid w:val="00F27242"/>
    <w:rsid w:val="00F27692"/>
    <w:rsid w:val="00F27C32"/>
    <w:rsid w:val="00F27C36"/>
    <w:rsid w:val="00F30E7D"/>
    <w:rsid w:val="00F31113"/>
    <w:rsid w:val="00F3168A"/>
    <w:rsid w:val="00F32E1A"/>
    <w:rsid w:val="00F33382"/>
    <w:rsid w:val="00F33413"/>
    <w:rsid w:val="00F3360B"/>
    <w:rsid w:val="00F33C63"/>
    <w:rsid w:val="00F35F80"/>
    <w:rsid w:val="00F36003"/>
    <w:rsid w:val="00F3703D"/>
    <w:rsid w:val="00F375E8"/>
    <w:rsid w:val="00F3779E"/>
    <w:rsid w:val="00F37929"/>
    <w:rsid w:val="00F40FF2"/>
    <w:rsid w:val="00F41222"/>
    <w:rsid w:val="00F4245B"/>
    <w:rsid w:val="00F42A3A"/>
    <w:rsid w:val="00F42BDF"/>
    <w:rsid w:val="00F43190"/>
    <w:rsid w:val="00F4350D"/>
    <w:rsid w:val="00F438D5"/>
    <w:rsid w:val="00F43B82"/>
    <w:rsid w:val="00F43CDA"/>
    <w:rsid w:val="00F43F9F"/>
    <w:rsid w:val="00F44A44"/>
    <w:rsid w:val="00F44DF8"/>
    <w:rsid w:val="00F457A9"/>
    <w:rsid w:val="00F4593D"/>
    <w:rsid w:val="00F462E1"/>
    <w:rsid w:val="00F4641B"/>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6"/>
    <w:rsid w:val="00F5332A"/>
    <w:rsid w:val="00F539BD"/>
    <w:rsid w:val="00F55578"/>
    <w:rsid w:val="00F55B65"/>
    <w:rsid w:val="00F55B6C"/>
    <w:rsid w:val="00F55F1B"/>
    <w:rsid w:val="00F56221"/>
    <w:rsid w:val="00F575D3"/>
    <w:rsid w:val="00F57A92"/>
    <w:rsid w:val="00F57C27"/>
    <w:rsid w:val="00F57CF2"/>
    <w:rsid w:val="00F60FFC"/>
    <w:rsid w:val="00F6168F"/>
    <w:rsid w:val="00F62041"/>
    <w:rsid w:val="00F629EF"/>
    <w:rsid w:val="00F62CAE"/>
    <w:rsid w:val="00F6306D"/>
    <w:rsid w:val="00F63903"/>
    <w:rsid w:val="00F63C0A"/>
    <w:rsid w:val="00F63F24"/>
    <w:rsid w:val="00F64FA3"/>
    <w:rsid w:val="00F65A61"/>
    <w:rsid w:val="00F661D3"/>
    <w:rsid w:val="00F66E9F"/>
    <w:rsid w:val="00F675DE"/>
    <w:rsid w:val="00F67CA8"/>
    <w:rsid w:val="00F67FB7"/>
    <w:rsid w:val="00F703E0"/>
    <w:rsid w:val="00F71FB8"/>
    <w:rsid w:val="00F722DD"/>
    <w:rsid w:val="00F737A1"/>
    <w:rsid w:val="00F73B1D"/>
    <w:rsid w:val="00F74203"/>
    <w:rsid w:val="00F7442C"/>
    <w:rsid w:val="00F749AF"/>
    <w:rsid w:val="00F76941"/>
    <w:rsid w:val="00F779EC"/>
    <w:rsid w:val="00F80437"/>
    <w:rsid w:val="00F81284"/>
    <w:rsid w:val="00F813A3"/>
    <w:rsid w:val="00F82534"/>
    <w:rsid w:val="00F8301D"/>
    <w:rsid w:val="00F8310F"/>
    <w:rsid w:val="00F834B0"/>
    <w:rsid w:val="00F83A6E"/>
    <w:rsid w:val="00F83DD4"/>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96E"/>
    <w:rsid w:val="00F93210"/>
    <w:rsid w:val="00F93A09"/>
    <w:rsid w:val="00F93EFA"/>
    <w:rsid w:val="00F943F8"/>
    <w:rsid w:val="00F944CF"/>
    <w:rsid w:val="00F950F4"/>
    <w:rsid w:val="00F9521C"/>
    <w:rsid w:val="00F95598"/>
    <w:rsid w:val="00F97AE8"/>
    <w:rsid w:val="00F97BFD"/>
    <w:rsid w:val="00FA03AC"/>
    <w:rsid w:val="00FA13D9"/>
    <w:rsid w:val="00FA2521"/>
    <w:rsid w:val="00FA296C"/>
    <w:rsid w:val="00FA3787"/>
    <w:rsid w:val="00FA3DF6"/>
    <w:rsid w:val="00FA4F44"/>
    <w:rsid w:val="00FA5BAA"/>
    <w:rsid w:val="00FA5E25"/>
    <w:rsid w:val="00FA5E98"/>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62"/>
    <w:rsid w:val="00FB6392"/>
    <w:rsid w:val="00FB6AB0"/>
    <w:rsid w:val="00FB76F7"/>
    <w:rsid w:val="00FC09EA"/>
    <w:rsid w:val="00FC0A07"/>
    <w:rsid w:val="00FC0D16"/>
    <w:rsid w:val="00FC0D4C"/>
    <w:rsid w:val="00FC2A28"/>
    <w:rsid w:val="00FC2B3F"/>
    <w:rsid w:val="00FC2F41"/>
    <w:rsid w:val="00FC3123"/>
    <w:rsid w:val="00FC3EDF"/>
    <w:rsid w:val="00FC4BAC"/>
    <w:rsid w:val="00FC4C13"/>
    <w:rsid w:val="00FC585C"/>
    <w:rsid w:val="00FC5F4A"/>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B4A"/>
    <w:rsid w:val="00FE1CD0"/>
    <w:rsid w:val="00FE23D7"/>
    <w:rsid w:val="00FE2410"/>
    <w:rsid w:val="00FE29EA"/>
    <w:rsid w:val="00FE37FA"/>
    <w:rsid w:val="00FE427B"/>
    <w:rsid w:val="00FE427D"/>
    <w:rsid w:val="00FE42A0"/>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43D7"/>
    <w:rsid w:val="00FF49CD"/>
    <w:rsid w:val="00FF5462"/>
    <w:rsid w:val="00FF59BF"/>
    <w:rsid w:val="00FF5AAE"/>
    <w:rsid w:val="00FF66D0"/>
    <w:rsid w:val="00FF6CBF"/>
    <w:rsid w:val="00FF6DBC"/>
    <w:rsid w:val="00FF6DBE"/>
    <w:rsid w:val="00FF7403"/>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shapedefaults>
    <o:shapelayout v:ext="edit">
      <o:idmap v:ext="edit" data="1"/>
    </o:shapelayout>
  </w:shapeDefaults>
  <w:decimalSymbol w:val="."/>
  <w:listSeparator w:val=","/>
  <w14:docId w14:val="4E42E767"/>
  <w15:docId w15:val="{B13B74F2-31CC-0249-AA5B-C6CBBB50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aliases w:val="Body normal"/>
    <w:qFormat/>
    <w:rsid w:val="00AE4A6B"/>
    <w:pPr>
      <w:spacing w:before="120" w:after="120"/>
    </w:pPr>
    <w:rPr>
      <w:rFonts w:ascii="Arial" w:hAnsi="Arial" w:cs="Arial"/>
      <w:sz w:val="22"/>
      <w:lang w:val="en-AU" w:eastAsia="en-US"/>
    </w:rPr>
  </w:style>
  <w:style w:type="paragraph" w:styleId="Heading1">
    <w:name w:val="heading 1"/>
    <w:next w:val="Heading2"/>
    <w:qFormat/>
    <w:rsid w:val="003733FA"/>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3733FA"/>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next w:val="Normal"/>
    <w:qFormat/>
    <w:rsid w:val="003733FA"/>
    <w:pPr>
      <w:keepNext/>
      <w:numPr>
        <w:ilvl w:val="2"/>
        <w:numId w:val="26"/>
      </w:numPr>
      <w:tabs>
        <w:tab w:val="left" w:pos="907"/>
      </w:tabs>
      <w:spacing w:before="200" w:after="120"/>
      <w:outlineLvl w:val="2"/>
    </w:pPr>
    <w:rPr>
      <w:rFonts w:ascii="Arial Bold" w:hAnsi="Arial Bold" w:cs="Arial"/>
      <w:b/>
      <w:color w:val="470A68" w:themeColor="accent6"/>
      <w:sz w:val="24"/>
      <w:szCs w:val="26"/>
      <w:lang w:val="en-AU" w:eastAsia="en-US"/>
    </w:rPr>
  </w:style>
  <w:style w:type="paragraph" w:styleId="Heading4">
    <w:name w:val="heading 4"/>
    <w:aliases w:val="1.1.1.1. Heading 4"/>
    <w:next w:val="Normal"/>
    <w:qFormat/>
    <w:rsid w:val="00291089"/>
    <w:pPr>
      <w:keepNext/>
      <w:numPr>
        <w:ilvl w:val="3"/>
        <w:numId w:val="26"/>
      </w:numPr>
      <w:spacing w:before="240" w:after="100"/>
      <w:outlineLvl w:val="3"/>
    </w:pPr>
    <w:rPr>
      <w:rFonts w:ascii="Arial" w:hAnsi="Arial" w:cs="Arial"/>
      <w:b/>
      <w:color w:val="68478D" w:themeColor="accent4"/>
      <w:sz w:val="22"/>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rsid w:val="000A1AF4"/>
    <w:pPr>
      <w:spacing w:before="40"/>
    </w:pPr>
    <w:rPr>
      <w:rFonts w:ascii="Arial" w:hAnsi="Arial" w:cs="Arial"/>
      <w:bCs/>
      <w:snapToGrid w:val="0"/>
      <w:color w:val="000000"/>
      <w:sz w:val="14"/>
      <w:szCs w:val="16"/>
      <w:lang w:val="en-AU" w:eastAsia="en-US"/>
    </w:rPr>
  </w:style>
  <w:style w:type="paragraph" w:styleId="Header">
    <w:name w:val="header"/>
    <w:link w:val="HeaderChar"/>
    <w:uiPriority w:val="99"/>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character" w:styleId="Strong">
    <w:name w:val="Strong"/>
    <w:basedOn w:val="DefaultParagraphFont"/>
    <w:qFormat/>
    <w:rsid w:val="00D40A8A"/>
    <w:rPr>
      <w:rFonts w:ascii="Arial" w:hAnsi="Arial"/>
      <w:b/>
      <w:bCs/>
    </w:rPr>
  </w:style>
  <w:style w:type="paragraph" w:customStyle="1" w:styleId="TableText-Bold">
    <w:name w:val="Table Text - Bold"/>
    <w:rsid w:val="00B35427"/>
    <w:pPr>
      <w:numPr>
        <w:ilvl w:val="1"/>
        <w:numId w:val="34"/>
      </w:num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ilvl w:val="2"/>
        <w:numId w:val="34"/>
      </w:numPr>
      <w:tabs>
        <w:tab w:val="left" w:pos="2268"/>
      </w:tabs>
      <w:spacing w:after="120"/>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9F598B"/>
    <w:pPr>
      <w:spacing w:before="120" w:after="120"/>
    </w:pPr>
    <w:rPr>
      <w:rFonts w:asciiTheme="minorHAnsi" w:hAnsiTheme="minorHAnsi" w:cstheme="minorHAnsi"/>
      <w:b/>
      <w:bCs/>
      <w:color w:val="000000"/>
      <w:lang w:val="en-AU" w:eastAsia="en-US"/>
    </w:rPr>
  </w:style>
  <w:style w:type="paragraph" w:styleId="TOC2">
    <w:name w:val="toc 2"/>
    <w:next w:val="Normal"/>
    <w:autoRedefine/>
    <w:uiPriority w:val="39"/>
    <w:rsid w:val="00291089"/>
    <w:pPr>
      <w:spacing w:before="120" w:after="120"/>
      <w:ind w:left="198"/>
    </w:pPr>
    <w:rPr>
      <w:rFonts w:asciiTheme="minorHAnsi" w:hAnsiTheme="minorHAnsi" w:cstheme="minorHAnsi"/>
      <w:iCs/>
      <w:color w:val="000000"/>
      <w:lang w:val="en-AU" w:eastAsia="en-US"/>
    </w:rPr>
  </w:style>
  <w:style w:type="paragraph" w:styleId="TOC3">
    <w:name w:val="toc 3"/>
    <w:next w:val="Normal"/>
    <w:autoRedefine/>
    <w:uiPriority w:val="39"/>
    <w:rsid w:val="00291089"/>
    <w:pPr>
      <w:spacing w:before="120"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D40A8A"/>
    <w:rPr>
      <w:rFonts w:ascii="Arial" w:hAnsi="Arial" w:cs="Arial"/>
      <w:b/>
      <w:color w:val="2459A9" w:themeColor="text1"/>
      <w:u w:val="single"/>
    </w:rPr>
  </w:style>
  <w:style w:type="paragraph" w:customStyle="1" w:styleId="Figurecaption">
    <w:name w:val="Figure caption"/>
    <w:next w:val="Normal"/>
    <w:rsid w:val="009C4E85"/>
    <w:pPr>
      <w:keepNext/>
      <w:keepLines/>
      <w:tabs>
        <w:tab w:val="left" w:pos="1701"/>
      </w:tabs>
      <w:spacing w:before="60" w:after="120"/>
      <w:ind w:left="907" w:hanging="907"/>
    </w:pPr>
    <w:rPr>
      <w:rFonts w:ascii="Arial" w:hAnsi="Arial"/>
      <w:i/>
      <w:iCs/>
      <w:color w:val="000000"/>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autoRedefine/>
    <w:rsid w:val="00AE4A6B"/>
    <w:pPr>
      <w:numPr>
        <w:ilvl w:val="2"/>
        <w:numId w:val="25"/>
      </w:numPr>
      <w:spacing w:before="240" w:after="120"/>
      <w:jc w:val="both"/>
    </w:pPr>
    <w:rPr>
      <w:rFonts w:ascii="Arial" w:eastAsia="Times" w:hAnsi="Arial" w:cs="Arial"/>
      <w:sz w:val="22"/>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AE4A6B"/>
    <w:pPr>
      <w:numPr>
        <w:numId w:val="23"/>
      </w:numPr>
      <w:adjustRightInd w:val="0"/>
      <w:spacing w:before="120" w:after="120"/>
      <w:ind w:left="397" w:hanging="397"/>
    </w:pPr>
    <w:rPr>
      <w:rFonts w:ascii="Arial" w:hAnsi="Arial" w:cs="Arial"/>
      <w:sz w:val="22"/>
      <w:szCs w:val="24"/>
      <w:lang w:val="en-AU" w:eastAsia="en-US"/>
    </w:rPr>
  </w:style>
  <w:style w:type="paragraph" w:customStyle="1" w:styleId="BodyText-NumberedList1">
    <w:name w:val="Body Text - Numbered List 1"/>
    <w:basedOn w:val="BodyText-NumberedLista"/>
    <w:autoRedefine/>
    <w:rsid w:val="00AE4A6B"/>
    <w:pPr>
      <w:numPr>
        <w:ilvl w:val="0"/>
      </w:numPr>
    </w:pPr>
  </w:style>
  <w:style w:type="paragraph" w:customStyle="1" w:styleId="BodyText-NumberedLista">
    <w:name w:val="Body Text - Numbered List a"/>
    <w:link w:val="BodyText-NumberedListaCharChar"/>
    <w:autoRedefine/>
    <w:rsid w:val="00AE4A6B"/>
    <w:pPr>
      <w:numPr>
        <w:ilvl w:val="1"/>
        <w:numId w:val="25"/>
      </w:numPr>
      <w:spacing w:before="120" w:after="240"/>
    </w:pPr>
    <w:rPr>
      <w:rFonts w:ascii="Arial" w:hAnsi="Arial" w:cs="Arial"/>
      <w:sz w:val="22"/>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4B07EB"/>
    <w:pPr>
      <w:keepNext/>
      <w:spacing w:before="240"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AE4A6B"/>
    <w:pPr>
      <w:numPr>
        <w:numId w:val="29"/>
      </w:numPr>
    </w:p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4B07EB"/>
    <w:pPr>
      <w:keepNext/>
      <w:spacing w:before="480" w:after="240"/>
    </w:pPr>
    <w:rPr>
      <w:rFonts w:ascii="Arial" w:hAnsi="Arial" w:cs="Arial"/>
      <w:b/>
      <w:color w:val="2459A9" w:themeColor="text1"/>
      <w:sz w:val="36"/>
      <w:szCs w:val="28"/>
      <w:lang w:val="en-AU" w:eastAsia="en-US"/>
    </w:rPr>
  </w:style>
  <w:style w:type="paragraph" w:styleId="CommentText">
    <w:name w:val="annotation text"/>
    <w:basedOn w:val="Normal"/>
    <w:semiHidden/>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NumberedList11">
    <w:name w:val="Numbered List 1.1."/>
    <w:basedOn w:val="BodyText-NumberedLista"/>
    <w:qFormat/>
    <w:rsid w:val="00AE4A6B"/>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40390E"/>
    <w:pPr>
      <w:keepLines/>
      <w:numPr>
        <w:numId w:val="0"/>
      </w:numPr>
      <w:spacing w:after="0"/>
      <w:outlineLvl w:val="9"/>
    </w:pPr>
    <w:rPr>
      <w:rFonts w:asciiTheme="majorHAnsi" w:eastAsiaTheme="majorEastAsia" w:hAnsiTheme="majorHAnsi" w:cstheme="majorBidi"/>
      <w:sz w:val="32"/>
      <w:szCs w:val="32"/>
    </w:rPr>
  </w:style>
  <w:style w:type="paragraph" w:customStyle="1" w:styleId="Heading2-notnumbered">
    <w:name w:val="Heading 2 - not numbered"/>
    <w:basedOn w:val="Heading1-notnumbered"/>
    <w:qFormat/>
    <w:rsid w:val="00E9197A"/>
    <w:rPr>
      <w:color w:val="262B67" w:themeColor="text2"/>
      <w:sz w:val="28"/>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rsid w:val="005D2696"/>
    <w:pPr>
      <w:numPr>
        <w:numId w:val="9"/>
      </w:numPr>
    </w:pPr>
    <w:rPr>
      <w:u w:val="single"/>
    </w:rPr>
  </w:style>
  <w:style w:type="paragraph" w:styleId="ListNumber2">
    <w:name w:val="List Number 2"/>
    <w:basedOn w:val="Normal"/>
    <w:rsid w:val="00C15D7C"/>
    <w:pPr>
      <w:numPr>
        <w:numId w:val="10"/>
      </w:numPr>
    </w:pPr>
    <w:rPr>
      <w:u w:val="single"/>
    </w:rPr>
  </w:style>
  <w:style w:type="paragraph" w:styleId="ListNumber3">
    <w:name w:val="List Number 3"/>
    <w:basedOn w:val="Normal"/>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AE4A6B"/>
    <w:pPr>
      <w:numPr>
        <w:numId w:val="29"/>
      </w:numPr>
      <w:spacing w:before="120"/>
      <w:jc w:val="left"/>
    </w:pPr>
  </w:style>
  <w:style w:type="paragraph" w:styleId="Subtitle">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semiHidden/>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w:basedOn w:val="TableNormal"/>
    <w:rsid w:val="002755A4"/>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CellMar>
        <w:top w:w="57" w:type="dxa"/>
      </w:tblCellMar>
    </w:tblPr>
    <w:tcPr>
      <w:shd w:val="clear" w:color="auto" w:fill="auto"/>
    </w:tcPr>
    <w:tblStylePr w:type="firstRow">
      <w:rPr>
        <w:rFonts w:asciiTheme="majorHAnsi" w:hAnsiTheme="majorHAnsi"/>
        <w:b/>
        <w:color w:val="FFFFFF" w:themeColor="background1"/>
        <w:sz w:val="22"/>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cBorders>
        <w:shd w:val="clear" w:color="auto" w:fill="2459A9" w:themeFill="text1"/>
      </w:tc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D40A8A"/>
    <w:pPr>
      <w:tabs>
        <w:tab w:val="left" w:pos="1710"/>
        <w:tab w:val="right" w:leader="dot" w:pos="9923"/>
      </w:tabs>
      <w:ind w:left="1701" w:right="567" w:hanging="907"/>
      <w:jc w:val="right"/>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9F598B"/>
    <w:rPr>
      <w:rFonts w:asciiTheme="minorHAnsi" w:hAnsiTheme="minorHAnsi"/>
      <w:b/>
      <w:bCs/>
      <w:smallCaps/>
      <w:color w:val="262B67" w:themeColor="text2"/>
      <w:spacing w:val="5"/>
    </w:rPr>
  </w:style>
  <w:style w:type="paragraph" w:styleId="TOAHeading">
    <w:name w:val="toa heading"/>
    <w:basedOn w:val="Normal"/>
    <w:next w:val="Normal"/>
    <w:semiHidden/>
    <w:rsid w:val="00C15D7C"/>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AE4A6B"/>
    <w:rPr>
      <w:rFonts w:ascii="Arial" w:hAnsi="Arial" w:cs="Arial"/>
      <w:sz w:val="22"/>
      <w:lang w:val="en-AU" w:eastAsia="en-US"/>
    </w:rPr>
  </w:style>
  <w:style w:type="paragraph" w:customStyle="1" w:styleId="Heading3-notnumbered">
    <w:name w:val="Heading 3 - not numbered"/>
    <w:basedOn w:val="Heading2-notnumbered"/>
    <w:qFormat/>
    <w:rsid w:val="000A1AF4"/>
    <w:rPr>
      <w:color w:val="470A68" w:themeColor="accent6"/>
      <w:sz w:val="24"/>
    </w:rPr>
  </w:style>
  <w:style w:type="character" w:customStyle="1" w:styleId="BodyText-NumberedListiChar">
    <w:name w:val="Body Text - Numbered List i Char"/>
    <w:link w:val="BodyText-NumberedListi"/>
    <w:rsid w:val="00AE4A6B"/>
    <w:rPr>
      <w:rFonts w:ascii="Arial" w:eastAsia="Times" w:hAnsi="Arial" w:cs="Arial"/>
      <w:sz w:val="22"/>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291089"/>
    <w:rPr>
      <w:rFonts w:ascii="Arial" w:eastAsia="Times" w:hAnsi="Arial" w:cs="Arial"/>
      <w:color w:val="007481" w:themeColor="accent5"/>
    </w:rPr>
  </w:style>
  <w:style w:type="paragraph" w:customStyle="1" w:styleId="GuidanceText">
    <w:name w:val="Guidance Text"/>
    <w:next w:val="Normal"/>
    <w:link w:val="GuidanceTextChar"/>
    <w:rsid w:val="00FF7403"/>
    <w:pPr>
      <w:spacing w:before="120" w:after="120"/>
    </w:pPr>
    <w:rPr>
      <w:rFonts w:ascii="Arial" w:hAnsi="Arial" w:cs="Arial"/>
      <w:i/>
      <w:vanish/>
      <w:color w:val="007481" w:themeColor="accent5"/>
      <w:szCs w:val="24"/>
      <w:lang w:val="en-AU" w:eastAsia="en-US"/>
    </w:rPr>
  </w:style>
  <w:style w:type="character" w:customStyle="1" w:styleId="GuidanceTextChar">
    <w:name w:val="Guidance Text Char"/>
    <w:link w:val="GuidanceText"/>
    <w:rsid w:val="00FF7403"/>
    <w:rPr>
      <w:rFonts w:ascii="Arial" w:hAnsi="Arial" w:cs="Arial"/>
      <w:i/>
      <w:vanish/>
      <w:color w:val="007481" w:themeColor="accent5"/>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uiPriority w:val="99"/>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ind w:left="794"/>
      <w:jc w:val="both"/>
    </w:pPr>
    <w:rPr>
      <w:szCs w:val="24"/>
    </w:rPr>
  </w:style>
  <w:style w:type="paragraph" w:customStyle="1" w:styleId="BodyText-FarLeft">
    <w:name w:val="Body Text - Far Left"/>
    <w:basedOn w:val="Normal"/>
    <w:semiHidden/>
    <w:rsid w:val="00E937FC"/>
    <w:pPr>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291089"/>
    <w:pPr>
      <w:numPr>
        <w:numId w:val="24"/>
      </w:numPr>
      <w:spacing w:after="40"/>
    </w:pPr>
    <w:rPr>
      <w:rFonts w:ascii="Arial" w:hAnsi="Arial" w:cs="Arial"/>
      <w:i/>
      <w:vanish/>
      <w:color w:val="007481" w:themeColor="accent5"/>
      <w:sz w:val="18"/>
      <w:szCs w:val="24"/>
      <w:lang w:val="en-AU" w:eastAsia="en-US"/>
    </w:rPr>
  </w:style>
  <w:style w:type="paragraph" w:customStyle="1" w:styleId="TableGuidanceText-List">
    <w:name w:val="Table Guidance Text - List"/>
    <w:basedOn w:val="TableText-List"/>
    <w:rsid w:val="00D40A8A"/>
    <w:rPr>
      <w:i/>
      <w:color w:val="007481" w:themeColor="accent5"/>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AE4A6B"/>
    <w:pPr>
      <w:spacing w:before="120" w:after="120"/>
      <w:ind w:left="624"/>
    </w:pPr>
    <w:rPr>
      <w:rFonts w:ascii="Arial" w:hAnsi="Arial" w:cs="Arial"/>
      <w:sz w:val="22"/>
      <w:lang w:val="en-AU" w:eastAsia="en-US"/>
    </w:rPr>
  </w:style>
  <w:style w:type="paragraph" w:customStyle="1" w:styleId="BodyText-NumberedListaIndent">
    <w:name w:val="Body Text - Numbered List a Indent"/>
    <w:rsid w:val="00AE4A6B"/>
    <w:pPr>
      <w:spacing w:before="120" w:after="120"/>
      <w:ind w:left="1134"/>
    </w:pPr>
    <w:rPr>
      <w:rFonts w:ascii="Arial" w:hAnsi="Arial" w:cs="Arial"/>
      <w:sz w:val="22"/>
      <w:lang w:val="en-AU" w:eastAsia="en-US"/>
    </w:rPr>
  </w:style>
  <w:style w:type="paragraph" w:customStyle="1" w:styleId="BodyText-NumberedListiIndent">
    <w:name w:val="Body Text - Numbered List i Indent"/>
    <w:rsid w:val="00AE4A6B"/>
    <w:pPr>
      <w:spacing w:before="120" w:after="120"/>
      <w:ind w:left="1588"/>
    </w:pPr>
    <w:rPr>
      <w:rFonts w:ascii="Arial" w:hAnsi="Arial" w:cs="Arial"/>
      <w:sz w:val="22"/>
      <w:lang w:val="en-AU" w:eastAsia="en-US"/>
    </w:rPr>
  </w:style>
  <w:style w:type="paragraph" w:customStyle="1" w:styleId="GuidanceText-Bold">
    <w:name w:val="Guidance Text - Bold"/>
    <w:basedOn w:val="BodyText-Bold"/>
    <w:rsid w:val="00FF7403"/>
    <w:rPr>
      <w:rFonts w:eastAsia="Times"/>
      <w:i/>
      <w:vanish/>
      <w:color w:val="007481" w:themeColor="accent5"/>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F6306D"/>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styleId="PlaceholderText">
    <w:name w:val="Placeholder Text"/>
    <w:basedOn w:val="DefaultParagraphFont"/>
    <w:uiPriority w:val="99"/>
    <w:semiHidden/>
    <w:rsid w:val="00415A1A"/>
    <w:rPr>
      <w:color w:val="808080"/>
    </w:rPr>
  </w:style>
  <w:style w:type="paragraph" w:customStyle="1" w:styleId="Heading4-notnumbered">
    <w:name w:val="Heading 4 - not numbered"/>
    <w:basedOn w:val="Heading3-notnumbered"/>
    <w:qFormat/>
    <w:rsid w:val="0037056A"/>
    <w:pPr>
      <w:spacing w:after="120"/>
    </w:pPr>
    <w:rPr>
      <w:color w:val="68478D" w:themeColor="accent4"/>
      <w:sz w:val="22"/>
    </w:rPr>
  </w:style>
  <w:style w:type="table" w:styleId="ListTable3-Accent1">
    <w:name w:val="List Table 3 Accent 1"/>
    <w:basedOn w:val="TableNormal"/>
    <w:uiPriority w:val="48"/>
    <w:rsid w:val="00F6306D"/>
    <w:tblPr>
      <w:tblStyleRowBandSize w:val="1"/>
      <w:tblStyleColBandSize w:val="1"/>
      <w:tblBorders>
        <w:top w:val="single" w:sz="4" w:space="0" w:color="3CAE49" w:themeColor="accent1"/>
        <w:left w:val="single" w:sz="4" w:space="0" w:color="3CAE49" w:themeColor="accent1"/>
        <w:bottom w:val="single" w:sz="4" w:space="0" w:color="3CAE49" w:themeColor="accent1"/>
        <w:right w:val="single" w:sz="4" w:space="0" w:color="3CAE49" w:themeColor="accent1"/>
      </w:tblBorders>
    </w:tblPr>
    <w:tblStylePr w:type="firstRow">
      <w:rPr>
        <w:b/>
        <w:bCs/>
        <w:color w:val="FFFFFF" w:themeColor="background1"/>
      </w:rPr>
      <w:tblPr/>
      <w:tcPr>
        <w:shd w:val="clear" w:color="auto" w:fill="3CAE49" w:themeFill="accent1"/>
      </w:tcPr>
    </w:tblStylePr>
    <w:tblStylePr w:type="lastRow">
      <w:rPr>
        <w:b/>
        <w:bCs/>
      </w:rPr>
      <w:tblPr/>
      <w:tcPr>
        <w:tcBorders>
          <w:top w:val="double" w:sz="4" w:space="0" w:color="3CAE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AE49" w:themeColor="accent1"/>
          <w:right w:val="single" w:sz="4" w:space="0" w:color="3CAE49" w:themeColor="accent1"/>
        </w:tcBorders>
      </w:tcPr>
    </w:tblStylePr>
    <w:tblStylePr w:type="band1Horz">
      <w:tblPr/>
      <w:tcPr>
        <w:tcBorders>
          <w:top w:val="single" w:sz="4" w:space="0" w:color="3CAE49" w:themeColor="accent1"/>
          <w:bottom w:val="single" w:sz="4" w:space="0" w:color="3CAE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AE49" w:themeColor="accent1"/>
          <w:left w:val="nil"/>
        </w:tcBorders>
      </w:tcPr>
    </w:tblStylePr>
    <w:tblStylePr w:type="swCell">
      <w:tblPr/>
      <w:tcPr>
        <w:tcBorders>
          <w:top w:val="double" w:sz="4" w:space="0" w:color="3CAE49" w:themeColor="accent1"/>
          <w:right w:val="nil"/>
        </w:tcBorders>
      </w:tcPr>
    </w:tblStylePr>
  </w:style>
  <w:style w:type="table" w:styleId="GridTable4">
    <w:name w:val="Grid Table 4"/>
    <w:basedOn w:val="TableNormal"/>
    <w:uiPriority w:val="49"/>
    <w:rsid w:val="00F6306D"/>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ListTable2-Accent6">
    <w:name w:val="List Table 2 Accent 6"/>
    <w:basedOn w:val="TableNormal"/>
    <w:uiPriority w:val="47"/>
    <w:rsid w:val="00961106"/>
    <w:tblPr>
      <w:tblStyleRowBandSize w:val="1"/>
      <w:tblStyleColBandSize w:val="1"/>
      <w:tblBorders>
        <w:top w:val="single" w:sz="4" w:space="0" w:color="A426EA" w:themeColor="accent6" w:themeTint="99"/>
        <w:bottom w:val="single" w:sz="4" w:space="0" w:color="A426EA" w:themeColor="accent6" w:themeTint="99"/>
        <w:insideH w:val="single" w:sz="4" w:space="0" w:color="A426E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B6F8" w:themeFill="accent6" w:themeFillTint="33"/>
      </w:tcPr>
    </w:tblStylePr>
    <w:tblStylePr w:type="band1Horz">
      <w:tblPr/>
      <w:tcPr>
        <w:shd w:val="clear" w:color="auto" w:fill="E0B6F8" w:themeFill="accent6" w:themeFillTint="33"/>
      </w:tcPr>
    </w:tblStylePr>
  </w:style>
  <w:style w:type="table" w:styleId="GridTable4-Accent3">
    <w:name w:val="Grid Table 4 Accent 3"/>
    <w:basedOn w:val="TableNormal"/>
    <w:uiPriority w:val="49"/>
    <w:rsid w:val="00A61042"/>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color w:val="FFFFFF" w:themeColor="background1"/>
      </w:rPr>
      <w:tblPr/>
      <w:tcPr>
        <w:tcBorders>
          <w:top w:val="single" w:sz="4" w:space="0" w:color="E74F3C" w:themeColor="accent3"/>
          <w:left w:val="single" w:sz="4" w:space="0" w:color="E74F3C" w:themeColor="accent3"/>
          <w:bottom w:val="single" w:sz="4" w:space="0" w:color="E74F3C" w:themeColor="accent3"/>
          <w:right w:val="single" w:sz="4" w:space="0" w:color="E74F3C" w:themeColor="accent3"/>
          <w:insideH w:val="nil"/>
          <w:insideV w:val="nil"/>
        </w:tcBorders>
        <w:shd w:val="clear" w:color="auto" w:fill="E74F3C" w:themeFill="accent3"/>
      </w:tcPr>
    </w:tblStylePr>
    <w:tblStylePr w:type="lastRow">
      <w:rPr>
        <w:b/>
        <w:bCs/>
      </w:rPr>
      <w:tblPr/>
      <w:tcPr>
        <w:tcBorders>
          <w:top w:val="double" w:sz="4" w:space="0" w:color="E74F3C" w:themeColor="accent3"/>
        </w:tcBorders>
      </w:tcPr>
    </w:tblStylePr>
    <w:tblStylePr w:type="firstCol">
      <w:rPr>
        <w:b/>
        <w:bCs/>
      </w:rPr>
    </w:tblStylePr>
    <w:tblStylePr w:type="lastCol">
      <w:rPr>
        <w:b/>
        <w:bCs/>
      </w:rPr>
    </w:tblStylePr>
    <w:tblStylePr w:type="band1Vert">
      <w:tblPr/>
      <w:tcPr>
        <w:shd w:val="clear" w:color="auto" w:fill="FADBD7" w:themeFill="accent3" w:themeFillTint="33"/>
      </w:tcPr>
    </w:tblStylePr>
    <w:tblStylePr w:type="band1Horz">
      <w:tblPr/>
      <w:tcPr>
        <w:shd w:val="clear" w:color="auto" w:fill="FADBD7" w:themeFill="accent3" w:themeFillTint="33"/>
      </w:tcPr>
    </w:tblStylePr>
  </w:style>
  <w:style w:type="table" w:styleId="GridTable4-Accent2">
    <w:name w:val="Grid Table 4 Accent 2"/>
    <w:basedOn w:val="TableNormal"/>
    <w:uiPriority w:val="49"/>
    <w:rsid w:val="00A61042"/>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0DA" w:themeColor="accent2"/>
          <w:left w:val="single" w:sz="4" w:space="0" w:color="0090DA" w:themeColor="accent2"/>
          <w:bottom w:val="single" w:sz="4" w:space="0" w:color="0090DA" w:themeColor="accent2"/>
          <w:right w:val="single" w:sz="4" w:space="0" w:color="0090DA" w:themeColor="accent2"/>
          <w:insideH w:val="nil"/>
          <w:insideV w:val="nil"/>
        </w:tcBorders>
        <w:shd w:val="clear" w:color="auto" w:fill="0090DA" w:themeFill="accent2"/>
      </w:tcPr>
    </w:tblStylePr>
    <w:tblStylePr w:type="lastRow">
      <w:rPr>
        <w:b/>
        <w:bCs/>
      </w:rPr>
      <w:tblPr/>
      <w:tcPr>
        <w:tcBorders>
          <w:top w:val="double" w:sz="4" w:space="0" w:color="0090DA" w:themeColor="accent2"/>
        </w:tcBorders>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GridTable4-Accent1">
    <w:name w:val="Grid Table 4 Accent 1"/>
    <w:basedOn w:val="TableNormal"/>
    <w:uiPriority w:val="49"/>
    <w:rsid w:val="00A61042"/>
    <w:tblPr>
      <w:tblStyleRowBandSize w:val="1"/>
      <w:tblStyleColBandSize w:val="1"/>
      <w:tblBorders>
        <w:top w:val="single" w:sz="4" w:space="0" w:color="83D48C" w:themeColor="accent1" w:themeTint="99"/>
        <w:left w:val="single" w:sz="4" w:space="0" w:color="83D48C" w:themeColor="accent1" w:themeTint="99"/>
        <w:bottom w:val="single" w:sz="4" w:space="0" w:color="83D48C" w:themeColor="accent1" w:themeTint="99"/>
        <w:right w:val="single" w:sz="4" w:space="0" w:color="83D48C" w:themeColor="accent1" w:themeTint="99"/>
        <w:insideH w:val="single" w:sz="4" w:space="0" w:color="83D48C" w:themeColor="accent1" w:themeTint="99"/>
        <w:insideV w:val="single" w:sz="4" w:space="0" w:color="83D48C" w:themeColor="accent1" w:themeTint="99"/>
      </w:tblBorders>
    </w:tblPr>
    <w:tblStylePr w:type="firstRow">
      <w:rPr>
        <w:b/>
        <w:bCs/>
        <w:color w:val="FFFFFF" w:themeColor="background1"/>
      </w:rPr>
      <w:tblPr/>
      <w:tcPr>
        <w:tcBorders>
          <w:top w:val="single" w:sz="4" w:space="0" w:color="3CAE49" w:themeColor="accent1"/>
          <w:left w:val="single" w:sz="4" w:space="0" w:color="3CAE49" w:themeColor="accent1"/>
          <w:bottom w:val="single" w:sz="4" w:space="0" w:color="3CAE49" w:themeColor="accent1"/>
          <w:right w:val="single" w:sz="4" w:space="0" w:color="3CAE49" w:themeColor="accent1"/>
          <w:insideH w:val="nil"/>
          <w:insideV w:val="nil"/>
        </w:tcBorders>
        <w:shd w:val="clear" w:color="auto" w:fill="3CAE49" w:themeFill="accent1"/>
      </w:tcPr>
    </w:tblStylePr>
    <w:tblStylePr w:type="lastRow">
      <w:rPr>
        <w:b/>
        <w:bCs/>
      </w:rPr>
      <w:tblPr/>
      <w:tcPr>
        <w:tcBorders>
          <w:top w:val="double" w:sz="4" w:space="0" w:color="3CAE49" w:themeColor="accent1"/>
        </w:tcBorders>
      </w:tcPr>
    </w:tblStylePr>
    <w:tblStylePr w:type="firstCol">
      <w:rPr>
        <w:b/>
        <w:bCs/>
      </w:rPr>
    </w:tblStylePr>
    <w:tblStylePr w:type="lastCol">
      <w:rPr>
        <w:b/>
        <w:bCs/>
      </w:rPr>
    </w:tblStylePr>
    <w:tblStylePr w:type="band1Vert">
      <w:tblPr/>
      <w:tcPr>
        <w:shd w:val="clear" w:color="auto" w:fill="D5F0D8" w:themeFill="accent1" w:themeFillTint="33"/>
      </w:tcPr>
    </w:tblStylePr>
    <w:tblStylePr w:type="band1Horz">
      <w:tblPr/>
      <w:tcPr>
        <w:shd w:val="clear" w:color="auto" w:fill="D5F0D8" w:themeFill="accent1" w:themeFillTint="33"/>
      </w:tcPr>
    </w:tblStylePr>
  </w:style>
  <w:style w:type="table" w:styleId="ListTable3-Accent2">
    <w:name w:val="List Table 3 Accent 2"/>
    <w:basedOn w:val="TableNormal"/>
    <w:uiPriority w:val="48"/>
    <w:rsid w:val="00A61042"/>
    <w:tblPr>
      <w:tblStyleRowBandSize w:val="1"/>
      <w:tblStyleColBandSize w:val="1"/>
      <w:tblBorders>
        <w:top w:val="single" w:sz="4" w:space="0" w:color="0090DA" w:themeColor="accent2"/>
        <w:left w:val="single" w:sz="4" w:space="0" w:color="0090DA" w:themeColor="accent2"/>
        <w:bottom w:val="single" w:sz="4" w:space="0" w:color="0090DA" w:themeColor="accent2"/>
        <w:right w:val="single" w:sz="4" w:space="0" w:color="0090DA" w:themeColor="accent2"/>
      </w:tblBorders>
    </w:tblPr>
    <w:tblStylePr w:type="firstRow">
      <w:rPr>
        <w:b/>
        <w:bCs/>
        <w:color w:val="FFFFFF" w:themeColor="background1"/>
      </w:rPr>
      <w:tblPr/>
      <w:tcPr>
        <w:shd w:val="clear" w:color="auto" w:fill="0090DA" w:themeFill="accent2"/>
      </w:tcPr>
    </w:tblStylePr>
    <w:tblStylePr w:type="lastRow">
      <w:rPr>
        <w:b/>
        <w:bCs/>
      </w:rPr>
      <w:tblPr/>
      <w:tcPr>
        <w:tcBorders>
          <w:top w:val="double" w:sz="4" w:space="0" w:color="0090D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2"/>
          <w:right w:val="single" w:sz="4" w:space="0" w:color="0090DA" w:themeColor="accent2"/>
        </w:tcBorders>
      </w:tcPr>
    </w:tblStylePr>
    <w:tblStylePr w:type="band1Horz">
      <w:tblPr/>
      <w:tcPr>
        <w:tcBorders>
          <w:top w:val="single" w:sz="4" w:space="0" w:color="0090DA" w:themeColor="accent2"/>
          <w:bottom w:val="single" w:sz="4" w:space="0" w:color="0090D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2"/>
          <w:left w:val="nil"/>
        </w:tcBorders>
      </w:tcPr>
    </w:tblStylePr>
    <w:tblStylePr w:type="swCell">
      <w:tblPr/>
      <w:tcPr>
        <w:tcBorders>
          <w:top w:val="double" w:sz="4" w:space="0" w:color="0090DA" w:themeColor="accent2"/>
          <w:right w:val="nil"/>
        </w:tcBorders>
      </w:tcPr>
    </w:tblStylePr>
  </w:style>
  <w:style w:type="table" w:styleId="ListTable3-Accent3">
    <w:name w:val="List Table 3 Accent 3"/>
    <w:basedOn w:val="TableNormal"/>
    <w:uiPriority w:val="48"/>
    <w:rsid w:val="00A61042"/>
    <w:tblPr>
      <w:tblStyleRowBandSize w:val="1"/>
      <w:tblStyleColBandSize w:val="1"/>
      <w:tblBorders>
        <w:top w:val="single" w:sz="4" w:space="0" w:color="E74F3C" w:themeColor="accent3"/>
        <w:left w:val="single" w:sz="4" w:space="0" w:color="E74F3C" w:themeColor="accent3"/>
        <w:bottom w:val="single" w:sz="4" w:space="0" w:color="E74F3C" w:themeColor="accent3"/>
        <w:right w:val="single" w:sz="4" w:space="0" w:color="E74F3C" w:themeColor="accent3"/>
      </w:tblBorders>
    </w:tblPr>
    <w:tblStylePr w:type="firstRow">
      <w:rPr>
        <w:b/>
        <w:bCs/>
        <w:color w:val="FFFFFF" w:themeColor="background1"/>
      </w:rPr>
      <w:tblPr/>
      <w:tcPr>
        <w:shd w:val="clear" w:color="auto" w:fill="E74F3C" w:themeFill="accent3"/>
      </w:tcPr>
    </w:tblStylePr>
    <w:tblStylePr w:type="lastRow">
      <w:rPr>
        <w:b/>
        <w:bCs/>
      </w:rPr>
      <w:tblPr/>
      <w:tcPr>
        <w:tcBorders>
          <w:top w:val="double" w:sz="4" w:space="0" w:color="E74F3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4F3C" w:themeColor="accent3"/>
          <w:right w:val="single" w:sz="4" w:space="0" w:color="E74F3C" w:themeColor="accent3"/>
        </w:tcBorders>
      </w:tcPr>
    </w:tblStylePr>
    <w:tblStylePr w:type="band1Horz">
      <w:tblPr/>
      <w:tcPr>
        <w:tcBorders>
          <w:top w:val="single" w:sz="4" w:space="0" w:color="E74F3C" w:themeColor="accent3"/>
          <w:bottom w:val="single" w:sz="4" w:space="0" w:color="E74F3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4F3C" w:themeColor="accent3"/>
          <w:left w:val="nil"/>
        </w:tcBorders>
      </w:tcPr>
    </w:tblStylePr>
    <w:tblStylePr w:type="swCell">
      <w:tblPr/>
      <w:tcPr>
        <w:tcBorders>
          <w:top w:val="double" w:sz="4" w:space="0" w:color="E74F3C" w:themeColor="accent3"/>
          <w:right w:val="nil"/>
        </w:tcBorders>
      </w:tcPr>
    </w:tblStylePr>
  </w:style>
  <w:style w:type="paragraph" w:styleId="ListParagraph">
    <w:name w:val="List Paragraph"/>
    <w:basedOn w:val="Normal"/>
    <w:uiPriority w:val="34"/>
    <w:qFormat/>
    <w:rsid w:val="00B10FB8"/>
    <w:pPr>
      <w:spacing w:before="0" w:after="0"/>
      <w:ind w:left="720"/>
    </w:pPr>
    <w:rPr>
      <w:rFonts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quor.vcglr.vic.gov.au/iAlarmWholesalesOnline/"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vcglr.vic.gov.au/wholesale-liquor-data-reporting" TargetMode="Externa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glr.local\Branch\applications\Office%20Templates\General%20report.dotx" TargetMode="External"/></Relationship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67B28-6C2D-4B3D-BF21-E89604DB3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report</Template>
  <TotalTime>0</TotalTime>
  <Pages>10</Pages>
  <Words>750</Words>
  <Characters>3603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Document1</vt:lpstr>
    </vt:vector>
  </TitlesOfParts>
  <Company>Hewlett-Packard</Company>
  <LinksUpToDate>false</LinksUpToDate>
  <CharactersWithSpaces>4322</CharactersWithSpaces>
  <SharedDoc>false</SharedDoc>
  <HLinks>
    <vt:vector size="36" baseType="variant">
      <vt:variant>
        <vt:i4>4325404</vt:i4>
      </vt:variant>
      <vt:variant>
        <vt:i4>37</vt:i4>
      </vt:variant>
      <vt:variant>
        <vt:i4>0</vt:i4>
      </vt:variant>
      <vt:variant>
        <vt:i4>5</vt:i4>
      </vt:variant>
      <vt:variant>
        <vt:lpwstr>https://www.vcglr.vic.gov.au/wholesale-liquor-data-reporting</vt:lpwstr>
      </vt:variant>
      <vt:variant>
        <vt:lpwstr/>
      </vt:variant>
      <vt:variant>
        <vt:i4>3211309</vt:i4>
      </vt:variant>
      <vt:variant>
        <vt:i4>34</vt:i4>
      </vt:variant>
      <vt:variant>
        <vt:i4>0</vt:i4>
      </vt:variant>
      <vt:variant>
        <vt:i4>5</vt:i4>
      </vt:variant>
      <vt:variant>
        <vt:lpwstr>https://liquor.vcglr.vic.gov.au/iAlarmWholesalesOnline/</vt:lpwstr>
      </vt:variant>
      <vt:variant>
        <vt:lpwstr/>
      </vt:variant>
      <vt:variant>
        <vt:i4>1900605</vt:i4>
      </vt:variant>
      <vt:variant>
        <vt:i4>27</vt:i4>
      </vt:variant>
      <vt:variant>
        <vt:i4>0</vt:i4>
      </vt:variant>
      <vt:variant>
        <vt:i4>5</vt:i4>
      </vt:variant>
      <vt:variant>
        <vt:lpwstr/>
      </vt:variant>
      <vt:variant>
        <vt:lpwstr>_Toc75516698</vt:lpwstr>
      </vt:variant>
      <vt:variant>
        <vt:i4>1179709</vt:i4>
      </vt:variant>
      <vt:variant>
        <vt:i4>21</vt:i4>
      </vt:variant>
      <vt:variant>
        <vt:i4>0</vt:i4>
      </vt:variant>
      <vt:variant>
        <vt:i4>5</vt:i4>
      </vt:variant>
      <vt:variant>
        <vt:lpwstr/>
      </vt:variant>
      <vt:variant>
        <vt:lpwstr>_Toc75516697</vt:lpwstr>
      </vt:variant>
      <vt:variant>
        <vt:i4>1245245</vt:i4>
      </vt:variant>
      <vt:variant>
        <vt:i4>15</vt:i4>
      </vt:variant>
      <vt:variant>
        <vt:i4>0</vt:i4>
      </vt:variant>
      <vt:variant>
        <vt:i4>5</vt:i4>
      </vt:variant>
      <vt:variant>
        <vt:lpwstr/>
      </vt:variant>
      <vt:variant>
        <vt:lpwstr>_Toc75516696</vt:lpwstr>
      </vt:variant>
      <vt:variant>
        <vt:i4>1048637</vt:i4>
      </vt:variant>
      <vt:variant>
        <vt:i4>9</vt:i4>
      </vt:variant>
      <vt:variant>
        <vt:i4>0</vt:i4>
      </vt:variant>
      <vt:variant>
        <vt:i4>5</vt:i4>
      </vt:variant>
      <vt:variant>
        <vt:lpwstr/>
      </vt:variant>
      <vt:variant>
        <vt:lpwstr>_Toc75516695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Wholesale Data Guide 2021 updated.docx</dc:title>
  <dc:subject/>
  <dc:creator>Craig Jenkins</dc:creator>
  <cp:keywords/>
  <cp:lastModifiedBy>Craig Jenkins</cp:lastModifiedBy>
  <cp:revision>2</cp:revision>
  <cp:lastPrinted>2021-01-28T05:27:00Z</cp:lastPrinted>
  <dcterms:created xsi:type="dcterms:W3CDTF">2021-06-25T03:51:00Z</dcterms:created>
  <dcterms:modified xsi:type="dcterms:W3CDTF">2021-06-25T03:51:00Z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