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5D1D3" w14:textId="6FAB708A" w:rsidR="00E0782E" w:rsidRPr="00E0782E" w:rsidRDefault="00DB2301" w:rsidP="00826175">
      <w:pPr>
        <w:pStyle w:val="Reporttitle"/>
        <w:spacing w:before="240"/>
      </w:pPr>
      <w:bookmarkStart w:id="0" w:name="_GoBack"/>
      <w:bookmarkEnd w:id="0"/>
      <w:r>
        <w:t>Self-paced guide</w:t>
      </w:r>
    </w:p>
    <w:p w14:paraId="6A1A3134" w14:textId="2DAFBDB4" w:rsidR="00DB2301" w:rsidRPr="00DB2301" w:rsidRDefault="008C4670" w:rsidP="00D42376">
      <w:pPr>
        <w:pStyle w:val="Reportsubtitle"/>
        <w:sectPr w:rsidR="00DB2301" w:rsidRPr="00DB2301" w:rsidSect="003179A4">
          <w:headerReference w:type="even" r:id="rId8"/>
          <w:headerReference w:type="default" r:id="rId9"/>
          <w:footerReference w:type="even" r:id="rId10"/>
          <w:footerReference w:type="default" r:id="rId11"/>
          <w:headerReference w:type="first" r:id="rId12"/>
          <w:footerReference w:type="first" r:id="rId13"/>
          <w:pgSz w:w="11906" w:h="16838" w:code="9"/>
          <w:pgMar w:top="1985" w:right="964" w:bottom="1134" w:left="964" w:header="283" w:footer="663" w:gutter="0"/>
          <w:cols w:space="708"/>
          <w:docGrid w:linePitch="544"/>
        </w:sectPr>
      </w:pPr>
      <w:r>
        <w:t>Restricted club</w:t>
      </w:r>
      <w:r w:rsidR="00837DFF">
        <w:t xml:space="preserve"> licence</w:t>
      </w:r>
    </w:p>
    <w:bookmarkStart w:id="1" w:name="_Toc64297983" w:displacedByCustomXml="next"/>
    <w:bookmarkStart w:id="2" w:name="_Toc64299982" w:displacedByCustomXml="next"/>
    <w:bookmarkStart w:id="3" w:name="_Toc64300106" w:displacedByCustomXml="next"/>
    <w:bookmarkStart w:id="4" w:name="TOCPage" w:displacedByCustomXml="next"/>
    <w:sdt>
      <w:sdtPr>
        <w:rPr>
          <w:color w:val="000000"/>
          <w:sz w:val="20"/>
          <w:szCs w:val="20"/>
        </w:rPr>
        <w:id w:val="-1132779700"/>
        <w:docPartObj>
          <w:docPartGallery w:val="Table of Contents"/>
          <w:docPartUnique/>
        </w:docPartObj>
      </w:sdtPr>
      <w:sdtEndPr>
        <w:rPr>
          <w:noProof/>
          <w:color w:val="2459A9" w:themeColor="text1"/>
          <w:sz w:val="36"/>
          <w:szCs w:val="28"/>
        </w:rPr>
      </w:sdtEndPr>
      <w:sdtContent>
        <w:p w14:paraId="2D362A1F" w14:textId="77777777" w:rsidR="001C6B5F" w:rsidRDefault="00CD0B59" w:rsidP="00FC608E">
          <w:pPr>
            <w:pStyle w:val="Heading-notinTOC"/>
          </w:pPr>
          <w:r w:rsidRPr="002C6D00">
            <w:t>Contents</w:t>
          </w:r>
          <w:bookmarkEnd w:id="2"/>
          <w:bookmarkEnd w:id="1"/>
        </w:p>
        <w:p w14:paraId="2F031F00" w14:textId="34A84CC8" w:rsidR="001C6B5F" w:rsidRDefault="00006C89">
          <w:pPr>
            <w:pStyle w:val="TOC1"/>
            <w:tabs>
              <w:tab w:val="right" w:leader="dot" w:pos="9911"/>
            </w:tabs>
            <w:rPr>
              <w:rFonts w:eastAsiaTheme="minorEastAsia" w:cstheme="minorBidi"/>
              <w:b w:val="0"/>
              <w:bCs w:val="0"/>
              <w:noProof/>
              <w:color w:val="auto"/>
              <w:sz w:val="22"/>
              <w:szCs w:val="22"/>
              <w:lang w:eastAsia="en-AU"/>
            </w:rPr>
          </w:pPr>
          <w:r>
            <w:rPr>
              <w:rFonts w:eastAsiaTheme="majorEastAsia"/>
            </w:rPr>
            <w:fldChar w:fldCharType="begin"/>
          </w:r>
          <w:r>
            <w:rPr>
              <w:rFonts w:eastAsiaTheme="majorEastAsia"/>
            </w:rPr>
            <w:instrText xml:space="preserve"> TOC \h \z \t "Heading 1,1,Heading 2,2,Appendix Heading 1,1,Appendix Heading 2,2,Heading 1 - not numbered,1,Heading 2 - not numbered,2" </w:instrText>
          </w:r>
          <w:r>
            <w:rPr>
              <w:rFonts w:eastAsiaTheme="majorEastAsia"/>
            </w:rPr>
            <w:fldChar w:fldCharType="separate"/>
          </w:r>
          <w:r w:rsidR="001C6B5F">
            <w:rPr>
              <w:rStyle w:val="Hyperlink"/>
              <w:noProof/>
            </w:rPr>
            <w:t xml:space="preserve">Topic 1: </w:t>
          </w:r>
          <w:hyperlink w:anchor="_Toc69809360" w:history="1">
            <w:r w:rsidR="001C6B5F" w:rsidRPr="00796556">
              <w:rPr>
                <w:rStyle w:val="Hyperlink"/>
                <w:noProof/>
              </w:rPr>
              <w:t>Introduction</w:t>
            </w:r>
            <w:r w:rsidR="001C6B5F">
              <w:rPr>
                <w:noProof/>
                <w:webHidden/>
              </w:rPr>
              <w:tab/>
            </w:r>
            <w:r w:rsidR="001C6B5F">
              <w:rPr>
                <w:noProof/>
                <w:webHidden/>
              </w:rPr>
              <w:fldChar w:fldCharType="begin"/>
            </w:r>
            <w:r w:rsidR="001C6B5F">
              <w:rPr>
                <w:noProof/>
                <w:webHidden/>
              </w:rPr>
              <w:instrText xml:space="preserve"> PAGEREF _Toc69809360 \h </w:instrText>
            </w:r>
            <w:r w:rsidR="001C6B5F">
              <w:rPr>
                <w:noProof/>
                <w:webHidden/>
              </w:rPr>
            </w:r>
            <w:r w:rsidR="001C6B5F">
              <w:rPr>
                <w:noProof/>
                <w:webHidden/>
              </w:rPr>
              <w:fldChar w:fldCharType="separate"/>
            </w:r>
            <w:r w:rsidR="001C6B5F">
              <w:rPr>
                <w:noProof/>
                <w:webHidden/>
              </w:rPr>
              <w:t>3</w:t>
            </w:r>
            <w:r w:rsidR="001C6B5F">
              <w:rPr>
                <w:noProof/>
                <w:webHidden/>
              </w:rPr>
              <w:fldChar w:fldCharType="end"/>
            </w:r>
          </w:hyperlink>
        </w:p>
        <w:p w14:paraId="2EF9DA90" w14:textId="3A785773" w:rsidR="001C6B5F" w:rsidRDefault="001C6B5F">
          <w:pPr>
            <w:pStyle w:val="TOC1"/>
            <w:tabs>
              <w:tab w:val="right" w:leader="dot" w:pos="9911"/>
            </w:tabs>
            <w:rPr>
              <w:rFonts w:eastAsiaTheme="minorEastAsia" w:cstheme="minorBidi"/>
              <w:b w:val="0"/>
              <w:bCs w:val="0"/>
              <w:noProof/>
              <w:color w:val="auto"/>
              <w:sz w:val="22"/>
              <w:szCs w:val="22"/>
              <w:lang w:eastAsia="en-AU"/>
            </w:rPr>
          </w:pPr>
          <w:r>
            <w:rPr>
              <w:rStyle w:val="Hyperlink"/>
              <w:noProof/>
            </w:rPr>
            <w:t xml:space="preserve">Topic 2: </w:t>
          </w:r>
          <w:hyperlink w:anchor="_Toc69809362" w:history="1">
            <w:r w:rsidRPr="00796556">
              <w:rPr>
                <w:rStyle w:val="Hyperlink"/>
                <w:noProof/>
              </w:rPr>
              <w:t>About restricted club licences</w:t>
            </w:r>
            <w:r>
              <w:rPr>
                <w:noProof/>
                <w:webHidden/>
              </w:rPr>
              <w:tab/>
            </w:r>
            <w:r>
              <w:rPr>
                <w:noProof/>
                <w:webHidden/>
              </w:rPr>
              <w:fldChar w:fldCharType="begin"/>
            </w:r>
            <w:r>
              <w:rPr>
                <w:noProof/>
                <w:webHidden/>
              </w:rPr>
              <w:instrText xml:space="preserve"> PAGEREF _Toc69809362 \h </w:instrText>
            </w:r>
            <w:r>
              <w:rPr>
                <w:noProof/>
                <w:webHidden/>
              </w:rPr>
            </w:r>
            <w:r>
              <w:rPr>
                <w:noProof/>
                <w:webHidden/>
              </w:rPr>
              <w:fldChar w:fldCharType="separate"/>
            </w:r>
            <w:r>
              <w:rPr>
                <w:noProof/>
                <w:webHidden/>
              </w:rPr>
              <w:t>5</w:t>
            </w:r>
            <w:r>
              <w:rPr>
                <w:noProof/>
                <w:webHidden/>
              </w:rPr>
              <w:fldChar w:fldCharType="end"/>
            </w:r>
          </w:hyperlink>
        </w:p>
        <w:p w14:paraId="42429EBA" w14:textId="2FF02CCF" w:rsidR="001C6B5F" w:rsidRDefault="003179A4">
          <w:pPr>
            <w:pStyle w:val="TOC2"/>
            <w:tabs>
              <w:tab w:val="right" w:leader="dot" w:pos="9911"/>
            </w:tabs>
            <w:rPr>
              <w:rFonts w:eastAsiaTheme="minorEastAsia" w:cstheme="minorBidi"/>
              <w:iCs w:val="0"/>
              <w:noProof/>
              <w:color w:val="auto"/>
              <w:sz w:val="22"/>
              <w:szCs w:val="22"/>
              <w:lang w:eastAsia="en-AU"/>
            </w:rPr>
          </w:pPr>
          <w:hyperlink w:anchor="_Toc69809363" w:history="1">
            <w:r w:rsidR="001C6B5F" w:rsidRPr="00796556">
              <w:rPr>
                <w:rStyle w:val="Hyperlink"/>
                <w:noProof/>
              </w:rPr>
              <w:t>Sample red line plan – The Club Club</w:t>
            </w:r>
            <w:r w:rsidR="001C6B5F">
              <w:rPr>
                <w:noProof/>
                <w:webHidden/>
              </w:rPr>
              <w:tab/>
            </w:r>
            <w:r w:rsidR="001C6B5F">
              <w:rPr>
                <w:noProof/>
                <w:webHidden/>
              </w:rPr>
              <w:fldChar w:fldCharType="begin"/>
            </w:r>
            <w:r w:rsidR="001C6B5F">
              <w:rPr>
                <w:noProof/>
                <w:webHidden/>
              </w:rPr>
              <w:instrText xml:space="preserve"> PAGEREF _Toc69809363 \h </w:instrText>
            </w:r>
            <w:r w:rsidR="001C6B5F">
              <w:rPr>
                <w:noProof/>
                <w:webHidden/>
              </w:rPr>
            </w:r>
            <w:r w:rsidR="001C6B5F">
              <w:rPr>
                <w:noProof/>
                <w:webHidden/>
              </w:rPr>
              <w:fldChar w:fldCharType="separate"/>
            </w:r>
            <w:r w:rsidR="001C6B5F">
              <w:rPr>
                <w:noProof/>
                <w:webHidden/>
              </w:rPr>
              <w:t>9</w:t>
            </w:r>
            <w:r w:rsidR="001C6B5F">
              <w:rPr>
                <w:noProof/>
                <w:webHidden/>
              </w:rPr>
              <w:fldChar w:fldCharType="end"/>
            </w:r>
          </w:hyperlink>
        </w:p>
        <w:p w14:paraId="10D02C4D" w14:textId="3ED33790" w:rsidR="001C6B5F" w:rsidRDefault="003179A4">
          <w:pPr>
            <w:pStyle w:val="TOC2"/>
            <w:tabs>
              <w:tab w:val="right" w:leader="dot" w:pos="9911"/>
            </w:tabs>
            <w:rPr>
              <w:rFonts w:eastAsiaTheme="minorEastAsia" w:cstheme="minorBidi"/>
              <w:iCs w:val="0"/>
              <w:noProof/>
              <w:color w:val="auto"/>
              <w:sz w:val="22"/>
              <w:szCs w:val="22"/>
              <w:lang w:eastAsia="en-AU"/>
            </w:rPr>
          </w:pPr>
          <w:hyperlink w:anchor="_Toc69809364" w:history="1">
            <w:r w:rsidR="001C6B5F" w:rsidRPr="00796556">
              <w:rPr>
                <w:rStyle w:val="Hyperlink"/>
                <w:noProof/>
              </w:rPr>
              <w:t>Check your understanding – About restricted club licen</w:t>
            </w:r>
            <w:r w:rsidR="006159A6">
              <w:rPr>
                <w:rStyle w:val="Hyperlink"/>
                <w:noProof/>
              </w:rPr>
              <w:t>c</w:t>
            </w:r>
            <w:r w:rsidR="001C6B5F" w:rsidRPr="00796556">
              <w:rPr>
                <w:rStyle w:val="Hyperlink"/>
                <w:noProof/>
              </w:rPr>
              <w:t>es</w:t>
            </w:r>
            <w:r w:rsidR="001C6B5F">
              <w:rPr>
                <w:noProof/>
                <w:webHidden/>
              </w:rPr>
              <w:tab/>
            </w:r>
            <w:r w:rsidR="001C6B5F">
              <w:rPr>
                <w:noProof/>
                <w:webHidden/>
              </w:rPr>
              <w:fldChar w:fldCharType="begin"/>
            </w:r>
            <w:r w:rsidR="001C6B5F">
              <w:rPr>
                <w:noProof/>
                <w:webHidden/>
              </w:rPr>
              <w:instrText xml:space="preserve"> PAGEREF _Toc69809364 \h </w:instrText>
            </w:r>
            <w:r w:rsidR="001C6B5F">
              <w:rPr>
                <w:noProof/>
                <w:webHidden/>
              </w:rPr>
            </w:r>
            <w:r w:rsidR="001C6B5F">
              <w:rPr>
                <w:noProof/>
                <w:webHidden/>
              </w:rPr>
              <w:fldChar w:fldCharType="separate"/>
            </w:r>
            <w:r w:rsidR="001C6B5F">
              <w:rPr>
                <w:noProof/>
                <w:webHidden/>
              </w:rPr>
              <w:t>10</w:t>
            </w:r>
            <w:r w:rsidR="001C6B5F">
              <w:rPr>
                <w:noProof/>
                <w:webHidden/>
              </w:rPr>
              <w:fldChar w:fldCharType="end"/>
            </w:r>
          </w:hyperlink>
        </w:p>
        <w:p w14:paraId="4413E082" w14:textId="7C049C66" w:rsidR="001C6B5F" w:rsidRDefault="001C6B5F">
          <w:pPr>
            <w:pStyle w:val="TOC1"/>
            <w:tabs>
              <w:tab w:val="right" w:leader="dot" w:pos="9911"/>
            </w:tabs>
            <w:rPr>
              <w:rFonts w:eastAsiaTheme="minorEastAsia" w:cstheme="minorBidi"/>
              <w:b w:val="0"/>
              <w:bCs w:val="0"/>
              <w:noProof/>
              <w:color w:val="auto"/>
              <w:sz w:val="22"/>
              <w:szCs w:val="22"/>
              <w:lang w:eastAsia="en-AU"/>
            </w:rPr>
          </w:pPr>
          <w:r>
            <w:rPr>
              <w:rStyle w:val="Hyperlink"/>
              <w:noProof/>
            </w:rPr>
            <w:t xml:space="preserve">Topic 3: </w:t>
          </w:r>
          <w:hyperlink w:anchor="_Toc69809366" w:history="1">
            <w:r w:rsidRPr="00796556">
              <w:rPr>
                <w:rStyle w:val="Hyperlink"/>
                <w:noProof/>
              </w:rPr>
              <w:t>Restricted club licence conditions</w:t>
            </w:r>
            <w:r>
              <w:rPr>
                <w:noProof/>
                <w:webHidden/>
              </w:rPr>
              <w:tab/>
            </w:r>
            <w:r>
              <w:rPr>
                <w:noProof/>
                <w:webHidden/>
              </w:rPr>
              <w:fldChar w:fldCharType="begin"/>
            </w:r>
            <w:r>
              <w:rPr>
                <w:noProof/>
                <w:webHidden/>
              </w:rPr>
              <w:instrText xml:space="preserve"> PAGEREF _Toc69809366 \h </w:instrText>
            </w:r>
            <w:r>
              <w:rPr>
                <w:noProof/>
                <w:webHidden/>
              </w:rPr>
            </w:r>
            <w:r>
              <w:rPr>
                <w:noProof/>
                <w:webHidden/>
              </w:rPr>
              <w:fldChar w:fldCharType="separate"/>
            </w:r>
            <w:r>
              <w:rPr>
                <w:noProof/>
                <w:webHidden/>
              </w:rPr>
              <w:t>12</w:t>
            </w:r>
            <w:r>
              <w:rPr>
                <w:noProof/>
                <w:webHidden/>
              </w:rPr>
              <w:fldChar w:fldCharType="end"/>
            </w:r>
          </w:hyperlink>
        </w:p>
        <w:p w14:paraId="4998C387" w14:textId="482ECAA7" w:rsidR="001C6B5F" w:rsidRDefault="003179A4">
          <w:pPr>
            <w:pStyle w:val="TOC2"/>
            <w:tabs>
              <w:tab w:val="right" w:leader="dot" w:pos="9911"/>
            </w:tabs>
            <w:rPr>
              <w:rFonts w:eastAsiaTheme="minorEastAsia" w:cstheme="minorBidi"/>
              <w:iCs w:val="0"/>
              <w:noProof/>
              <w:color w:val="auto"/>
              <w:sz w:val="22"/>
              <w:szCs w:val="22"/>
              <w:lang w:eastAsia="en-AU"/>
            </w:rPr>
          </w:pPr>
          <w:hyperlink w:anchor="_Toc69809367" w:history="1">
            <w:r w:rsidR="001C6B5F" w:rsidRPr="00796556">
              <w:rPr>
                <w:rStyle w:val="Hyperlink"/>
                <w:noProof/>
              </w:rPr>
              <w:t>Check your understanding – Restricted club licence conditions</w:t>
            </w:r>
            <w:r w:rsidR="001C6B5F">
              <w:rPr>
                <w:noProof/>
                <w:webHidden/>
              </w:rPr>
              <w:tab/>
            </w:r>
            <w:r w:rsidR="001C6B5F">
              <w:rPr>
                <w:noProof/>
                <w:webHidden/>
              </w:rPr>
              <w:fldChar w:fldCharType="begin"/>
            </w:r>
            <w:r w:rsidR="001C6B5F">
              <w:rPr>
                <w:noProof/>
                <w:webHidden/>
              </w:rPr>
              <w:instrText xml:space="preserve"> PAGEREF _Toc69809367 \h </w:instrText>
            </w:r>
            <w:r w:rsidR="001C6B5F">
              <w:rPr>
                <w:noProof/>
                <w:webHidden/>
              </w:rPr>
            </w:r>
            <w:r w:rsidR="001C6B5F">
              <w:rPr>
                <w:noProof/>
                <w:webHidden/>
              </w:rPr>
              <w:fldChar w:fldCharType="separate"/>
            </w:r>
            <w:r w:rsidR="001C6B5F">
              <w:rPr>
                <w:noProof/>
                <w:webHidden/>
              </w:rPr>
              <w:t>15</w:t>
            </w:r>
            <w:r w:rsidR="001C6B5F">
              <w:rPr>
                <w:noProof/>
                <w:webHidden/>
              </w:rPr>
              <w:fldChar w:fldCharType="end"/>
            </w:r>
          </w:hyperlink>
        </w:p>
        <w:p w14:paraId="0491E5E4" w14:textId="6CC84821" w:rsidR="001C6B5F" w:rsidRDefault="003179A4">
          <w:pPr>
            <w:pStyle w:val="TOC1"/>
            <w:tabs>
              <w:tab w:val="right" w:leader="dot" w:pos="9911"/>
            </w:tabs>
            <w:rPr>
              <w:rFonts w:eastAsiaTheme="minorEastAsia" w:cstheme="minorBidi"/>
              <w:b w:val="0"/>
              <w:bCs w:val="0"/>
              <w:noProof/>
              <w:color w:val="auto"/>
              <w:sz w:val="22"/>
              <w:szCs w:val="22"/>
              <w:lang w:eastAsia="en-AU"/>
            </w:rPr>
          </w:pPr>
          <w:hyperlink w:anchor="_Toc69809368" w:history="1">
            <w:r w:rsidR="001C6B5F" w:rsidRPr="00796556">
              <w:rPr>
                <w:rStyle w:val="Hyperlink"/>
                <w:noProof/>
              </w:rPr>
              <w:t>Conclusion</w:t>
            </w:r>
            <w:r w:rsidR="001C6B5F">
              <w:rPr>
                <w:noProof/>
                <w:webHidden/>
              </w:rPr>
              <w:tab/>
            </w:r>
            <w:r w:rsidR="001C6B5F">
              <w:rPr>
                <w:noProof/>
                <w:webHidden/>
              </w:rPr>
              <w:fldChar w:fldCharType="begin"/>
            </w:r>
            <w:r w:rsidR="001C6B5F">
              <w:rPr>
                <w:noProof/>
                <w:webHidden/>
              </w:rPr>
              <w:instrText xml:space="preserve"> PAGEREF _Toc69809368 \h </w:instrText>
            </w:r>
            <w:r w:rsidR="001C6B5F">
              <w:rPr>
                <w:noProof/>
                <w:webHidden/>
              </w:rPr>
            </w:r>
            <w:r w:rsidR="001C6B5F">
              <w:rPr>
                <w:noProof/>
                <w:webHidden/>
              </w:rPr>
              <w:fldChar w:fldCharType="separate"/>
            </w:r>
            <w:r w:rsidR="001C6B5F">
              <w:rPr>
                <w:noProof/>
                <w:webHidden/>
              </w:rPr>
              <w:t>17</w:t>
            </w:r>
            <w:r w:rsidR="001C6B5F">
              <w:rPr>
                <w:noProof/>
                <w:webHidden/>
              </w:rPr>
              <w:fldChar w:fldCharType="end"/>
            </w:r>
          </w:hyperlink>
        </w:p>
        <w:p w14:paraId="6C2D191E" w14:textId="6F6903F1" w:rsidR="001C6B5F" w:rsidRDefault="003179A4">
          <w:pPr>
            <w:pStyle w:val="TOC1"/>
            <w:tabs>
              <w:tab w:val="right" w:leader="dot" w:pos="9911"/>
            </w:tabs>
            <w:rPr>
              <w:rFonts w:eastAsiaTheme="minorEastAsia" w:cstheme="minorBidi"/>
              <w:b w:val="0"/>
              <w:bCs w:val="0"/>
              <w:noProof/>
              <w:color w:val="auto"/>
              <w:sz w:val="22"/>
              <w:szCs w:val="22"/>
              <w:lang w:eastAsia="en-AU"/>
            </w:rPr>
          </w:pPr>
          <w:hyperlink w:anchor="_Toc69809369" w:history="1">
            <w:r w:rsidR="001C6B5F" w:rsidRPr="00796556">
              <w:rPr>
                <w:rStyle w:val="Hyperlink"/>
                <w:noProof/>
              </w:rPr>
              <w:t>Answers</w:t>
            </w:r>
            <w:r w:rsidR="001C6B5F">
              <w:rPr>
                <w:noProof/>
                <w:webHidden/>
              </w:rPr>
              <w:tab/>
            </w:r>
            <w:r w:rsidR="001C6B5F">
              <w:rPr>
                <w:noProof/>
                <w:webHidden/>
              </w:rPr>
              <w:fldChar w:fldCharType="begin"/>
            </w:r>
            <w:r w:rsidR="001C6B5F">
              <w:rPr>
                <w:noProof/>
                <w:webHidden/>
              </w:rPr>
              <w:instrText xml:space="preserve"> PAGEREF _Toc69809369 \h </w:instrText>
            </w:r>
            <w:r w:rsidR="001C6B5F">
              <w:rPr>
                <w:noProof/>
                <w:webHidden/>
              </w:rPr>
            </w:r>
            <w:r w:rsidR="001C6B5F">
              <w:rPr>
                <w:noProof/>
                <w:webHidden/>
              </w:rPr>
              <w:fldChar w:fldCharType="separate"/>
            </w:r>
            <w:r w:rsidR="001C6B5F">
              <w:rPr>
                <w:noProof/>
                <w:webHidden/>
              </w:rPr>
              <w:t>18</w:t>
            </w:r>
            <w:r w:rsidR="001C6B5F">
              <w:rPr>
                <w:noProof/>
                <w:webHidden/>
              </w:rPr>
              <w:fldChar w:fldCharType="end"/>
            </w:r>
          </w:hyperlink>
        </w:p>
        <w:p w14:paraId="19298412" w14:textId="5BEFF627" w:rsidR="001C6B5F" w:rsidRDefault="003179A4">
          <w:pPr>
            <w:pStyle w:val="TOC2"/>
            <w:tabs>
              <w:tab w:val="right" w:leader="dot" w:pos="9911"/>
            </w:tabs>
            <w:rPr>
              <w:rFonts w:eastAsiaTheme="minorEastAsia" w:cstheme="minorBidi"/>
              <w:iCs w:val="0"/>
              <w:noProof/>
              <w:color w:val="auto"/>
              <w:sz w:val="22"/>
              <w:szCs w:val="22"/>
              <w:lang w:eastAsia="en-AU"/>
            </w:rPr>
          </w:pPr>
          <w:hyperlink w:anchor="_Toc69809370" w:history="1">
            <w:r w:rsidR="001C6B5F" w:rsidRPr="00796556">
              <w:rPr>
                <w:rStyle w:val="Hyperlink"/>
                <w:noProof/>
              </w:rPr>
              <w:t>Check your understanding – About restricted club licen</w:t>
            </w:r>
            <w:r w:rsidR="006159A6">
              <w:rPr>
                <w:rStyle w:val="Hyperlink"/>
                <w:noProof/>
              </w:rPr>
              <w:t>c</w:t>
            </w:r>
            <w:r w:rsidR="001C6B5F" w:rsidRPr="00796556">
              <w:rPr>
                <w:rStyle w:val="Hyperlink"/>
                <w:noProof/>
              </w:rPr>
              <w:t>es</w:t>
            </w:r>
            <w:r w:rsidR="001C6B5F">
              <w:rPr>
                <w:noProof/>
                <w:webHidden/>
              </w:rPr>
              <w:tab/>
            </w:r>
            <w:r w:rsidR="001C6B5F">
              <w:rPr>
                <w:noProof/>
                <w:webHidden/>
              </w:rPr>
              <w:fldChar w:fldCharType="begin"/>
            </w:r>
            <w:r w:rsidR="001C6B5F">
              <w:rPr>
                <w:noProof/>
                <w:webHidden/>
              </w:rPr>
              <w:instrText xml:space="preserve"> PAGEREF _Toc69809370 \h </w:instrText>
            </w:r>
            <w:r w:rsidR="001C6B5F">
              <w:rPr>
                <w:noProof/>
                <w:webHidden/>
              </w:rPr>
            </w:r>
            <w:r w:rsidR="001C6B5F">
              <w:rPr>
                <w:noProof/>
                <w:webHidden/>
              </w:rPr>
              <w:fldChar w:fldCharType="separate"/>
            </w:r>
            <w:r w:rsidR="001C6B5F">
              <w:rPr>
                <w:noProof/>
                <w:webHidden/>
              </w:rPr>
              <w:t>18</w:t>
            </w:r>
            <w:r w:rsidR="001C6B5F">
              <w:rPr>
                <w:noProof/>
                <w:webHidden/>
              </w:rPr>
              <w:fldChar w:fldCharType="end"/>
            </w:r>
          </w:hyperlink>
        </w:p>
        <w:p w14:paraId="68BC56DE" w14:textId="7ABFD132" w:rsidR="001C6B5F" w:rsidRDefault="003179A4">
          <w:pPr>
            <w:pStyle w:val="TOC2"/>
            <w:tabs>
              <w:tab w:val="right" w:leader="dot" w:pos="9911"/>
            </w:tabs>
            <w:rPr>
              <w:rFonts w:eastAsiaTheme="minorEastAsia" w:cstheme="minorBidi"/>
              <w:iCs w:val="0"/>
              <w:noProof/>
              <w:color w:val="auto"/>
              <w:sz w:val="22"/>
              <w:szCs w:val="22"/>
              <w:lang w:eastAsia="en-AU"/>
            </w:rPr>
          </w:pPr>
          <w:hyperlink w:anchor="_Toc69809371" w:history="1">
            <w:r w:rsidR="001C6B5F" w:rsidRPr="00796556">
              <w:rPr>
                <w:rStyle w:val="Hyperlink"/>
                <w:noProof/>
              </w:rPr>
              <w:t>Check your understanding – Restricted club licence conditions</w:t>
            </w:r>
            <w:r w:rsidR="001C6B5F">
              <w:rPr>
                <w:noProof/>
                <w:webHidden/>
              </w:rPr>
              <w:tab/>
            </w:r>
            <w:r w:rsidR="001C6B5F">
              <w:rPr>
                <w:noProof/>
                <w:webHidden/>
              </w:rPr>
              <w:fldChar w:fldCharType="begin"/>
            </w:r>
            <w:r w:rsidR="001C6B5F">
              <w:rPr>
                <w:noProof/>
                <w:webHidden/>
              </w:rPr>
              <w:instrText xml:space="preserve"> PAGEREF _Toc69809371 \h </w:instrText>
            </w:r>
            <w:r w:rsidR="001C6B5F">
              <w:rPr>
                <w:noProof/>
                <w:webHidden/>
              </w:rPr>
            </w:r>
            <w:r w:rsidR="001C6B5F">
              <w:rPr>
                <w:noProof/>
                <w:webHidden/>
              </w:rPr>
              <w:fldChar w:fldCharType="separate"/>
            </w:r>
            <w:r w:rsidR="001C6B5F">
              <w:rPr>
                <w:noProof/>
                <w:webHidden/>
              </w:rPr>
              <w:t>19</w:t>
            </w:r>
            <w:r w:rsidR="001C6B5F">
              <w:rPr>
                <w:noProof/>
                <w:webHidden/>
              </w:rPr>
              <w:fldChar w:fldCharType="end"/>
            </w:r>
          </w:hyperlink>
        </w:p>
        <w:p w14:paraId="1C5D628F" w14:textId="037CFA14" w:rsidR="001C6B5F" w:rsidRDefault="003179A4">
          <w:pPr>
            <w:pStyle w:val="TOC1"/>
            <w:tabs>
              <w:tab w:val="right" w:leader="dot" w:pos="9911"/>
            </w:tabs>
            <w:rPr>
              <w:rFonts w:eastAsiaTheme="minorEastAsia" w:cstheme="minorBidi"/>
              <w:b w:val="0"/>
              <w:bCs w:val="0"/>
              <w:noProof/>
              <w:color w:val="auto"/>
              <w:sz w:val="22"/>
              <w:szCs w:val="22"/>
              <w:lang w:eastAsia="en-AU"/>
            </w:rPr>
          </w:pPr>
          <w:hyperlink w:anchor="_Toc69809372" w:history="1">
            <w:r w:rsidR="001C6B5F" w:rsidRPr="00796556">
              <w:rPr>
                <w:rStyle w:val="Hyperlink"/>
                <w:noProof/>
              </w:rPr>
              <w:t>Appendix 1– Schedule 1</w:t>
            </w:r>
            <w:r w:rsidR="001C6B5F">
              <w:rPr>
                <w:noProof/>
                <w:webHidden/>
              </w:rPr>
              <w:tab/>
            </w:r>
            <w:r w:rsidR="001C6B5F">
              <w:rPr>
                <w:noProof/>
                <w:webHidden/>
              </w:rPr>
              <w:fldChar w:fldCharType="begin"/>
            </w:r>
            <w:r w:rsidR="001C6B5F">
              <w:rPr>
                <w:noProof/>
                <w:webHidden/>
              </w:rPr>
              <w:instrText xml:space="preserve"> PAGEREF _Toc69809372 \h </w:instrText>
            </w:r>
            <w:r w:rsidR="001C6B5F">
              <w:rPr>
                <w:noProof/>
                <w:webHidden/>
              </w:rPr>
            </w:r>
            <w:r w:rsidR="001C6B5F">
              <w:rPr>
                <w:noProof/>
                <w:webHidden/>
              </w:rPr>
              <w:fldChar w:fldCharType="separate"/>
            </w:r>
            <w:r w:rsidR="001C6B5F">
              <w:rPr>
                <w:noProof/>
                <w:webHidden/>
              </w:rPr>
              <w:t>2</w:t>
            </w:r>
            <w:r w:rsidR="00B44765">
              <w:rPr>
                <w:noProof/>
                <w:webHidden/>
              </w:rPr>
              <w:t>0</w:t>
            </w:r>
            <w:r w:rsidR="001C6B5F">
              <w:rPr>
                <w:noProof/>
                <w:webHidden/>
              </w:rPr>
              <w:fldChar w:fldCharType="end"/>
            </w:r>
          </w:hyperlink>
        </w:p>
        <w:p w14:paraId="2D990CEF" w14:textId="35D71E83" w:rsidR="00F63903" w:rsidRPr="0075217C" w:rsidRDefault="00006C89" w:rsidP="00006C89">
          <w:pPr>
            <w:pStyle w:val="Heading1-notnumbered"/>
          </w:pPr>
          <w:r>
            <w:rPr>
              <w:rFonts w:asciiTheme="majorHAnsi" w:eastAsiaTheme="majorEastAsia" w:hAnsiTheme="majorHAnsi" w:cstheme="majorBidi"/>
              <w:sz w:val="32"/>
              <w:szCs w:val="32"/>
            </w:rPr>
            <w:fldChar w:fldCharType="end"/>
          </w:r>
        </w:p>
      </w:sdtContent>
    </w:sdt>
    <w:bookmarkEnd w:id="3" w:displacedByCustomXml="prev"/>
    <w:p w14:paraId="3B500622" w14:textId="77777777" w:rsidR="000E44AE" w:rsidRDefault="000E44AE" w:rsidP="00D42376">
      <w:pPr>
        <w:rPr>
          <w:b/>
          <w:bCs/>
        </w:rPr>
      </w:pPr>
    </w:p>
    <w:p w14:paraId="383866F6" w14:textId="77777777" w:rsidR="000E44AE" w:rsidRDefault="000E44AE" w:rsidP="00D42376">
      <w:pPr>
        <w:rPr>
          <w:b/>
          <w:bCs/>
        </w:rPr>
      </w:pPr>
    </w:p>
    <w:p w14:paraId="5CB33B00" w14:textId="08080F1C" w:rsidR="0075217C" w:rsidRPr="0075217C" w:rsidRDefault="0075217C" w:rsidP="00D42376">
      <w:r w:rsidRPr="00285C44">
        <w:rPr>
          <w:b/>
          <w:bCs/>
        </w:rPr>
        <w:t>Please note:</w:t>
      </w:r>
      <w:r w:rsidRPr="0075217C">
        <w:t xml:space="preserve"> Information about the law may have been summarised or expressed in general statements. This information should not be relied upon as a substitute for professional legal advice or reference to the actual legislation.   </w:t>
      </w:r>
    </w:p>
    <w:p w14:paraId="3F91D126" w14:textId="0F70D747" w:rsidR="000A643F" w:rsidRPr="000A643F" w:rsidRDefault="00D17970" w:rsidP="00D42376">
      <w:pPr>
        <w:pStyle w:val="Heading1"/>
        <w:numPr>
          <w:ilvl w:val="0"/>
          <w:numId w:val="0"/>
        </w:numPr>
      </w:pPr>
      <w:r>
        <w:br w:type="page"/>
      </w:r>
      <w:bookmarkStart w:id="5" w:name="_Toc41659991"/>
      <w:bookmarkEnd w:id="4"/>
    </w:p>
    <w:tbl>
      <w:tblPr>
        <w:tblStyle w:val="PlainTable2"/>
        <w:tblW w:w="9953" w:type="dxa"/>
        <w:tblLayout w:type="fixed"/>
        <w:tblCellMar>
          <w:top w:w="85" w:type="dxa"/>
        </w:tblCellMar>
        <w:tblLook w:val="0020" w:firstRow="1" w:lastRow="0" w:firstColumn="0" w:lastColumn="0" w:noHBand="0" w:noVBand="0"/>
      </w:tblPr>
      <w:tblGrid>
        <w:gridCol w:w="2405"/>
        <w:gridCol w:w="7548"/>
      </w:tblGrid>
      <w:tr w:rsidR="00540EAC" w:rsidRPr="00BF39A1" w14:paraId="5F119368" w14:textId="77777777" w:rsidTr="00FC608E">
        <w:trPr>
          <w:cnfStyle w:val="100000000000" w:firstRow="1" w:lastRow="0" w:firstColumn="0" w:lastColumn="0" w:oddVBand="0" w:evenVBand="0" w:oddHBand="0" w:evenHBand="0" w:firstRowFirstColumn="0" w:firstRowLastColumn="0" w:lastRowFirstColumn="0" w:lastRowLastColumn="0"/>
          <w:trHeight w:val="632"/>
        </w:trPr>
        <w:tc>
          <w:tcPr>
            <w:tcW w:w="0" w:type="dxa"/>
          </w:tcPr>
          <w:p w14:paraId="1EE48A05" w14:textId="61D6708B" w:rsidR="000A643F" w:rsidRPr="007355D3" w:rsidRDefault="000A643F" w:rsidP="00D42376">
            <w:pPr>
              <w:pStyle w:val="Heading1-notnumbered"/>
              <w:rPr>
                <w:b/>
                <w:bCs w:val="0"/>
              </w:rPr>
            </w:pPr>
            <w:bookmarkStart w:id="6" w:name="_Toc59442235"/>
            <w:bookmarkStart w:id="7" w:name="_Toc63622651"/>
            <w:bookmarkStart w:id="8" w:name="_Toc64300107"/>
            <w:bookmarkStart w:id="9" w:name="_Toc67391645"/>
            <w:bookmarkStart w:id="10" w:name="_Toc69809359"/>
            <w:r w:rsidRPr="007355D3">
              <w:rPr>
                <w:b/>
                <w:bCs w:val="0"/>
              </w:rPr>
              <w:lastRenderedPageBreak/>
              <w:t>Topic 1</w:t>
            </w:r>
            <w:bookmarkEnd w:id="6"/>
            <w:bookmarkEnd w:id="7"/>
            <w:bookmarkEnd w:id="8"/>
            <w:bookmarkEnd w:id="9"/>
            <w:bookmarkEnd w:id="10"/>
          </w:p>
        </w:tc>
        <w:tc>
          <w:tcPr>
            <w:tcW w:w="0" w:type="dxa"/>
          </w:tcPr>
          <w:p w14:paraId="408F9345" w14:textId="35BC5E9A" w:rsidR="000A643F" w:rsidRPr="007355D3" w:rsidRDefault="000A643F" w:rsidP="00D42376">
            <w:pPr>
              <w:pStyle w:val="Heading1-notnumbered"/>
              <w:rPr>
                <w:b/>
                <w:bCs w:val="0"/>
              </w:rPr>
            </w:pPr>
            <w:bookmarkStart w:id="11" w:name="_Toc64297985"/>
            <w:bookmarkStart w:id="12" w:name="_Toc64299984"/>
            <w:bookmarkStart w:id="13" w:name="_Toc69809360"/>
            <w:r w:rsidRPr="007355D3">
              <w:rPr>
                <w:b/>
                <w:bCs w:val="0"/>
              </w:rPr>
              <w:t>Introduction</w:t>
            </w:r>
            <w:bookmarkEnd w:id="11"/>
            <w:bookmarkEnd w:id="12"/>
            <w:bookmarkEnd w:id="13"/>
          </w:p>
        </w:tc>
      </w:tr>
      <w:tr w:rsidR="00736A2E" w:rsidRPr="00BF39A1" w14:paraId="432C0B33"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58116E61" w14:textId="77777777" w:rsidR="00736A2E" w:rsidRPr="000A643F" w:rsidRDefault="00736A2E" w:rsidP="00736A2E">
            <w:pPr>
              <w:pStyle w:val="Heading3-notnumbered"/>
            </w:pPr>
            <w:r w:rsidRPr="000A643F">
              <w:t>Introduction</w:t>
            </w:r>
          </w:p>
        </w:tc>
        <w:tc>
          <w:tcPr>
            <w:tcW w:w="7548" w:type="dxa"/>
          </w:tcPr>
          <w:p w14:paraId="50CB2536" w14:textId="77777777" w:rsidR="00736A2E" w:rsidRPr="00BF39A1" w:rsidRDefault="00736A2E" w:rsidP="00736A2E">
            <w:r>
              <w:t>Complete this</w:t>
            </w:r>
            <w:r w:rsidRPr="00BF39A1">
              <w:t xml:space="preserve"> self-paced training guide </w:t>
            </w:r>
            <w:r>
              <w:t>to understand</w:t>
            </w:r>
            <w:r w:rsidRPr="00BF39A1">
              <w:t>:</w:t>
            </w:r>
          </w:p>
          <w:p w14:paraId="1C5F5C2A" w14:textId="77777777" w:rsidR="00736A2E" w:rsidRPr="006773DE" w:rsidRDefault="00736A2E" w:rsidP="006773DE">
            <w:pPr>
              <w:pStyle w:val="BodyText-Bulletlist"/>
            </w:pPr>
            <w:r w:rsidRPr="00BF39A1">
              <w:t xml:space="preserve">what holding a </w:t>
            </w:r>
            <w:r w:rsidRPr="006773DE">
              <w:t>restricted club licence means for you</w:t>
            </w:r>
          </w:p>
          <w:p w14:paraId="115F7F0B" w14:textId="77777777" w:rsidR="00736A2E" w:rsidRPr="006773DE" w:rsidRDefault="00736A2E" w:rsidP="006773DE">
            <w:pPr>
              <w:pStyle w:val="BodyText-Bulletlist"/>
            </w:pPr>
            <w:r w:rsidRPr="006773DE">
              <w:t xml:space="preserve">the standard conditions on a restricted club licence </w:t>
            </w:r>
          </w:p>
          <w:p w14:paraId="608E0393" w14:textId="34134B87" w:rsidR="00736A2E" w:rsidRPr="001B5CEB" w:rsidRDefault="00736A2E" w:rsidP="006773DE">
            <w:pPr>
              <w:pStyle w:val="BodyText-Bulletlist"/>
            </w:pPr>
            <w:r w:rsidRPr="006773DE">
              <w:t>special conditions on some restricted club licences.</w:t>
            </w:r>
            <w:r w:rsidRPr="00BF39A1">
              <w:t xml:space="preserve"> </w:t>
            </w:r>
          </w:p>
        </w:tc>
      </w:tr>
      <w:tr w:rsidR="00736A2E" w:rsidRPr="00BF39A1" w14:paraId="15F2ACFA" w14:textId="77777777" w:rsidTr="00F3799B">
        <w:tc>
          <w:tcPr>
            <w:tcW w:w="2405" w:type="dxa"/>
          </w:tcPr>
          <w:p w14:paraId="7178E1E3" w14:textId="6EB1AEB9" w:rsidR="00736A2E" w:rsidRPr="000A643F" w:rsidRDefault="00736A2E" w:rsidP="00736A2E">
            <w:pPr>
              <w:pStyle w:val="Heading3-notnumbered"/>
            </w:pPr>
            <w:r w:rsidRPr="000A643F">
              <w:t>Who should use</w:t>
            </w:r>
            <w:r>
              <w:t xml:space="preserve"> </w:t>
            </w:r>
            <w:r w:rsidRPr="000A643F">
              <w:t>this guide?</w:t>
            </w:r>
          </w:p>
        </w:tc>
        <w:tc>
          <w:tcPr>
            <w:tcW w:w="7548" w:type="dxa"/>
          </w:tcPr>
          <w:p w14:paraId="10C1AF30" w14:textId="77777777" w:rsidR="00736A2E" w:rsidRPr="00B678A5" w:rsidRDefault="00736A2E" w:rsidP="00736A2E">
            <w:r w:rsidRPr="00B678A5">
              <w:t xml:space="preserve">Anyone who needs to know about a restricted club licence and its conditions. </w:t>
            </w:r>
          </w:p>
          <w:p w14:paraId="716A755D" w14:textId="77777777" w:rsidR="00736A2E" w:rsidRPr="00B678A5" w:rsidRDefault="00736A2E" w:rsidP="00736A2E">
            <w:r w:rsidRPr="00B678A5">
              <w:t>This may include:</w:t>
            </w:r>
          </w:p>
          <w:p w14:paraId="1C256214" w14:textId="77777777" w:rsidR="00736A2E" w:rsidRPr="00B678A5" w:rsidRDefault="00736A2E" w:rsidP="001B5CEB">
            <w:pPr>
              <w:pStyle w:val="BodyText-Bulletlist"/>
            </w:pPr>
            <w:r>
              <w:t>a new club</w:t>
            </w:r>
            <w:r w:rsidRPr="00B678A5">
              <w:t xml:space="preserve"> </w:t>
            </w:r>
            <w:r>
              <w:t xml:space="preserve">committee member, </w:t>
            </w:r>
            <w:r w:rsidRPr="00B678A5">
              <w:t>nominee</w:t>
            </w:r>
            <w:r>
              <w:t xml:space="preserve"> or manager</w:t>
            </w:r>
          </w:p>
          <w:p w14:paraId="61306551" w14:textId="7DF52596" w:rsidR="00736A2E" w:rsidRPr="00B678A5" w:rsidRDefault="00736A2E" w:rsidP="001B5CEB">
            <w:pPr>
              <w:pStyle w:val="BodyText-Bulletlist"/>
            </w:pPr>
            <w:r w:rsidRPr="00B678A5">
              <w:t xml:space="preserve">existing </w:t>
            </w:r>
            <w:r>
              <w:t>club committee members</w:t>
            </w:r>
            <w:r w:rsidR="00BF1C13">
              <w:t>, nominee or managers</w:t>
            </w:r>
            <w:r w:rsidRPr="00B678A5">
              <w:t xml:space="preserve"> who </w:t>
            </w:r>
            <w:r>
              <w:t xml:space="preserve">want to refresh their knowledge </w:t>
            </w:r>
          </w:p>
          <w:p w14:paraId="75C4B222" w14:textId="55B3F261" w:rsidR="00736A2E" w:rsidRPr="00540EAC" w:rsidRDefault="00736A2E" w:rsidP="001B5CEB">
            <w:pPr>
              <w:pStyle w:val="BodyText-Bulletlist"/>
            </w:pPr>
            <w:r>
              <w:t>volunteers and staff working at a club</w:t>
            </w:r>
            <w:r w:rsidRPr="00B678A5">
              <w:t xml:space="preserve"> with a </w:t>
            </w:r>
            <w:r>
              <w:t>restricted club licence</w:t>
            </w:r>
            <w:r w:rsidRPr="00B678A5">
              <w:t>.</w:t>
            </w:r>
          </w:p>
        </w:tc>
      </w:tr>
      <w:tr w:rsidR="00736A2E" w:rsidRPr="00BF39A1" w14:paraId="47CA16E1"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29CFE3BA" w14:textId="450E19D6" w:rsidR="00736A2E" w:rsidRPr="000A643F" w:rsidRDefault="00736A2E" w:rsidP="00736A2E">
            <w:pPr>
              <w:pStyle w:val="Heading3-notnumbered"/>
            </w:pPr>
            <w:r w:rsidRPr="000A643F">
              <w:t>Learning</w:t>
            </w:r>
            <w:r>
              <w:t xml:space="preserve"> </w:t>
            </w:r>
            <w:r w:rsidRPr="000A643F">
              <w:t>outcomes</w:t>
            </w:r>
          </w:p>
        </w:tc>
        <w:tc>
          <w:tcPr>
            <w:tcW w:w="7548" w:type="dxa"/>
          </w:tcPr>
          <w:p w14:paraId="5A73EDD1" w14:textId="526AC79F" w:rsidR="00736A2E" w:rsidRPr="00BF39A1" w:rsidRDefault="00736A2E" w:rsidP="00736A2E">
            <w:r w:rsidRPr="00BF39A1">
              <w:t>Once you have completed this guide, you should be able to</w:t>
            </w:r>
            <w:r w:rsidR="00BF1C13">
              <w:t xml:space="preserve"> identify</w:t>
            </w:r>
            <w:r w:rsidRPr="00BF39A1">
              <w:t>:</w:t>
            </w:r>
          </w:p>
          <w:p w14:paraId="2C7758D9" w14:textId="65790D0E" w:rsidR="00736A2E" w:rsidRPr="00BF39A1" w:rsidRDefault="00736A2E" w:rsidP="00CB5EF7">
            <w:pPr>
              <w:pStyle w:val="BodyText-Bulletlist"/>
              <w:jc w:val="left"/>
            </w:pPr>
            <w:r w:rsidRPr="00BF39A1">
              <w:t>when and where you</w:t>
            </w:r>
            <w:r>
              <w:t>r club is</w:t>
            </w:r>
            <w:r w:rsidRPr="00BF39A1">
              <w:t xml:space="preserve"> permitted to supply alcohol to </w:t>
            </w:r>
            <w:r>
              <w:t>members and their guests</w:t>
            </w:r>
          </w:p>
          <w:p w14:paraId="79984236" w14:textId="3AB964B5" w:rsidR="00736A2E" w:rsidRPr="00BF39A1" w:rsidRDefault="00736A2E" w:rsidP="00CB5EF7">
            <w:pPr>
              <w:pStyle w:val="BodyText-Bulletlist"/>
              <w:jc w:val="left"/>
            </w:pPr>
            <w:r w:rsidRPr="00BF39A1">
              <w:t xml:space="preserve">any special conditions that apply to your </w:t>
            </w:r>
            <w:r>
              <w:t>club licence</w:t>
            </w:r>
          </w:p>
          <w:p w14:paraId="1F562B5B" w14:textId="351CD2D0" w:rsidR="00736A2E" w:rsidRPr="00A20B52" w:rsidRDefault="00736A2E" w:rsidP="00CB5EF7">
            <w:pPr>
              <w:pStyle w:val="BodyText-Bulletlist"/>
              <w:jc w:val="left"/>
            </w:pPr>
            <w:r w:rsidRPr="00BF39A1">
              <w:t xml:space="preserve">possible breaches to a </w:t>
            </w:r>
            <w:r>
              <w:t>restricted club licence.</w:t>
            </w:r>
          </w:p>
        </w:tc>
      </w:tr>
      <w:tr w:rsidR="00736A2E" w:rsidRPr="00BF39A1" w14:paraId="48563BB1" w14:textId="77777777" w:rsidTr="00F3799B">
        <w:tc>
          <w:tcPr>
            <w:tcW w:w="2405" w:type="dxa"/>
          </w:tcPr>
          <w:p w14:paraId="2EDC80E5" w14:textId="77777777" w:rsidR="00736A2E" w:rsidRPr="000A643F" w:rsidRDefault="00736A2E" w:rsidP="00736A2E">
            <w:pPr>
              <w:pStyle w:val="Heading3-notnumbered"/>
            </w:pPr>
            <w:r w:rsidRPr="000A643F">
              <w:br w:type="page"/>
            </w:r>
            <w:r w:rsidRPr="000A643F">
              <w:br w:type="page"/>
              <w:t>Topics</w:t>
            </w:r>
          </w:p>
        </w:tc>
        <w:tc>
          <w:tcPr>
            <w:tcW w:w="7548" w:type="dxa"/>
          </w:tcPr>
          <w:p w14:paraId="3542A57A" w14:textId="77777777" w:rsidR="00736A2E" w:rsidRPr="00BF39A1" w:rsidRDefault="00736A2E" w:rsidP="00736A2E">
            <w:r w:rsidRPr="00BF39A1">
              <w:t>The following topics are included in this guide:</w:t>
            </w:r>
          </w:p>
          <w:p w14:paraId="58D30346" w14:textId="77777777" w:rsidR="00736A2E" w:rsidRPr="00BF39A1" w:rsidRDefault="00736A2E" w:rsidP="001B5CEB">
            <w:pPr>
              <w:pStyle w:val="BodyText-Bulletlist"/>
            </w:pPr>
            <w:r w:rsidRPr="00BF39A1">
              <w:t xml:space="preserve">Introduction </w:t>
            </w:r>
          </w:p>
          <w:p w14:paraId="323178FC" w14:textId="77777777" w:rsidR="00736A2E" w:rsidRPr="00BF39A1" w:rsidRDefault="00736A2E" w:rsidP="001B5CEB">
            <w:pPr>
              <w:pStyle w:val="BodyText-Bulletlist"/>
            </w:pPr>
            <w:r w:rsidRPr="00BF39A1">
              <w:t xml:space="preserve">About </w:t>
            </w:r>
            <w:r>
              <w:t>restricted club licences</w:t>
            </w:r>
          </w:p>
          <w:p w14:paraId="2EFB2C3F" w14:textId="77777777" w:rsidR="00736A2E" w:rsidRPr="00BF39A1" w:rsidRDefault="00736A2E" w:rsidP="001B5CEB">
            <w:pPr>
              <w:pStyle w:val="BodyText-Bulletlist"/>
            </w:pPr>
            <w:r>
              <w:t>Restricted club</w:t>
            </w:r>
            <w:r w:rsidRPr="00BF39A1">
              <w:t xml:space="preserve"> licence conditions</w:t>
            </w:r>
          </w:p>
          <w:p w14:paraId="74DD3869" w14:textId="77777777" w:rsidR="00736A2E" w:rsidRPr="00BF39A1" w:rsidRDefault="00736A2E" w:rsidP="00E0345E">
            <w:pPr>
              <w:pStyle w:val="BodyText-Bulletlist2"/>
            </w:pPr>
            <w:r>
              <w:t>s</w:t>
            </w:r>
            <w:r w:rsidRPr="00BF39A1">
              <w:t>tandard conditions</w:t>
            </w:r>
          </w:p>
          <w:p w14:paraId="40062F6D" w14:textId="1D749CC6" w:rsidR="00736A2E" w:rsidRPr="00E859FC" w:rsidRDefault="00736A2E" w:rsidP="00E0345E">
            <w:pPr>
              <w:pStyle w:val="BodyText-Bulletlist2"/>
            </w:pPr>
            <w:r>
              <w:t>special approvals and consents.</w:t>
            </w:r>
          </w:p>
        </w:tc>
      </w:tr>
      <w:tr w:rsidR="007C2F30" w:rsidRPr="00BF39A1" w14:paraId="1A47CF68"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7D3FD589" w14:textId="105A11F3" w:rsidR="007C2F30" w:rsidRPr="000A643F" w:rsidRDefault="007C2F30" w:rsidP="007C2F30">
            <w:pPr>
              <w:pStyle w:val="Heading3-notnumbered"/>
            </w:pPr>
            <w:r w:rsidRPr="000A643F">
              <w:br w:type="page"/>
              <w:t xml:space="preserve">Before you begin </w:t>
            </w:r>
          </w:p>
        </w:tc>
        <w:tc>
          <w:tcPr>
            <w:tcW w:w="7548" w:type="dxa"/>
          </w:tcPr>
          <w:p w14:paraId="330D552A" w14:textId="77777777" w:rsidR="007C2F30" w:rsidRPr="00BF39A1" w:rsidRDefault="007C2F30" w:rsidP="001B293A">
            <w:r>
              <w:t xml:space="preserve">Confirm the type </w:t>
            </w:r>
            <w:r w:rsidRPr="00BF39A1">
              <w:t>of licence you</w:t>
            </w:r>
            <w:r>
              <w:t>r club</w:t>
            </w:r>
            <w:r w:rsidRPr="00BF39A1">
              <w:t xml:space="preserve"> ha</w:t>
            </w:r>
            <w:r>
              <w:t>s</w:t>
            </w:r>
            <w:r w:rsidRPr="00BF39A1">
              <w:t xml:space="preserve"> or </w:t>
            </w:r>
            <w:r>
              <w:t>is</w:t>
            </w:r>
            <w:r w:rsidRPr="00BF39A1">
              <w:t xml:space="preserve"> appl</w:t>
            </w:r>
            <w:r>
              <w:t>ying</w:t>
            </w:r>
            <w:r w:rsidRPr="00BF39A1">
              <w:t xml:space="preserve"> for.  </w:t>
            </w:r>
          </w:p>
          <w:p w14:paraId="1296BEEB" w14:textId="77777777" w:rsidR="00143575" w:rsidRDefault="007C2F30" w:rsidP="001B293A">
            <w:r w:rsidRPr="00BF39A1">
              <w:t xml:space="preserve">Locate </w:t>
            </w:r>
            <w:r>
              <w:t>and read</w:t>
            </w:r>
            <w:r w:rsidR="00143575">
              <w:t>:</w:t>
            </w:r>
          </w:p>
          <w:p w14:paraId="3F1A6DAC" w14:textId="77777777" w:rsidR="00143575" w:rsidRDefault="007C2F30" w:rsidP="00FC608E">
            <w:pPr>
              <w:pStyle w:val="BodyText-Bulletlist"/>
              <w:jc w:val="left"/>
            </w:pPr>
            <w:r w:rsidRPr="00BF39A1">
              <w:t>your</w:t>
            </w:r>
            <w:r>
              <w:t xml:space="preserve"> club’s</w:t>
            </w:r>
            <w:r w:rsidRPr="00BF39A1">
              <w:t xml:space="preserve"> licence or </w:t>
            </w:r>
          </w:p>
          <w:p w14:paraId="5121D727" w14:textId="3C26FF3C" w:rsidR="007C2F30" w:rsidRPr="00BF39A1" w:rsidRDefault="007C2F30" w:rsidP="00FC608E">
            <w:pPr>
              <w:pStyle w:val="BodyText-Bulletlist"/>
              <w:jc w:val="left"/>
            </w:pPr>
            <w:r w:rsidRPr="00BF39A1">
              <w:t>a copy of the application form you</w:t>
            </w:r>
            <w:r>
              <w:t>r club</w:t>
            </w:r>
            <w:r w:rsidRPr="00BF39A1">
              <w:t xml:space="preserve"> submitted to the Victorian Commission for Gambling and Liquor Regulation</w:t>
            </w:r>
            <w:r>
              <w:t xml:space="preserve"> (VCGLR)</w:t>
            </w:r>
            <w:r w:rsidRPr="00BF39A1">
              <w:t xml:space="preserve">. </w:t>
            </w:r>
          </w:p>
        </w:tc>
      </w:tr>
      <w:tr w:rsidR="007C2F30" w:rsidRPr="00BF39A1" w14:paraId="528694F0" w14:textId="77777777" w:rsidTr="00F3799B">
        <w:tc>
          <w:tcPr>
            <w:tcW w:w="2405" w:type="dxa"/>
          </w:tcPr>
          <w:p w14:paraId="41DA39F2" w14:textId="6A6F5983" w:rsidR="007C2F30" w:rsidRPr="000A643F" w:rsidRDefault="007C2F30" w:rsidP="007C2F30">
            <w:pPr>
              <w:pStyle w:val="Heading3-notnumbered"/>
            </w:pPr>
            <w:r w:rsidRPr="000A643F">
              <w:t>How to use this guide</w:t>
            </w:r>
          </w:p>
        </w:tc>
        <w:tc>
          <w:tcPr>
            <w:tcW w:w="7548" w:type="dxa"/>
          </w:tcPr>
          <w:p w14:paraId="1DC96724" w14:textId="34044BEF" w:rsidR="007C2F30" w:rsidRPr="00BF39A1" w:rsidRDefault="007C2F30" w:rsidP="001B293A">
            <w:r w:rsidRPr="00BF39A1">
              <w:t>This guide is self-paced so you can work through it in your own time and at your own pace.</w:t>
            </w:r>
          </w:p>
        </w:tc>
      </w:tr>
      <w:tr w:rsidR="007C2F30" w:rsidRPr="00BF39A1" w14:paraId="2997053C"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D53A400" w14:textId="4CC9E64F" w:rsidR="007C2F30" w:rsidRPr="000A643F" w:rsidRDefault="007C2F30" w:rsidP="007C2F30">
            <w:pPr>
              <w:pStyle w:val="Heading3-notnumbered"/>
            </w:pPr>
            <w:r w:rsidRPr="000A643F">
              <w:t>Icons you will see in this guide</w:t>
            </w:r>
          </w:p>
        </w:tc>
        <w:tc>
          <w:tcPr>
            <w:tcW w:w="7548" w:type="dxa"/>
          </w:tcPr>
          <w:p w14:paraId="1CC76C6B" w14:textId="6CAE729B" w:rsidR="007C2F30" w:rsidRPr="00BF39A1" w:rsidRDefault="007C2F30" w:rsidP="007C2F30">
            <w:r w:rsidRPr="00BF39A1">
              <w:t>The following icons have been used throughout this guide:</w:t>
            </w:r>
          </w:p>
        </w:tc>
      </w:tr>
      <w:tr w:rsidR="007C2F30" w:rsidRPr="00BF39A1" w14:paraId="563191D3" w14:textId="77777777" w:rsidTr="00F3799B">
        <w:tc>
          <w:tcPr>
            <w:tcW w:w="2405" w:type="dxa"/>
          </w:tcPr>
          <w:p w14:paraId="21B0A9C3" w14:textId="113372C3" w:rsidR="007C2F30" w:rsidRPr="0051387A" w:rsidRDefault="007C2F30" w:rsidP="007C2F30">
            <w:pPr>
              <w:jc w:val="center"/>
            </w:pPr>
            <w:r w:rsidRPr="0051387A">
              <w:rPr>
                <w:noProof/>
                <w:lang w:eastAsia="en-AU"/>
              </w:rPr>
              <w:drawing>
                <wp:inline distT="0" distB="0" distL="0" distR="0" wp14:anchorId="7DC66A8B" wp14:editId="5EC58CE6">
                  <wp:extent cx="389614" cy="594674"/>
                  <wp:effectExtent l="0" t="0" r="0" b="0"/>
                  <wp:docPr id="13" name="Picture 13"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4"/>
                          <a:stretch>
                            <a:fillRect/>
                          </a:stretch>
                        </pic:blipFill>
                        <pic:spPr>
                          <a:xfrm>
                            <a:off x="0" y="0"/>
                            <a:ext cx="394266" cy="601775"/>
                          </a:xfrm>
                          <a:prstGeom prst="rect">
                            <a:avLst/>
                          </a:prstGeom>
                        </pic:spPr>
                      </pic:pic>
                    </a:graphicData>
                  </a:graphic>
                </wp:inline>
              </w:drawing>
            </w:r>
          </w:p>
        </w:tc>
        <w:tc>
          <w:tcPr>
            <w:tcW w:w="7548" w:type="dxa"/>
          </w:tcPr>
          <w:p w14:paraId="2CC68037" w14:textId="0BB6764C" w:rsidR="007C2F30" w:rsidRPr="00BF39A1" w:rsidRDefault="007C2F30" w:rsidP="007C2F30">
            <w:r w:rsidRPr="00BF39A1">
              <w:t xml:space="preserve">This is a </w:t>
            </w:r>
            <w:r w:rsidRPr="001B293A">
              <w:rPr>
                <w:b/>
                <w:bCs/>
              </w:rPr>
              <w:t>tip</w:t>
            </w:r>
            <w:r w:rsidRPr="00BF39A1">
              <w:t xml:space="preserve"> – something you may find useful.</w:t>
            </w:r>
          </w:p>
        </w:tc>
      </w:tr>
      <w:tr w:rsidR="007C2F30" w:rsidRPr="00BF39A1" w14:paraId="73E3719F" w14:textId="77777777" w:rsidTr="00F3799B">
        <w:trPr>
          <w:cnfStyle w:val="000000100000" w:firstRow="0" w:lastRow="0" w:firstColumn="0" w:lastColumn="0" w:oddVBand="0" w:evenVBand="0" w:oddHBand="1" w:evenHBand="0" w:firstRowFirstColumn="0" w:firstRowLastColumn="0" w:lastRowFirstColumn="0" w:lastRowLastColumn="0"/>
        </w:trPr>
        <w:tc>
          <w:tcPr>
            <w:tcW w:w="2405" w:type="dxa"/>
          </w:tcPr>
          <w:p w14:paraId="46B42F4F" w14:textId="28433A97" w:rsidR="007C2F30" w:rsidRPr="0051387A" w:rsidRDefault="007C2F30" w:rsidP="007C2F30">
            <w:pPr>
              <w:jc w:val="center"/>
            </w:pPr>
            <w:r w:rsidRPr="0051387A">
              <w:rPr>
                <w:noProof/>
                <w:lang w:eastAsia="en-AU"/>
              </w:rPr>
              <w:lastRenderedPageBreak/>
              <w:drawing>
                <wp:inline distT="0" distB="0" distL="0" distR="0" wp14:anchorId="362B74B8" wp14:editId="3B89A4DD">
                  <wp:extent cx="938254" cy="690210"/>
                  <wp:effectExtent l="0" t="0" r="0" b="0"/>
                  <wp:docPr id="14" name="Picture 14"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5"/>
                          <a:stretch>
                            <a:fillRect/>
                          </a:stretch>
                        </pic:blipFill>
                        <pic:spPr>
                          <a:xfrm>
                            <a:off x="0" y="0"/>
                            <a:ext cx="946308" cy="696135"/>
                          </a:xfrm>
                          <a:prstGeom prst="rect">
                            <a:avLst/>
                          </a:prstGeom>
                        </pic:spPr>
                      </pic:pic>
                    </a:graphicData>
                  </a:graphic>
                </wp:inline>
              </w:drawing>
            </w:r>
          </w:p>
        </w:tc>
        <w:tc>
          <w:tcPr>
            <w:tcW w:w="7548" w:type="dxa"/>
          </w:tcPr>
          <w:p w14:paraId="35FE327B" w14:textId="006A21C0" w:rsidR="007C2F30" w:rsidRPr="00BF39A1" w:rsidRDefault="007C2F30" w:rsidP="007C2F30">
            <w:r w:rsidRPr="00BF39A1">
              <w:t xml:space="preserve">Each topic has a </w:t>
            </w:r>
            <w:r w:rsidRPr="00BF39A1">
              <w:rPr>
                <w:b/>
              </w:rPr>
              <w:t>Check your understanding</w:t>
            </w:r>
            <w:r w:rsidRPr="00BF39A1">
              <w:t>. It includes questions on the content covered and</w:t>
            </w:r>
            <w:r>
              <w:t>,</w:t>
            </w:r>
            <w:r w:rsidRPr="00BF39A1">
              <w:t xml:space="preserve"> in some instances, uses a scenario</w:t>
            </w:r>
            <w:r>
              <w:t>.</w:t>
            </w:r>
            <w:r w:rsidRPr="00BF39A1">
              <w:t xml:space="preserve"> </w:t>
            </w:r>
          </w:p>
        </w:tc>
      </w:tr>
      <w:tr w:rsidR="007C2F30" w:rsidRPr="00BF39A1" w14:paraId="70DE5351" w14:textId="77777777" w:rsidTr="00F3799B">
        <w:trPr>
          <w:trHeight w:val="981"/>
        </w:trPr>
        <w:tc>
          <w:tcPr>
            <w:tcW w:w="2405" w:type="dxa"/>
          </w:tcPr>
          <w:p w14:paraId="778AD1E6" w14:textId="67777069" w:rsidR="007C2F30" w:rsidRPr="0051387A" w:rsidRDefault="007C2F30" w:rsidP="007C2F30">
            <w:pPr>
              <w:jc w:val="center"/>
            </w:pPr>
            <w:r w:rsidRPr="0051387A">
              <w:rPr>
                <w:noProof/>
                <w:lang w:eastAsia="en-AU"/>
              </w:rPr>
              <w:drawing>
                <wp:inline distT="0" distB="0" distL="0" distR="0" wp14:anchorId="6C206B85" wp14:editId="188B8A30">
                  <wp:extent cx="508884" cy="548796"/>
                  <wp:effectExtent l="0" t="0" r="5715" b="3810"/>
                  <wp:docPr id="11" name="Picture 11"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6"/>
                          <a:stretch>
                            <a:fillRect/>
                          </a:stretch>
                        </pic:blipFill>
                        <pic:spPr>
                          <a:xfrm>
                            <a:off x="0" y="0"/>
                            <a:ext cx="513451" cy="553721"/>
                          </a:xfrm>
                          <a:prstGeom prst="rect">
                            <a:avLst/>
                          </a:prstGeom>
                        </pic:spPr>
                      </pic:pic>
                    </a:graphicData>
                  </a:graphic>
                </wp:inline>
              </w:drawing>
            </w:r>
          </w:p>
        </w:tc>
        <w:tc>
          <w:tcPr>
            <w:tcW w:w="7548" w:type="dxa"/>
          </w:tcPr>
          <w:p w14:paraId="4FFB259A" w14:textId="17428510" w:rsidR="007C2F30" w:rsidRPr="00BF39A1" w:rsidRDefault="007C2F30" w:rsidP="007C2F30">
            <w:r w:rsidRPr="00BF39A1">
              <w:t xml:space="preserve">Once you’ve completed the </w:t>
            </w:r>
            <w:r w:rsidRPr="00BF39A1">
              <w:rPr>
                <w:b/>
              </w:rPr>
              <w:t>Check your understanding,</w:t>
            </w:r>
            <w:r w:rsidRPr="00BF39A1">
              <w:t xml:space="preserve"> this icon directs you to </w:t>
            </w:r>
            <w:r>
              <w:t xml:space="preserve">the answers at </w:t>
            </w:r>
            <w:r w:rsidRPr="00BF39A1">
              <w:t>the back of the guide.</w:t>
            </w:r>
          </w:p>
        </w:tc>
      </w:tr>
    </w:tbl>
    <w:p w14:paraId="63A1971C" w14:textId="19413F34" w:rsidR="001E3F8E" w:rsidRPr="001E3F8E" w:rsidRDefault="001E3F8E" w:rsidP="00D42376"/>
    <w:tbl>
      <w:tblPr>
        <w:tblStyle w:val="PlainTable2"/>
        <w:tblW w:w="9923" w:type="dxa"/>
        <w:tblLayout w:type="fixed"/>
        <w:tblCellMar>
          <w:top w:w="85" w:type="dxa"/>
        </w:tblCellMar>
        <w:tblLook w:val="0020" w:firstRow="1" w:lastRow="0" w:firstColumn="0" w:lastColumn="0" w:noHBand="0" w:noVBand="0"/>
      </w:tblPr>
      <w:tblGrid>
        <w:gridCol w:w="2410"/>
        <w:gridCol w:w="7513"/>
      </w:tblGrid>
      <w:tr w:rsidR="00A20B52" w:rsidRPr="00BF39A1" w14:paraId="1F5F44DF" w14:textId="77777777" w:rsidTr="00CF24C7">
        <w:trPr>
          <w:cnfStyle w:val="100000000000" w:firstRow="1" w:lastRow="0" w:firstColumn="0" w:lastColumn="0" w:oddVBand="0" w:evenVBand="0" w:oddHBand="0" w:evenHBand="0" w:firstRowFirstColumn="0" w:firstRowLastColumn="0" w:lastRowFirstColumn="0" w:lastRowLastColumn="0"/>
        </w:trPr>
        <w:tc>
          <w:tcPr>
            <w:tcW w:w="2410" w:type="dxa"/>
          </w:tcPr>
          <w:p w14:paraId="0707CED7" w14:textId="1FBE9205" w:rsidR="005B3A4C" w:rsidRPr="007355D3" w:rsidRDefault="005B3A4C" w:rsidP="00D42376">
            <w:pPr>
              <w:pStyle w:val="Heading1-notnumbered"/>
              <w:rPr>
                <w:b/>
                <w:bCs w:val="0"/>
              </w:rPr>
            </w:pPr>
            <w:bookmarkStart w:id="14" w:name="_Toc59442237"/>
            <w:bookmarkStart w:id="15" w:name="_Toc63622653"/>
            <w:bookmarkStart w:id="16" w:name="_Toc64299985"/>
            <w:bookmarkStart w:id="17" w:name="_Toc64300109"/>
            <w:bookmarkStart w:id="18" w:name="_Toc67391647"/>
            <w:bookmarkStart w:id="19" w:name="_Toc69809361"/>
            <w:r w:rsidRPr="007355D3">
              <w:rPr>
                <w:b/>
                <w:bCs w:val="0"/>
              </w:rPr>
              <w:lastRenderedPageBreak/>
              <w:t>Topic 2</w:t>
            </w:r>
            <w:bookmarkEnd w:id="14"/>
            <w:bookmarkEnd w:id="15"/>
            <w:bookmarkEnd w:id="16"/>
            <w:bookmarkEnd w:id="17"/>
            <w:bookmarkEnd w:id="18"/>
            <w:bookmarkEnd w:id="19"/>
          </w:p>
        </w:tc>
        <w:tc>
          <w:tcPr>
            <w:tcW w:w="7513" w:type="dxa"/>
          </w:tcPr>
          <w:p w14:paraId="5196C062" w14:textId="130F0F99" w:rsidR="005B3A4C" w:rsidRPr="004D5B60" w:rsidRDefault="004D5B60" w:rsidP="00D42376">
            <w:pPr>
              <w:pStyle w:val="Heading1-notnumbered"/>
              <w:rPr>
                <w:b/>
                <w:bCs w:val="0"/>
              </w:rPr>
            </w:pPr>
            <w:bookmarkStart w:id="20" w:name="_Toc64297987"/>
            <w:bookmarkStart w:id="21" w:name="_Toc64300110"/>
            <w:bookmarkStart w:id="22" w:name="_Toc69809362"/>
            <w:r w:rsidRPr="004D5B60">
              <w:rPr>
                <w:b/>
                <w:bCs w:val="0"/>
              </w:rPr>
              <w:t xml:space="preserve">About </w:t>
            </w:r>
            <w:r w:rsidR="002C43C1">
              <w:rPr>
                <w:b/>
                <w:bCs w:val="0"/>
              </w:rPr>
              <w:t>restricted club</w:t>
            </w:r>
            <w:r w:rsidRPr="004D5B60">
              <w:rPr>
                <w:b/>
                <w:bCs w:val="0"/>
              </w:rPr>
              <w:t xml:space="preserve"> licences</w:t>
            </w:r>
            <w:bookmarkEnd w:id="20"/>
            <w:bookmarkEnd w:id="21"/>
            <w:bookmarkEnd w:id="22"/>
          </w:p>
        </w:tc>
      </w:tr>
      <w:tr w:rsidR="004701A1" w:rsidRPr="00BF39A1" w14:paraId="566E4C71" w14:textId="77777777" w:rsidTr="00CF24C7">
        <w:trPr>
          <w:cnfStyle w:val="000000100000" w:firstRow="0" w:lastRow="0" w:firstColumn="0" w:lastColumn="0" w:oddVBand="0" w:evenVBand="0" w:oddHBand="1" w:evenHBand="0" w:firstRowFirstColumn="0" w:firstRowLastColumn="0" w:lastRowFirstColumn="0" w:lastRowLastColumn="0"/>
          <w:trHeight w:val="866"/>
        </w:trPr>
        <w:tc>
          <w:tcPr>
            <w:tcW w:w="2410" w:type="dxa"/>
          </w:tcPr>
          <w:p w14:paraId="52EFB25E" w14:textId="0EBABF07" w:rsidR="004701A1" w:rsidRPr="00BF39A1" w:rsidRDefault="004701A1" w:rsidP="004701A1">
            <w:pPr>
              <w:pStyle w:val="Heading3-notnumbered"/>
            </w:pPr>
            <w:r w:rsidRPr="00BF39A1">
              <w:t>What this topic covers</w:t>
            </w:r>
          </w:p>
        </w:tc>
        <w:tc>
          <w:tcPr>
            <w:tcW w:w="7513" w:type="dxa"/>
          </w:tcPr>
          <w:p w14:paraId="4C5C7647" w14:textId="77777777" w:rsidR="004701A1" w:rsidRDefault="004701A1" w:rsidP="004701A1">
            <w:r w:rsidRPr="00BF39A1">
              <w:t>This topic looks at</w:t>
            </w:r>
            <w:r>
              <w:t>:</w:t>
            </w:r>
          </w:p>
          <w:p w14:paraId="1232665A" w14:textId="77777777" w:rsidR="004701A1" w:rsidRDefault="004701A1" w:rsidP="007E2DEB">
            <w:pPr>
              <w:pStyle w:val="BodyText-Bulletlist"/>
            </w:pPr>
            <w:r>
              <w:t xml:space="preserve">the types of premises </w:t>
            </w:r>
            <w:r w:rsidRPr="00BF39A1">
              <w:t xml:space="preserve">that hold a </w:t>
            </w:r>
            <w:r>
              <w:t>restricted club licence</w:t>
            </w:r>
          </w:p>
          <w:p w14:paraId="328D3508" w14:textId="77777777" w:rsidR="004701A1" w:rsidRDefault="004701A1" w:rsidP="007E2DEB">
            <w:pPr>
              <w:pStyle w:val="BodyText-Bulletlist"/>
            </w:pPr>
            <w:r>
              <w:t xml:space="preserve">who may be served alcohol </w:t>
            </w:r>
            <w:r w:rsidRPr="00BF39A1">
              <w:t xml:space="preserve">and </w:t>
            </w:r>
          </w:p>
          <w:p w14:paraId="509A9C62" w14:textId="0053EE3E" w:rsidR="004701A1" w:rsidRPr="00BF39A1" w:rsidRDefault="004701A1" w:rsidP="004701A1">
            <w:pPr>
              <w:pStyle w:val="BodyText-Bulletlist"/>
            </w:pPr>
            <w:r w:rsidRPr="00BF39A1">
              <w:t>where alcohol can be served and consumed.</w:t>
            </w:r>
          </w:p>
        </w:tc>
      </w:tr>
      <w:tr w:rsidR="004701A1" w:rsidRPr="00664C49" w14:paraId="6CBBBD0E" w14:textId="77777777" w:rsidTr="00CF24C7">
        <w:trPr>
          <w:trHeight w:val="627"/>
        </w:trPr>
        <w:tc>
          <w:tcPr>
            <w:tcW w:w="2410" w:type="dxa"/>
          </w:tcPr>
          <w:p w14:paraId="60777A05" w14:textId="77777777" w:rsidR="004701A1" w:rsidRPr="00BF39A1" w:rsidRDefault="004701A1" w:rsidP="004701A1">
            <w:pPr>
              <w:pStyle w:val="Heading3-notnumbered"/>
            </w:pPr>
            <w:r w:rsidRPr="00BF39A1">
              <w:t>Introduction</w:t>
            </w:r>
          </w:p>
        </w:tc>
        <w:tc>
          <w:tcPr>
            <w:tcW w:w="7513" w:type="dxa"/>
          </w:tcPr>
          <w:p w14:paraId="04AD01CC" w14:textId="77777777" w:rsidR="004701A1" w:rsidRPr="00C976A0" w:rsidRDefault="004701A1" w:rsidP="004701A1">
            <w:pPr>
              <w:spacing w:after="40" w:line="221" w:lineRule="atLeast"/>
              <w:rPr>
                <w:szCs w:val="24"/>
                <w:u w:val="single"/>
                <w:lang w:eastAsia="en-AU"/>
              </w:rPr>
            </w:pPr>
            <w:r w:rsidRPr="00BF39A1">
              <w:rPr>
                <w:szCs w:val="24"/>
                <w:lang w:eastAsia="en-AU"/>
              </w:rPr>
              <w:t xml:space="preserve">A </w:t>
            </w:r>
            <w:r>
              <w:rPr>
                <w:szCs w:val="24"/>
                <w:lang w:eastAsia="en-AU"/>
              </w:rPr>
              <w:t xml:space="preserve">restricted club licence permits the supply of alcohol to members and their guests for consumption </w:t>
            </w:r>
            <w:r w:rsidRPr="007E2DEB">
              <w:rPr>
                <w:b/>
                <w:bCs/>
                <w:szCs w:val="24"/>
                <w:lang w:eastAsia="en-AU"/>
              </w:rPr>
              <w:t>on the club premises.</w:t>
            </w:r>
          </w:p>
          <w:p w14:paraId="7C2A99F7" w14:textId="77777777" w:rsidR="004701A1" w:rsidRPr="006958E1" w:rsidRDefault="004701A1" w:rsidP="004701A1">
            <w:pPr>
              <w:spacing w:after="40" w:line="221" w:lineRule="atLeast"/>
              <w:rPr>
                <w:szCs w:val="24"/>
                <w:lang w:eastAsia="en-AU"/>
              </w:rPr>
            </w:pPr>
          </w:p>
          <w:p w14:paraId="37444849" w14:textId="77777777" w:rsidR="002C19A1" w:rsidRDefault="002C19A1" w:rsidP="004701A1">
            <w:r>
              <w:t>The types of clubs that usually have or apply for a restricted club licence are:</w:t>
            </w:r>
          </w:p>
          <w:p w14:paraId="7F9F614B" w14:textId="5195D998" w:rsidR="004701A1" w:rsidRDefault="004701A1" w:rsidP="007E2DEB">
            <w:pPr>
              <w:pStyle w:val="BodyText-Bulletlist"/>
            </w:pPr>
            <w:r>
              <w:t>sporting club</w:t>
            </w:r>
            <w:r w:rsidR="002C19A1">
              <w:t>s</w:t>
            </w:r>
          </w:p>
          <w:p w14:paraId="20647116" w14:textId="7CC97FDF" w:rsidR="004701A1" w:rsidRDefault="004701A1" w:rsidP="007E2DEB">
            <w:pPr>
              <w:pStyle w:val="BodyText-Bulletlist"/>
            </w:pPr>
            <w:r w:rsidRPr="006958E1">
              <w:t xml:space="preserve">recreational </w:t>
            </w:r>
            <w:r>
              <w:t>club</w:t>
            </w:r>
            <w:r w:rsidR="002C19A1">
              <w:t>s</w:t>
            </w:r>
            <w:r>
              <w:t xml:space="preserve"> or </w:t>
            </w:r>
          </w:p>
          <w:p w14:paraId="48530FC4" w14:textId="593B7E2E" w:rsidR="004701A1" w:rsidRDefault="004701A1" w:rsidP="007E2DEB">
            <w:pPr>
              <w:pStyle w:val="BodyText-Bulletlist"/>
            </w:pPr>
            <w:r>
              <w:t xml:space="preserve">community </w:t>
            </w:r>
            <w:r w:rsidRPr="006958E1">
              <w:t>club</w:t>
            </w:r>
            <w:r w:rsidR="002C19A1">
              <w:t>s</w:t>
            </w:r>
            <w:r w:rsidRPr="006958E1">
              <w:t xml:space="preserve"> run by volunteers.  </w:t>
            </w:r>
          </w:p>
          <w:p w14:paraId="3590A394" w14:textId="77777777" w:rsidR="004701A1" w:rsidRPr="006958E1" w:rsidRDefault="004701A1" w:rsidP="004701A1">
            <w:r>
              <w:t>The period of the licence is often seasonal, e.g. football clubs in winter and cricket clubs in summer.</w:t>
            </w:r>
          </w:p>
          <w:p w14:paraId="6290EC07" w14:textId="7082630F" w:rsidR="004701A1" w:rsidRPr="007E2DEB" w:rsidRDefault="004701A1" w:rsidP="007E2DEB">
            <w:r>
              <w:t xml:space="preserve">You </w:t>
            </w:r>
            <w:r w:rsidRPr="00947F62">
              <w:t xml:space="preserve">must abide by Schedule 1 of the </w:t>
            </w:r>
            <w:r w:rsidRPr="00947F62">
              <w:rPr>
                <w:i/>
              </w:rPr>
              <w:t>Liquor Control Reform Act</w:t>
            </w:r>
            <w:r w:rsidRPr="00947F62">
              <w:t xml:space="preserve"> 1998</w:t>
            </w:r>
            <w:r>
              <w:t xml:space="preserve"> (the Act)</w:t>
            </w:r>
            <w:r w:rsidRPr="00947F62">
              <w:t xml:space="preserve"> which sets out items that must be included in the rules of the club</w:t>
            </w:r>
            <w:r>
              <w:t xml:space="preserve"> (see Appendix 1) or see </w:t>
            </w:r>
            <w:hyperlink r:id="rId17" w:history="1">
              <w:r w:rsidRPr="00DC6AB4">
                <w:rPr>
                  <w:rStyle w:val="Hyperlink"/>
                </w:rPr>
                <w:t>Schedule 1 Requirements for Clubs</w:t>
              </w:r>
            </w:hyperlink>
          </w:p>
        </w:tc>
      </w:tr>
      <w:tr w:rsidR="004701A1" w:rsidRPr="00B56BAA" w14:paraId="179099C1"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950AD3B" w14:textId="41A181E6" w:rsidR="004701A1" w:rsidRPr="00CB7B57" w:rsidRDefault="004701A1" w:rsidP="004701A1">
            <w:pPr>
              <w:pStyle w:val="Heading3-notnumbered"/>
            </w:pPr>
            <w:r>
              <w:t>Who can you supply alcohol to?</w:t>
            </w:r>
          </w:p>
        </w:tc>
        <w:tc>
          <w:tcPr>
            <w:tcW w:w="7513" w:type="dxa"/>
          </w:tcPr>
          <w:p w14:paraId="44CAC8E7" w14:textId="77777777" w:rsidR="004701A1" w:rsidRDefault="004701A1" w:rsidP="004701A1">
            <w:pPr>
              <w:rPr>
                <w:szCs w:val="24"/>
                <w:lang w:eastAsia="en-AU"/>
              </w:rPr>
            </w:pPr>
            <w:r w:rsidRPr="00BF39A1">
              <w:rPr>
                <w:color w:val="000000"/>
                <w:szCs w:val="24"/>
                <w:lang w:eastAsia="en-AU"/>
              </w:rPr>
              <w:t xml:space="preserve">A </w:t>
            </w:r>
            <w:r>
              <w:rPr>
                <w:color w:val="000000"/>
                <w:szCs w:val="24"/>
                <w:lang w:eastAsia="en-AU"/>
              </w:rPr>
              <w:t>restricted club licence</w:t>
            </w:r>
            <w:r w:rsidRPr="00BF39A1">
              <w:rPr>
                <w:color w:val="000000"/>
                <w:szCs w:val="24"/>
                <w:lang w:eastAsia="en-AU"/>
              </w:rPr>
              <w:t xml:space="preserve"> </w:t>
            </w:r>
            <w:r w:rsidRPr="00BF39A1">
              <w:rPr>
                <w:szCs w:val="24"/>
                <w:lang w:eastAsia="en-AU"/>
              </w:rPr>
              <w:t>authorises</w:t>
            </w:r>
            <w:r>
              <w:rPr>
                <w:szCs w:val="24"/>
                <w:lang w:eastAsia="en-AU"/>
              </w:rPr>
              <w:t xml:space="preserve"> the supply of alcohol to:</w:t>
            </w:r>
          </w:p>
          <w:p w14:paraId="328A1FFC" w14:textId="77777777" w:rsidR="004701A1" w:rsidRDefault="004701A1" w:rsidP="007E2DEB">
            <w:pPr>
              <w:pStyle w:val="BodyText-Bulletlist"/>
              <w:rPr>
                <w:lang w:eastAsia="en-AU"/>
              </w:rPr>
            </w:pPr>
            <w:r>
              <w:rPr>
                <w:lang w:eastAsia="en-AU"/>
              </w:rPr>
              <w:t>your club members</w:t>
            </w:r>
          </w:p>
          <w:p w14:paraId="65235569" w14:textId="7072A2C5" w:rsidR="004701A1" w:rsidRPr="00B56BAA" w:rsidRDefault="004701A1" w:rsidP="004701A1">
            <w:pPr>
              <w:pStyle w:val="BodyText-Bulletlist"/>
              <w:rPr>
                <w:lang w:eastAsia="en-AU"/>
              </w:rPr>
            </w:pPr>
            <w:r>
              <w:rPr>
                <w:lang w:eastAsia="en-AU"/>
              </w:rPr>
              <w:t>members’ guests (when they are in the company of the member).</w:t>
            </w:r>
          </w:p>
        </w:tc>
      </w:tr>
      <w:tr w:rsidR="004701A1" w:rsidRPr="00E4197F" w14:paraId="1FA72C6C" w14:textId="77777777" w:rsidTr="00CF24C7">
        <w:tc>
          <w:tcPr>
            <w:tcW w:w="2410" w:type="dxa"/>
          </w:tcPr>
          <w:p w14:paraId="7E2B31A5" w14:textId="775C1BF5" w:rsidR="004701A1" w:rsidRPr="00BF39A1" w:rsidRDefault="004701A1" w:rsidP="004701A1">
            <w:pPr>
              <w:pStyle w:val="Heading3-notnumbered"/>
            </w:pPr>
            <w:r>
              <w:t>Where can alcohol be supplied and consumed?</w:t>
            </w:r>
          </w:p>
        </w:tc>
        <w:tc>
          <w:tcPr>
            <w:tcW w:w="7513" w:type="dxa"/>
          </w:tcPr>
          <w:p w14:paraId="0A7A5B00" w14:textId="77777777" w:rsidR="004701A1" w:rsidRDefault="004701A1" w:rsidP="004701A1">
            <w:pPr>
              <w:rPr>
                <w:szCs w:val="24"/>
                <w:lang w:eastAsia="en-AU"/>
              </w:rPr>
            </w:pPr>
            <w:r>
              <w:rPr>
                <w:szCs w:val="24"/>
                <w:lang w:eastAsia="en-AU"/>
              </w:rPr>
              <w:t xml:space="preserve">A restricted club licence authorises the supply of alcohol to members and their guests for consumption only </w:t>
            </w:r>
            <w:r w:rsidRPr="00947F62">
              <w:rPr>
                <w:b/>
                <w:szCs w:val="24"/>
                <w:lang w:eastAsia="en-AU"/>
              </w:rPr>
              <w:t xml:space="preserve">on </w:t>
            </w:r>
            <w:r w:rsidRPr="00947F62">
              <w:rPr>
                <w:szCs w:val="24"/>
                <w:lang w:eastAsia="en-AU"/>
              </w:rPr>
              <w:t>the club premises</w:t>
            </w:r>
            <w:r>
              <w:rPr>
                <w:szCs w:val="24"/>
                <w:lang w:eastAsia="en-AU"/>
              </w:rPr>
              <w:t>.</w:t>
            </w:r>
          </w:p>
          <w:p w14:paraId="1301D031" w14:textId="278CBDB4" w:rsidR="004701A1" w:rsidRDefault="004701A1" w:rsidP="004701A1">
            <w:pPr>
              <w:rPr>
                <w:szCs w:val="24"/>
                <w:lang w:eastAsia="en-AU"/>
              </w:rPr>
            </w:pPr>
            <w:r>
              <w:rPr>
                <w:szCs w:val="24"/>
                <w:lang w:eastAsia="en-AU"/>
              </w:rPr>
              <w:t>T</w:t>
            </w:r>
            <w:r w:rsidRPr="00D83354">
              <w:rPr>
                <w:szCs w:val="24"/>
                <w:lang w:eastAsia="en-AU"/>
              </w:rPr>
              <w:t xml:space="preserve">he </w:t>
            </w:r>
            <w:r>
              <w:rPr>
                <w:szCs w:val="24"/>
                <w:lang w:eastAsia="en-AU"/>
              </w:rPr>
              <w:t>supply of alcohol</w:t>
            </w:r>
            <w:r w:rsidRPr="00D83354">
              <w:rPr>
                <w:szCs w:val="24"/>
                <w:lang w:eastAsia="en-AU"/>
              </w:rPr>
              <w:t xml:space="preserve"> to </w:t>
            </w:r>
            <w:r>
              <w:rPr>
                <w:szCs w:val="24"/>
                <w:lang w:eastAsia="en-AU"/>
              </w:rPr>
              <w:t>members and their guests</w:t>
            </w:r>
            <w:r w:rsidRPr="00D83354">
              <w:rPr>
                <w:szCs w:val="24"/>
                <w:lang w:eastAsia="en-AU"/>
              </w:rPr>
              <w:t xml:space="preserve"> must be carried out within the </w:t>
            </w:r>
            <w:r w:rsidR="00EB6035">
              <w:rPr>
                <w:szCs w:val="24"/>
                <w:lang w:eastAsia="en-AU"/>
              </w:rPr>
              <w:t>red line</w:t>
            </w:r>
            <w:r w:rsidRPr="00D83354">
              <w:rPr>
                <w:szCs w:val="24"/>
                <w:lang w:eastAsia="en-AU"/>
              </w:rPr>
              <w:t xml:space="preserve"> area on the plan of your licensed </w:t>
            </w:r>
            <w:r>
              <w:rPr>
                <w:szCs w:val="24"/>
                <w:lang w:eastAsia="en-AU"/>
              </w:rPr>
              <w:t>club.</w:t>
            </w:r>
          </w:p>
          <w:p w14:paraId="479C9C53" w14:textId="77777777" w:rsidR="004701A1" w:rsidRDefault="004701A1" w:rsidP="004701A1">
            <w:pPr>
              <w:rPr>
                <w:szCs w:val="24"/>
                <w:lang w:eastAsia="en-AU"/>
              </w:rPr>
            </w:pPr>
            <w:r>
              <w:rPr>
                <w:szCs w:val="24"/>
                <w:lang w:eastAsia="en-AU"/>
              </w:rPr>
              <w:t>The licence does not allow you to sell alcohol for consumption off the club premises (take-away).</w:t>
            </w:r>
          </w:p>
          <w:p w14:paraId="5E2602A7" w14:textId="68F55D0A" w:rsidR="004701A1" w:rsidRDefault="004701A1" w:rsidP="004701A1">
            <w:pPr>
              <w:spacing w:before="60"/>
              <w:rPr>
                <w:i/>
              </w:rPr>
            </w:pPr>
            <w:r w:rsidRPr="00947F62">
              <w:t xml:space="preserve">If you want to be able to serve alcohol outside the </w:t>
            </w:r>
            <w:r w:rsidR="00EB6035">
              <w:t>red line</w:t>
            </w:r>
            <w:r w:rsidRPr="00947F62">
              <w:t xml:space="preserve"> area, such as from a </w:t>
            </w:r>
            <w:r>
              <w:t xml:space="preserve">booth or </w:t>
            </w:r>
            <w:r w:rsidRPr="00947F62">
              <w:t xml:space="preserve">kiosk on game days, then you will need to apply for an additional licence called a </w:t>
            </w:r>
            <w:r w:rsidRPr="007908D1">
              <w:t>limited licence</w:t>
            </w:r>
            <w:r>
              <w:t>.</w:t>
            </w:r>
            <w:r w:rsidRPr="00BF39A1">
              <w:rPr>
                <w:i/>
              </w:rPr>
              <w:t xml:space="preserve"> </w:t>
            </w:r>
          </w:p>
          <w:p w14:paraId="637F2479" w14:textId="411A7D49" w:rsidR="004701A1" w:rsidRPr="007E2DEB" w:rsidRDefault="003179A4" w:rsidP="007E2DEB">
            <w:pPr>
              <w:spacing w:before="60"/>
              <w:rPr>
                <w:i/>
              </w:rPr>
            </w:pPr>
            <w:hyperlink r:id="rId18" w:history="1">
              <w:r w:rsidR="004701A1" w:rsidRPr="001E150D">
                <w:rPr>
                  <w:rStyle w:val="Hyperlink"/>
                </w:rPr>
                <w:t>See booths/point of sale factsheet</w:t>
              </w:r>
            </w:hyperlink>
          </w:p>
        </w:tc>
      </w:tr>
      <w:tr w:rsidR="00CC3495" w:rsidRPr="00E4197F" w14:paraId="356EA822"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7F33BC5" w14:textId="4A598D32" w:rsidR="00CC3495" w:rsidRDefault="00E86477" w:rsidP="004701A1">
            <w:pPr>
              <w:pStyle w:val="Heading3-notnumbered"/>
            </w:pPr>
            <w:r w:rsidRPr="00E86477">
              <w:t>Display of liquor licence and posters</w:t>
            </w:r>
          </w:p>
        </w:tc>
        <w:tc>
          <w:tcPr>
            <w:tcW w:w="7513" w:type="dxa"/>
          </w:tcPr>
          <w:p w14:paraId="3C3AEBE7" w14:textId="77777777" w:rsidR="00CC3495" w:rsidRDefault="00CC3495" w:rsidP="00CC3495">
            <w:r>
              <w:t>The licensee is required to display:</w:t>
            </w:r>
          </w:p>
          <w:p w14:paraId="3B78D137" w14:textId="0EDBB428" w:rsidR="00CC3495" w:rsidRDefault="00CC3495" w:rsidP="00CC3495">
            <w:pPr>
              <w:pStyle w:val="BodyText-Bulletlist"/>
            </w:pPr>
            <w:r>
              <w:t>a copy of the most recent liquor licence in an obvious place where the public can read the conditions</w:t>
            </w:r>
          </w:p>
          <w:p w14:paraId="3948B5AE" w14:textId="24FEEBB8" w:rsidR="00CC3495" w:rsidRDefault="00CC3495" w:rsidP="00CC3495">
            <w:pPr>
              <w:pStyle w:val="BodyText-Bulletlist"/>
              <w:rPr>
                <w:lang w:eastAsia="en-AU"/>
              </w:rPr>
            </w:pPr>
            <w:r>
              <w:t>the required posters (signage) in the size, format and manner specified by the VCGLR.</w:t>
            </w:r>
          </w:p>
        </w:tc>
      </w:tr>
      <w:tr w:rsidR="0089013A" w:rsidRPr="00BF39A1" w14:paraId="16A0104E" w14:textId="77777777" w:rsidTr="00CF24C7">
        <w:tc>
          <w:tcPr>
            <w:tcW w:w="2410" w:type="dxa"/>
          </w:tcPr>
          <w:p w14:paraId="5A180E62" w14:textId="3541DE01" w:rsidR="0089013A" w:rsidRPr="00BF39A1" w:rsidRDefault="0089013A" w:rsidP="0089013A">
            <w:pPr>
              <w:pStyle w:val="Heading3-notnumbered"/>
            </w:pPr>
            <w:r>
              <w:t>Non-member functions</w:t>
            </w:r>
          </w:p>
        </w:tc>
        <w:tc>
          <w:tcPr>
            <w:tcW w:w="7513" w:type="dxa"/>
          </w:tcPr>
          <w:p w14:paraId="348B556F" w14:textId="77777777" w:rsidR="0089013A" w:rsidRPr="007908D1" w:rsidRDefault="0089013A" w:rsidP="0089013A">
            <w:pPr>
              <w:spacing w:before="60"/>
            </w:pPr>
            <w:r w:rsidRPr="007908D1">
              <w:t xml:space="preserve">Your restricted club licence </w:t>
            </w:r>
            <w:r w:rsidRPr="007908D1">
              <w:rPr>
                <w:b/>
              </w:rPr>
              <w:t>does not</w:t>
            </w:r>
            <w:r w:rsidRPr="007908D1">
              <w:t xml:space="preserve"> permit you to hold non-member functions at your club</w:t>
            </w:r>
            <w:r>
              <w:t xml:space="preserve"> such as weddings or birthday parties</w:t>
            </w:r>
            <w:r w:rsidRPr="007908D1">
              <w:t>.</w:t>
            </w:r>
          </w:p>
          <w:p w14:paraId="330309E9" w14:textId="259F38EC" w:rsidR="0089013A" w:rsidRPr="005B3A4C" w:rsidRDefault="0089013A" w:rsidP="007F1E9F">
            <w:r>
              <w:t>So, n</w:t>
            </w:r>
            <w:r w:rsidRPr="007908D1">
              <w:t xml:space="preserve">on-member functions can only be held on your club premises if you apply for an </w:t>
            </w:r>
            <w:r w:rsidRPr="001D7FC9">
              <w:t xml:space="preserve">additional </w:t>
            </w:r>
            <w:r w:rsidRPr="001D7FC9">
              <w:rPr>
                <w:b/>
              </w:rPr>
              <w:t xml:space="preserve">limited </w:t>
            </w:r>
            <w:r>
              <w:rPr>
                <w:b/>
              </w:rPr>
              <w:t>licence.</w:t>
            </w:r>
          </w:p>
        </w:tc>
      </w:tr>
      <w:tr w:rsidR="0089013A" w:rsidRPr="00BF39A1" w14:paraId="6B5EEA17"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159E3FF4" w14:textId="759412CB" w:rsidR="0089013A" w:rsidRPr="00BF39A1" w:rsidRDefault="0089013A" w:rsidP="0089013A">
            <w:pPr>
              <w:pStyle w:val="Heading3-notnumbered"/>
            </w:pPr>
            <w:r>
              <w:lastRenderedPageBreak/>
              <w:t>Special events/functions</w:t>
            </w:r>
          </w:p>
        </w:tc>
        <w:tc>
          <w:tcPr>
            <w:tcW w:w="7513" w:type="dxa"/>
          </w:tcPr>
          <w:p w14:paraId="784875C0" w14:textId="77777777" w:rsidR="0089013A" w:rsidRPr="00BF39A1" w:rsidRDefault="0089013A" w:rsidP="0089013A">
            <w:r>
              <w:t>Sometimes you may</w:t>
            </w:r>
            <w:r w:rsidRPr="00BF39A1">
              <w:t xml:space="preserve"> hold special events </w:t>
            </w:r>
            <w:r>
              <w:t>at your club</w:t>
            </w:r>
            <w:r w:rsidRPr="00BF39A1">
              <w:t xml:space="preserve"> such as functions</w:t>
            </w:r>
            <w:r>
              <w:t>,</w:t>
            </w:r>
            <w:r w:rsidRPr="00BF39A1">
              <w:t xml:space="preserve"> be part of a local festival or community event.</w:t>
            </w:r>
          </w:p>
          <w:p w14:paraId="0EDA3952" w14:textId="77777777" w:rsidR="0089013A" w:rsidRDefault="0089013A" w:rsidP="0089013A">
            <w:r w:rsidRPr="00BF39A1">
              <w:t>If the special event requires you to trade outside</w:t>
            </w:r>
            <w:r>
              <w:t>:</w:t>
            </w:r>
          </w:p>
          <w:p w14:paraId="64D5A7EC" w14:textId="77777777" w:rsidR="0089013A" w:rsidRDefault="0089013A" w:rsidP="00FC608E">
            <w:pPr>
              <w:pStyle w:val="BodyText-Bulletlist"/>
            </w:pPr>
            <w:r w:rsidRPr="00BF39A1">
              <w:t xml:space="preserve">your </w:t>
            </w:r>
            <w:r>
              <w:t>approved club</w:t>
            </w:r>
            <w:r w:rsidRPr="00BF39A1">
              <w:t xml:space="preserve"> licence trading hours</w:t>
            </w:r>
            <w:r>
              <w:t xml:space="preserve"> or</w:t>
            </w:r>
          </w:p>
          <w:p w14:paraId="7397FE38" w14:textId="77777777" w:rsidR="0089013A" w:rsidRDefault="0089013A" w:rsidP="00FC608E">
            <w:pPr>
              <w:pStyle w:val="BodyText-Bulletlist"/>
            </w:pPr>
            <w:r w:rsidRPr="00BF39A1">
              <w:t>licence conditions or</w:t>
            </w:r>
          </w:p>
          <w:p w14:paraId="2900A35B" w14:textId="443DB705" w:rsidR="0089013A" w:rsidRDefault="00EB6035" w:rsidP="00FC608E">
            <w:pPr>
              <w:pStyle w:val="BodyText-Bulletlist"/>
            </w:pPr>
            <w:r>
              <w:t>red line</w:t>
            </w:r>
            <w:r w:rsidR="0089013A">
              <w:t xml:space="preserve"> area</w:t>
            </w:r>
          </w:p>
          <w:p w14:paraId="18879B06" w14:textId="02C295BE" w:rsidR="0089013A" w:rsidRPr="00BF39A1" w:rsidRDefault="0089013A" w:rsidP="0089013A">
            <w:r>
              <w:t xml:space="preserve">you would need to apply for </w:t>
            </w:r>
            <w:proofErr w:type="gramStart"/>
            <w:r>
              <w:t xml:space="preserve">a </w:t>
            </w:r>
            <w:r w:rsidRPr="00F1196A">
              <w:rPr>
                <w:b/>
              </w:rPr>
              <w:t xml:space="preserve"> l</w:t>
            </w:r>
            <w:r w:rsidRPr="00D028C1">
              <w:rPr>
                <w:b/>
              </w:rPr>
              <w:t>imited</w:t>
            </w:r>
            <w:proofErr w:type="gramEnd"/>
            <w:r w:rsidRPr="00D028C1">
              <w:rPr>
                <w:b/>
              </w:rPr>
              <w:t xml:space="preserve"> licence </w:t>
            </w:r>
            <w:r w:rsidRPr="00BF39A1">
              <w:t>or if it is a large event</w:t>
            </w:r>
            <w:r>
              <w:t xml:space="preserve"> (over 5000 people)</w:t>
            </w:r>
            <w:r w:rsidRPr="00BF39A1">
              <w:t xml:space="preserve">, a </w:t>
            </w:r>
            <w:r w:rsidRPr="00D028C1">
              <w:rPr>
                <w:b/>
              </w:rPr>
              <w:t>major event licence</w:t>
            </w:r>
            <w:r w:rsidRPr="00BF39A1">
              <w:t>.</w:t>
            </w:r>
          </w:p>
          <w:p w14:paraId="25528FAF" w14:textId="7DF75A15" w:rsidR="0089013A" w:rsidRPr="005B3A4C" w:rsidRDefault="0089013A" w:rsidP="0089013A">
            <w:r w:rsidRPr="007F1E9F">
              <w:rPr>
                <w:b/>
                <w:bCs/>
              </w:rPr>
              <w:t>Note:</w:t>
            </w:r>
            <w:r>
              <w:t xml:space="preserve"> </w:t>
            </w:r>
            <w:proofErr w:type="gramStart"/>
            <w:r w:rsidRPr="00BF39A1">
              <w:t xml:space="preserve">A </w:t>
            </w:r>
            <w:r>
              <w:t xml:space="preserve"> </w:t>
            </w:r>
            <w:r w:rsidRPr="00BF39A1">
              <w:t>limited</w:t>
            </w:r>
            <w:proofErr w:type="gramEnd"/>
            <w:r w:rsidRPr="00BF39A1">
              <w:t xml:space="preserve"> licence or major event licence is </w:t>
            </w:r>
            <w:r>
              <w:t xml:space="preserve">granted </w:t>
            </w:r>
            <w:r w:rsidRPr="00BF39A1">
              <w:t xml:space="preserve">in addition to your </w:t>
            </w:r>
            <w:r>
              <w:t>restricted club licence</w:t>
            </w:r>
            <w:r w:rsidRPr="00BF39A1">
              <w:t xml:space="preserve"> and is only </w:t>
            </w:r>
            <w:r>
              <w:t>valid</w:t>
            </w:r>
            <w:r w:rsidRPr="00BF39A1">
              <w:t xml:space="preserve"> for the times and locations specified on the </w:t>
            </w:r>
            <w:r>
              <w:t xml:space="preserve">additional </w:t>
            </w:r>
            <w:r w:rsidRPr="00BF39A1">
              <w:t>licence</w:t>
            </w:r>
            <w:r>
              <w:t xml:space="preserve"> and then expires after the event</w:t>
            </w:r>
            <w:r w:rsidRPr="00BF39A1">
              <w:t>.</w:t>
            </w:r>
          </w:p>
        </w:tc>
      </w:tr>
      <w:tr w:rsidR="00A3480B" w:rsidRPr="00BF39A1" w14:paraId="3E76BDBC" w14:textId="77777777" w:rsidTr="00CF24C7">
        <w:tc>
          <w:tcPr>
            <w:tcW w:w="2410" w:type="dxa"/>
          </w:tcPr>
          <w:p w14:paraId="0D6F15A5" w14:textId="5742872F" w:rsidR="00A3480B" w:rsidRDefault="00A3480B" w:rsidP="00A3480B">
            <w:pPr>
              <w:pStyle w:val="Heading3-notnumbered"/>
            </w:pPr>
            <w:bookmarkStart w:id="23" w:name="_Hlk69807446"/>
            <w:bookmarkStart w:id="24" w:name="_Hlk69807160"/>
            <w:r>
              <w:t>What is a limited licence?</w:t>
            </w:r>
            <w:bookmarkEnd w:id="23"/>
          </w:p>
        </w:tc>
        <w:tc>
          <w:tcPr>
            <w:tcW w:w="7513" w:type="dxa"/>
          </w:tcPr>
          <w:p w14:paraId="18ECB527" w14:textId="77777777" w:rsidR="00A3480B" w:rsidRPr="00771847" w:rsidRDefault="00A3480B" w:rsidP="00A3480B">
            <w:r w:rsidRPr="00771847">
              <w:t>A limited licence is just that</w:t>
            </w:r>
            <w:r>
              <w:t xml:space="preserve">, </w:t>
            </w:r>
            <w:r w:rsidRPr="00771847">
              <w:t>limited in what it allows you to do.</w:t>
            </w:r>
          </w:p>
          <w:p w14:paraId="4BEE6346" w14:textId="77777777" w:rsidR="00A3480B" w:rsidRPr="00771847" w:rsidRDefault="00A3480B" w:rsidP="00A3480B">
            <w:r>
              <w:t>T</w:t>
            </w:r>
            <w:r w:rsidRPr="00771847">
              <w:t>here are two types of limited licence</w:t>
            </w:r>
            <w:r>
              <w:t>s</w:t>
            </w:r>
            <w:r w:rsidRPr="00771847">
              <w:t>:</w:t>
            </w:r>
          </w:p>
          <w:p w14:paraId="1363408F" w14:textId="77777777" w:rsidR="00A3480B" w:rsidRPr="00FA724E" w:rsidRDefault="00A3480B" w:rsidP="00A3480B">
            <w:pPr>
              <w:pStyle w:val="Numberedlist1"/>
              <w:numPr>
                <w:ilvl w:val="0"/>
                <w:numId w:val="55"/>
              </w:numPr>
            </w:pPr>
            <w:r w:rsidRPr="00FE1260">
              <w:rPr>
                <w:b/>
              </w:rPr>
              <w:t>Temporary limited licence (includes major events)</w:t>
            </w:r>
            <w:r w:rsidRPr="00FA724E">
              <w:t xml:space="preserve"> –for one-off event</w:t>
            </w:r>
            <w:r>
              <w:t>s, non-member f</w:t>
            </w:r>
            <w:r w:rsidRPr="00FA724E">
              <w:t>unction</w:t>
            </w:r>
            <w:r>
              <w:t>s</w:t>
            </w:r>
            <w:r w:rsidRPr="00FA724E">
              <w:t xml:space="preserve"> such as a wedding</w:t>
            </w:r>
            <w:r>
              <w:t>,</w:t>
            </w:r>
            <w:r w:rsidRPr="00FA724E">
              <w:t xml:space="preserve"> birthday party or festival</w:t>
            </w:r>
            <w:r>
              <w:t xml:space="preserve"> or for a limited season.</w:t>
            </w:r>
          </w:p>
          <w:p w14:paraId="2F9555D8" w14:textId="6E0549B7" w:rsidR="00A3480B" w:rsidRDefault="00A3480B" w:rsidP="00FC608E">
            <w:pPr>
              <w:pStyle w:val="Numberedlist1"/>
              <w:numPr>
                <w:ilvl w:val="0"/>
                <w:numId w:val="55"/>
              </w:numPr>
            </w:pPr>
            <w:r w:rsidRPr="00A3480B">
              <w:rPr>
                <w:b/>
              </w:rPr>
              <w:t>Renewable limited licence (permanent, ongoing)</w:t>
            </w:r>
            <w:r w:rsidRPr="00FA724E">
              <w:t xml:space="preserve"> - for regular events/functions (outside </w:t>
            </w:r>
            <w:r>
              <w:t>the</w:t>
            </w:r>
            <w:r w:rsidRPr="00FA724E">
              <w:t xml:space="preserve"> authorised trading conditions on your </w:t>
            </w:r>
            <w:r>
              <w:t xml:space="preserve">restricted </w:t>
            </w:r>
            <w:r w:rsidRPr="00FA724E">
              <w:t>club licence) for over a 12-month period (e.g. supply of liquor to spectators from a booth on your club grounds on game days).</w:t>
            </w:r>
          </w:p>
          <w:p w14:paraId="799E06C5" w14:textId="362F17AC" w:rsidR="00A3480B" w:rsidRDefault="00A3480B" w:rsidP="00A3480B">
            <w:r>
              <w:rPr>
                <w:szCs w:val="24"/>
              </w:rPr>
              <w:t>Sometimes, you may be required to apply for an additional limited licence.</w:t>
            </w:r>
          </w:p>
        </w:tc>
      </w:tr>
      <w:bookmarkEnd w:id="24"/>
      <w:tr w:rsidR="00A3480B" w:rsidRPr="00BF39A1" w14:paraId="05B51E08"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4EA3524B" w14:textId="12CC05A2" w:rsidR="00A3480B" w:rsidRDefault="00A3480B" w:rsidP="00A3480B">
            <w:pPr>
              <w:pStyle w:val="Heading3-notnumbered"/>
            </w:pPr>
            <w:r>
              <w:t>Members’ register</w:t>
            </w:r>
          </w:p>
        </w:tc>
        <w:tc>
          <w:tcPr>
            <w:tcW w:w="7513" w:type="dxa"/>
          </w:tcPr>
          <w:p w14:paraId="1CF96BC7" w14:textId="77777777" w:rsidR="00A3480B" w:rsidRPr="007908D1" w:rsidRDefault="00A3480B" w:rsidP="00A3480B">
            <w:r w:rsidRPr="007908D1">
              <w:t>You are required to keep details of your members.</w:t>
            </w:r>
          </w:p>
          <w:p w14:paraId="27A868F7" w14:textId="58CAB0DF" w:rsidR="00A3480B" w:rsidRPr="00327771" w:rsidRDefault="00A3480B" w:rsidP="00A34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szCs w:val="24"/>
                <w:lang w:val="en-US"/>
              </w:rPr>
            </w:pPr>
            <w:r w:rsidRPr="00327771">
              <w:rPr>
                <w:color w:val="000000"/>
                <w:szCs w:val="24"/>
                <w:lang w:val="en-US"/>
              </w:rPr>
              <w:t>The members’ register must contain the</w:t>
            </w:r>
            <w:r>
              <w:rPr>
                <w:color w:val="000000"/>
                <w:szCs w:val="24"/>
                <w:lang w:val="en-US"/>
              </w:rPr>
              <w:t xml:space="preserve"> member’s</w:t>
            </w:r>
            <w:r w:rsidRPr="00327771">
              <w:rPr>
                <w:color w:val="000000"/>
                <w:szCs w:val="24"/>
                <w:lang w:val="en-US"/>
              </w:rPr>
              <w:t>:</w:t>
            </w:r>
          </w:p>
          <w:p w14:paraId="02CFA400" w14:textId="47ABFED8" w:rsidR="00A3480B" w:rsidRPr="00327771" w:rsidRDefault="00A3480B" w:rsidP="00FC608E">
            <w:pPr>
              <w:pStyle w:val="BodyText-Bulletlist"/>
              <w:rPr>
                <w:lang w:val="en-US"/>
              </w:rPr>
            </w:pPr>
            <w:r w:rsidRPr="00327771">
              <w:rPr>
                <w:lang w:val="en-US"/>
              </w:rPr>
              <w:t>name</w:t>
            </w:r>
          </w:p>
          <w:p w14:paraId="72D3466D" w14:textId="2C5C8ABF" w:rsidR="00A3480B" w:rsidRPr="00327771" w:rsidRDefault="00A3480B" w:rsidP="00FC608E">
            <w:pPr>
              <w:pStyle w:val="BodyText-Bulletlist"/>
              <w:rPr>
                <w:lang w:val="en-US"/>
              </w:rPr>
            </w:pPr>
            <w:r w:rsidRPr="00327771">
              <w:rPr>
                <w:lang w:val="en-US"/>
              </w:rPr>
              <w:t>residential address</w:t>
            </w:r>
          </w:p>
          <w:p w14:paraId="2E41A6CE" w14:textId="77777777" w:rsidR="00A3480B" w:rsidRPr="00327771" w:rsidRDefault="00A3480B" w:rsidP="00FC608E">
            <w:pPr>
              <w:pStyle w:val="BodyText-Bulletlist"/>
              <w:rPr>
                <w:lang w:val="en-US"/>
              </w:rPr>
            </w:pPr>
            <w:r w:rsidRPr="00327771">
              <w:rPr>
                <w:lang w:val="en-US"/>
              </w:rPr>
              <w:t>last membership payment details.</w:t>
            </w:r>
          </w:p>
          <w:p w14:paraId="27A90A46" w14:textId="1DE007C0" w:rsidR="00A3480B" w:rsidRDefault="00A3480B" w:rsidP="00A34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r w:rsidRPr="007E48A4">
              <w:rPr>
                <w:b/>
                <w:bCs/>
                <w:color w:val="000000"/>
                <w:szCs w:val="24"/>
                <w:lang w:val="en-US"/>
              </w:rPr>
              <w:t>Note:</w:t>
            </w:r>
            <w:r>
              <w:rPr>
                <w:color w:val="000000"/>
                <w:szCs w:val="24"/>
                <w:lang w:val="en-US"/>
              </w:rPr>
              <w:t xml:space="preserve"> </w:t>
            </w:r>
            <w:r w:rsidRPr="00327771">
              <w:rPr>
                <w:color w:val="000000"/>
                <w:szCs w:val="24"/>
                <w:lang w:val="en-US"/>
              </w:rPr>
              <w:t xml:space="preserve">Members are not required to sign in each time they use the club; </w:t>
            </w:r>
          </w:p>
          <w:p w14:paraId="6A98DF22" w14:textId="1AFBE650" w:rsidR="00A3480B" w:rsidRPr="00947313" w:rsidRDefault="00A3480B" w:rsidP="00A3480B">
            <w:pPr>
              <w:rPr>
                <w:lang w:val="en-US" w:eastAsia="en-AU"/>
              </w:rPr>
            </w:pPr>
            <w:r w:rsidRPr="00327771">
              <w:rPr>
                <w:color w:val="000000"/>
                <w:szCs w:val="24"/>
                <w:lang w:val="en-US"/>
              </w:rPr>
              <w:t>the register is to show who the members are.</w:t>
            </w:r>
          </w:p>
        </w:tc>
      </w:tr>
      <w:tr w:rsidR="00A3480B" w:rsidRPr="00BF39A1" w14:paraId="75F8F200" w14:textId="77777777" w:rsidTr="00CF24C7">
        <w:tc>
          <w:tcPr>
            <w:tcW w:w="2410" w:type="dxa"/>
          </w:tcPr>
          <w:p w14:paraId="268EA199" w14:textId="2D3F1DA1" w:rsidR="00A3480B" w:rsidRDefault="00A3480B" w:rsidP="00A3480B">
            <w:pPr>
              <w:pStyle w:val="Heading3-notnumbered"/>
            </w:pPr>
            <w:r>
              <w:t>Guests’ register</w:t>
            </w:r>
          </w:p>
        </w:tc>
        <w:tc>
          <w:tcPr>
            <w:tcW w:w="7513" w:type="dxa"/>
          </w:tcPr>
          <w:p w14:paraId="6248DDE7" w14:textId="754398E6" w:rsidR="00A3480B" w:rsidRPr="00353921" w:rsidRDefault="00A3480B" w:rsidP="00A3480B">
            <w:r w:rsidRPr="00353921">
              <w:t>You are required to keep details of members’ guests</w:t>
            </w:r>
            <w:r>
              <w:t xml:space="preserve"> and</w:t>
            </w:r>
            <w:r w:rsidRPr="00353921">
              <w:t xml:space="preserve"> visitors to the club.</w:t>
            </w:r>
          </w:p>
          <w:p w14:paraId="0E18F5EA" w14:textId="05914D3E" w:rsidR="00A3480B" w:rsidRPr="00353921" w:rsidRDefault="00A3480B" w:rsidP="00A34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r w:rsidRPr="00353921">
              <w:rPr>
                <w:color w:val="000000"/>
                <w:szCs w:val="24"/>
                <w:lang w:val="en-US"/>
              </w:rPr>
              <w:t xml:space="preserve">The guest register should contain the: </w:t>
            </w:r>
          </w:p>
          <w:p w14:paraId="5C561F31" w14:textId="77777777" w:rsidR="00A3480B" w:rsidRPr="007E48A4" w:rsidRDefault="00A3480B" w:rsidP="00A3480B">
            <w:pPr>
              <w:pStyle w:val="BodyText-NumberedList1"/>
              <w:rPr>
                <w:sz w:val="21"/>
                <w:szCs w:val="21"/>
                <w:lang w:val="en-US"/>
              </w:rPr>
            </w:pPr>
            <w:r w:rsidRPr="007E48A4">
              <w:rPr>
                <w:sz w:val="21"/>
                <w:szCs w:val="21"/>
                <w:lang w:val="en-US"/>
              </w:rPr>
              <w:t>guest/visitor’s name</w:t>
            </w:r>
          </w:p>
          <w:p w14:paraId="6EF78F63" w14:textId="77777777" w:rsidR="00A3480B" w:rsidRPr="007E48A4" w:rsidRDefault="00A3480B" w:rsidP="00A3480B">
            <w:pPr>
              <w:pStyle w:val="BodyText-NumberedList1"/>
              <w:rPr>
                <w:sz w:val="21"/>
                <w:szCs w:val="21"/>
                <w:lang w:val="en-US"/>
              </w:rPr>
            </w:pPr>
            <w:r w:rsidRPr="007E48A4">
              <w:rPr>
                <w:sz w:val="21"/>
                <w:szCs w:val="21"/>
                <w:lang w:val="en-US"/>
              </w:rPr>
              <w:t xml:space="preserve">guest/visitor’s residential address </w:t>
            </w:r>
          </w:p>
          <w:p w14:paraId="2A44BB15" w14:textId="32C0906E" w:rsidR="00A3480B" w:rsidRPr="007E48A4" w:rsidRDefault="00A3480B" w:rsidP="00A3480B">
            <w:pPr>
              <w:pStyle w:val="BodyText-NumberedList1"/>
              <w:rPr>
                <w:sz w:val="21"/>
                <w:szCs w:val="21"/>
                <w:lang w:val="en-US"/>
              </w:rPr>
            </w:pPr>
            <w:r w:rsidRPr="007E48A4">
              <w:rPr>
                <w:sz w:val="21"/>
                <w:szCs w:val="21"/>
                <w:lang w:val="en-US"/>
              </w:rPr>
              <w:t>name of the member of whom they are a guest (if applicable)</w:t>
            </w:r>
          </w:p>
          <w:p w14:paraId="29C9E0AF" w14:textId="77777777" w:rsidR="00A3480B" w:rsidRPr="007E48A4" w:rsidRDefault="00A3480B" w:rsidP="00A3480B">
            <w:pPr>
              <w:pStyle w:val="BodyText-NumberedList1"/>
              <w:rPr>
                <w:sz w:val="21"/>
                <w:szCs w:val="21"/>
                <w:lang w:val="en-US"/>
              </w:rPr>
            </w:pPr>
            <w:r w:rsidRPr="007E48A4">
              <w:rPr>
                <w:sz w:val="21"/>
                <w:szCs w:val="21"/>
                <w:lang w:val="en-US"/>
              </w:rPr>
              <w:t>date they visited the club.</w:t>
            </w:r>
          </w:p>
          <w:p w14:paraId="48DA3390" w14:textId="5A3C5E1B" w:rsidR="00A3480B" w:rsidRPr="00B10DF8" w:rsidRDefault="00A3480B" w:rsidP="00A3480B">
            <w:pPr>
              <w:rPr>
                <w:color w:val="000000"/>
                <w:szCs w:val="24"/>
                <w:lang w:val="en-US"/>
              </w:rPr>
            </w:pPr>
            <w:r w:rsidRPr="003E57A1">
              <w:rPr>
                <w:b/>
                <w:bCs/>
                <w:color w:val="000000"/>
                <w:szCs w:val="24"/>
                <w:lang w:val="en-US"/>
              </w:rPr>
              <w:t>Note:</w:t>
            </w:r>
            <w:r>
              <w:rPr>
                <w:color w:val="000000"/>
                <w:szCs w:val="24"/>
                <w:lang w:val="en-US"/>
              </w:rPr>
              <w:t xml:space="preserve"> Guests and visitors</w:t>
            </w:r>
            <w:r w:rsidRPr="00353921">
              <w:rPr>
                <w:color w:val="000000"/>
                <w:szCs w:val="24"/>
                <w:lang w:val="en-US"/>
              </w:rPr>
              <w:t xml:space="preserve"> </w:t>
            </w:r>
            <w:r w:rsidRPr="00353921">
              <w:rPr>
                <w:b/>
                <w:color w:val="000000"/>
                <w:szCs w:val="24"/>
                <w:lang w:val="en-US"/>
              </w:rPr>
              <w:t xml:space="preserve">must </w:t>
            </w:r>
            <w:r w:rsidRPr="00353921">
              <w:rPr>
                <w:color w:val="000000"/>
                <w:szCs w:val="24"/>
                <w:lang w:val="en-US"/>
              </w:rPr>
              <w:t>sign in each time they visit the club.</w:t>
            </w:r>
          </w:p>
        </w:tc>
      </w:tr>
      <w:tr w:rsidR="00A3480B" w:rsidRPr="00BF39A1" w14:paraId="0F9A941E"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C3054D8" w14:textId="3B5B4536" w:rsidR="00A3480B" w:rsidRDefault="00A3480B" w:rsidP="00A3480B">
            <w:pPr>
              <w:pStyle w:val="Heading3-notnumbered"/>
            </w:pPr>
            <w:r>
              <w:t>Who is responsible for maintaining registers?</w:t>
            </w:r>
          </w:p>
        </w:tc>
        <w:tc>
          <w:tcPr>
            <w:tcW w:w="7513" w:type="dxa"/>
          </w:tcPr>
          <w:p w14:paraId="04877AC6" w14:textId="5506CCD0" w:rsidR="00A3480B" w:rsidRDefault="00A3480B" w:rsidP="00A34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r w:rsidRPr="005E24C2">
              <w:rPr>
                <w:color w:val="000000"/>
                <w:szCs w:val="24"/>
                <w:lang w:val="en-US"/>
              </w:rPr>
              <w:t>The club secretary is responsible for ensuring registers are:</w:t>
            </w:r>
          </w:p>
          <w:p w14:paraId="00EC363C" w14:textId="77777777" w:rsidR="00A3480B" w:rsidRPr="005E24C2" w:rsidRDefault="00A3480B" w:rsidP="00A348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rPr>
                <w:color w:val="000000"/>
                <w:szCs w:val="24"/>
                <w:lang w:val="en-US"/>
              </w:rPr>
            </w:pPr>
          </w:p>
          <w:p w14:paraId="5C7DC350" w14:textId="77777777" w:rsidR="00A3480B" w:rsidRDefault="00A3480B" w:rsidP="00A3480B">
            <w:pPr>
              <w:pStyle w:val="BodyText-Bulletlist"/>
              <w:rPr>
                <w:lang w:val="en-US"/>
              </w:rPr>
            </w:pPr>
            <w:r w:rsidRPr="005E24C2">
              <w:rPr>
                <w:lang w:val="en-US"/>
              </w:rPr>
              <w:t>kept on the club premises</w:t>
            </w:r>
          </w:p>
          <w:p w14:paraId="6533CF0A" w14:textId="3336B692" w:rsidR="00A3480B" w:rsidRPr="00B10DF8" w:rsidRDefault="00A3480B" w:rsidP="00A3480B">
            <w:pPr>
              <w:pStyle w:val="BodyText-Bulletlist"/>
              <w:rPr>
                <w:lang w:val="en-US"/>
              </w:rPr>
            </w:pPr>
            <w:r w:rsidRPr="005E24C2">
              <w:rPr>
                <w:lang w:val="en-US"/>
              </w:rPr>
              <w:t xml:space="preserve">available for inspection by Victoria Police or a </w:t>
            </w:r>
            <w:r>
              <w:rPr>
                <w:lang w:val="en-US"/>
              </w:rPr>
              <w:t xml:space="preserve">VCGLR </w:t>
            </w:r>
            <w:r w:rsidRPr="005E24C2">
              <w:rPr>
                <w:lang w:val="en-US"/>
              </w:rPr>
              <w:t>inspector.</w:t>
            </w:r>
          </w:p>
        </w:tc>
      </w:tr>
      <w:tr w:rsidR="00A3480B" w:rsidRPr="00BF39A1" w14:paraId="544E6209" w14:textId="77777777" w:rsidTr="00CF24C7">
        <w:tc>
          <w:tcPr>
            <w:tcW w:w="2410" w:type="dxa"/>
          </w:tcPr>
          <w:p w14:paraId="63B20E0D" w14:textId="631B3F58" w:rsidR="00A3480B" w:rsidRPr="00B10DF8" w:rsidRDefault="00A3480B" w:rsidP="00A3480B">
            <w:pPr>
              <w:pStyle w:val="Heading3-notnumbered"/>
            </w:pPr>
            <w:r w:rsidRPr="00B10DF8">
              <w:lastRenderedPageBreak/>
              <w:t>Underage members</w:t>
            </w:r>
          </w:p>
        </w:tc>
        <w:tc>
          <w:tcPr>
            <w:tcW w:w="7513" w:type="dxa"/>
          </w:tcPr>
          <w:p w14:paraId="2F2539C8" w14:textId="77777777" w:rsidR="00A3480B" w:rsidRPr="007908D1" w:rsidRDefault="00A3480B" w:rsidP="00A3480B">
            <w:r w:rsidRPr="007908D1">
              <w:t xml:space="preserve">Many sporting clubs have junior teams that train and play sporting games at the club. Clubs must apply to </w:t>
            </w:r>
            <w:r>
              <w:t xml:space="preserve">the VCGLR </w:t>
            </w:r>
            <w:r w:rsidRPr="007908D1">
              <w:t xml:space="preserve">requesting permission to allow anyone under 18 years </w:t>
            </w:r>
            <w:r>
              <w:t xml:space="preserve">of age </w:t>
            </w:r>
            <w:r w:rsidRPr="007908D1">
              <w:t xml:space="preserve">to participate in club activities. </w:t>
            </w:r>
          </w:p>
          <w:p w14:paraId="42268C37" w14:textId="77777777" w:rsidR="00A3480B" w:rsidRDefault="00A3480B" w:rsidP="00A3480B">
            <w:r w:rsidRPr="007908D1">
              <w:t>Where permission is granted, the terms and c</w:t>
            </w:r>
            <w:r>
              <w:t>onditions will be stated on the club’s</w:t>
            </w:r>
            <w:r w:rsidRPr="007908D1">
              <w:t xml:space="preserve"> licence. This usually contains a time </w:t>
            </w:r>
            <w:r>
              <w:t>by which minors must leave the club premises</w:t>
            </w:r>
            <w:r w:rsidRPr="007908D1">
              <w:t>.</w:t>
            </w:r>
          </w:p>
          <w:p w14:paraId="40D20674" w14:textId="45A67E7B" w:rsidR="00A3480B" w:rsidRDefault="00A3480B" w:rsidP="00A3480B">
            <w:r>
              <w:t>Minors are not allowed to be supplied or drink liquor on licensed premises under any circumstances.</w:t>
            </w:r>
          </w:p>
        </w:tc>
      </w:tr>
      <w:tr w:rsidR="00A3480B" w:rsidRPr="00BF39A1" w14:paraId="490AB25E"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7EC93001" w14:textId="6E32C1B3" w:rsidR="00A3480B" w:rsidRPr="00B10DF8" w:rsidRDefault="00A3480B" w:rsidP="00A3480B">
            <w:pPr>
              <w:pStyle w:val="Heading3-notnumbered"/>
            </w:pPr>
            <w:r w:rsidRPr="00B10DF8">
              <w:t>Where does the club have to purchase liquor from?</w:t>
            </w:r>
          </w:p>
        </w:tc>
        <w:tc>
          <w:tcPr>
            <w:tcW w:w="7513" w:type="dxa"/>
          </w:tcPr>
          <w:p w14:paraId="0743A482" w14:textId="2C3DD5DB" w:rsidR="00A3480B" w:rsidRDefault="00A3480B" w:rsidP="00A3480B">
            <w:r w:rsidRPr="008E616E">
              <w:rPr>
                <w:color w:val="000000"/>
                <w:szCs w:val="24"/>
                <w:lang w:val="en"/>
              </w:rPr>
              <w:t xml:space="preserve">Clubs holding a restricted club licence </w:t>
            </w:r>
            <w:proofErr w:type="gramStart"/>
            <w:r w:rsidRPr="008E616E">
              <w:rPr>
                <w:color w:val="000000"/>
                <w:szCs w:val="24"/>
                <w:lang w:val="en"/>
              </w:rPr>
              <w:t>are able to</w:t>
            </w:r>
            <w:proofErr w:type="gramEnd"/>
            <w:r w:rsidRPr="008E616E">
              <w:rPr>
                <w:color w:val="000000"/>
                <w:szCs w:val="24"/>
                <w:lang w:val="en"/>
              </w:rPr>
              <w:t xml:space="preserve"> purchase liquor from wholesalers. This will enable the club to purchase liquor from the holder of a general, late night (general), packaged liquor, late night (packaged liquor), pre-retail or producer’s licence.</w:t>
            </w:r>
          </w:p>
        </w:tc>
      </w:tr>
      <w:tr w:rsidR="00A3480B" w:rsidRPr="00BF39A1" w14:paraId="3991A0AD" w14:textId="77777777" w:rsidTr="00CF24C7">
        <w:tc>
          <w:tcPr>
            <w:tcW w:w="2410" w:type="dxa"/>
          </w:tcPr>
          <w:p w14:paraId="67FFDFDC" w14:textId="2195C01E" w:rsidR="00A3480B" w:rsidRPr="00B10DF8" w:rsidRDefault="00A3480B" w:rsidP="00A3480B">
            <w:pPr>
              <w:pStyle w:val="Heading3-notnumbered"/>
            </w:pPr>
            <w:r w:rsidRPr="00B10DF8">
              <w:t>What is your red line plan?</w:t>
            </w:r>
          </w:p>
        </w:tc>
        <w:tc>
          <w:tcPr>
            <w:tcW w:w="7513" w:type="dxa"/>
          </w:tcPr>
          <w:p w14:paraId="215D5627" w14:textId="2FEE26F0" w:rsidR="00A3480B" w:rsidRDefault="00A3480B" w:rsidP="00A3480B">
            <w:r w:rsidRPr="00BF39A1">
              <w:t xml:space="preserve">The </w:t>
            </w:r>
            <w:r>
              <w:t>red line</w:t>
            </w:r>
            <w:r w:rsidRPr="00BF39A1">
              <w:t xml:space="preserve"> plan is the plan </w:t>
            </w:r>
            <w:r>
              <w:t xml:space="preserve">that </w:t>
            </w:r>
            <w:r w:rsidRPr="00BF39A1">
              <w:t>you</w:t>
            </w:r>
            <w:r>
              <w:t>r club</w:t>
            </w:r>
            <w:r w:rsidRPr="00BF39A1">
              <w:t xml:space="preserve"> submitted with </w:t>
            </w:r>
            <w:r>
              <w:t>the application for the</w:t>
            </w:r>
            <w:r w:rsidRPr="00BF39A1">
              <w:t xml:space="preserve"> liquor licence</w:t>
            </w:r>
            <w:r>
              <w:t xml:space="preserve"> and approved by the VCGLR</w:t>
            </w:r>
            <w:r w:rsidRPr="00BF39A1">
              <w:t xml:space="preserve">, or if you are the transferee for an existing </w:t>
            </w:r>
            <w:r>
              <w:t xml:space="preserve">club </w:t>
            </w:r>
            <w:r w:rsidRPr="00BF39A1">
              <w:t xml:space="preserve">licensed premises, the plan submitted by the previous </w:t>
            </w:r>
            <w:r>
              <w:t>club and approved by the VCGLR</w:t>
            </w:r>
            <w:r w:rsidRPr="00BF39A1">
              <w:t>.</w:t>
            </w:r>
            <w:r>
              <w:t xml:space="preserve"> </w:t>
            </w:r>
          </w:p>
          <w:p w14:paraId="14BEEA8A" w14:textId="69797B25" w:rsidR="00A3480B" w:rsidRPr="00BF39A1" w:rsidRDefault="00A3480B" w:rsidP="00A3480B">
            <w:r w:rsidRPr="00BF39A1">
              <w:t xml:space="preserve">This </w:t>
            </w:r>
            <w:r>
              <w:t xml:space="preserve">red line </w:t>
            </w:r>
            <w:r w:rsidRPr="00BF39A1">
              <w:t xml:space="preserve">plan is important as it shows where alcohol can be supplied and consumed on </w:t>
            </w:r>
            <w:r>
              <w:t>the licensed</w:t>
            </w:r>
            <w:r w:rsidRPr="00BF39A1">
              <w:t xml:space="preserve"> premises</w:t>
            </w:r>
            <w:r>
              <w:t xml:space="preserve"> (example on page 8)</w:t>
            </w:r>
            <w:r w:rsidRPr="00BF39A1">
              <w:t>.</w:t>
            </w:r>
          </w:p>
          <w:p w14:paraId="7B3877D6" w14:textId="77777777" w:rsidR="00A3480B" w:rsidRPr="00BF39A1" w:rsidRDefault="00A3480B" w:rsidP="00A3480B">
            <w:r w:rsidRPr="00BF39A1">
              <w:t xml:space="preserve">If you intend to do renovations to your </w:t>
            </w:r>
            <w:r>
              <w:t>club</w:t>
            </w:r>
            <w:r w:rsidRPr="00BF39A1">
              <w:t>, you may need to submit a new plan to the VCGLR for approval prior to making the proposed changes.</w:t>
            </w:r>
          </w:p>
          <w:p w14:paraId="405A466D" w14:textId="28C51C8F" w:rsidR="00A3480B" w:rsidRPr="00BF39A1" w:rsidRDefault="00A3480B" w:rsidP="00A3480B">
            <w:r w:rsidRPr="00BF39A1">
              <w:t xml:space="preserve">If you </w:t>
            </w:r>
            <w:r>
              <w:t xml:space="preserve">are visited by </w:t>
            </w:r>
            <w:r w:rsidRPr="00BF39A1">
              <w:t xml:space="preserve">Victoria Police or a </w:t>
            </w:r>
            <w:r>
              <w:t>VCGLR i</w:t>
            </w:r>
            <w:r w:rsidRPr="00BF39A1">
              <w:t xml:space="preserve">nspector, they </w:t>
            </w:r>
            <w:r>
              <w:t>may</w:t>
            </w:r>
            <w:r w:rsidRPr="00BF39A1">
              <w:t xml:space="preserve"> </w:t>
            </w:r>
            <w:r>
              <w:t>request that you provide a copy of your</w:t>
            </w:r>
            <w:r w:rsidRPr="00BF39A1">
              <w:t xml:space="preserve"> plan and </w:t>
            </w:r>
            <w:r>
              <w:t xml:space="preserve">they may </w:t>
            </w:r>
            <w:r w:rsidRPr="00BF39A1">
              <w:t xml:space="preserve">check that you are operating within the </w:t>
            </w:r>
            <w:r>
              <w:t>red line</w:t>
            </w:r>
            <w:r w:rsidRPr="00BF39A1">
              <w:t xml:space="preserve"> area.</w:t>
            </w:r>
          </w:p>
          <w:p w14:paraId="624C9CD6" w14:textId="77777777" w:rsidR="00A3480B" w:rsidRDefault="00A3480B" w:rsidP="00A3480B">
            <w:r w:rsidRPr="00BF39A1">
              <w:t>It is an obligation under the</w:t>
            </w:r>
            <w:r>
              <w:t xml:space="preserve"> Act</w:t>
            </w:r>
            <w:r w:rsidRPr="00BF39A1">
              <w:t xml:space="preserve"> that you</w:t>
            </w:r>
            <w:r>
              <w:t>:</w:t>
            </w:r>
          </w:p>
          <w:p w14:paraId="3029A465" w14:textId="79EA39A5" w:rsidR="00A3480B" w:rsidRDefault="00A3480B" w:rsidP="00A3480B">
            <w:pPr>
              <w:pStyle w:val="BodyText-Bulletlist"/>
            </w:pPr>
            <w:r w:rsidRPr="00BF39A1">
              <w:t xml:space="preserve">keep a copy </w:t>
            </w:r>
            <w:r>
              <w:t xml:space="preserve">of your red line plan </w:t>
            </w:r>
            <w:r w:rsidRPr="00BF39A1">
              <w:t>on your premises</w:t>
            </w:r>
            <w:r>
              <w:t xml:space="preserve"> and</w:t>
            </w:r>
          </w:p>
          <w:p w14:paraId="5E3BDCC7" w14:textId="78C047C0" w:rsidR="00A3480B" w:rsidRPr="00B10DF8" w:rsidRDefault="00A3480B" w:rsidP="00A3480B">
            <w:pPr>
              <w:pStyle w:val="BodyText-Bulletlist"/>
            </w:pPr>
            <w:r w:rsidRPr="00BF39A1">
              <w:t xml:space="preserve">produce it if requested by </w:t>
            </w:r>
            <w:r>
              <w:t>Victoria P</w:t>
            </w:r>
            <w:r w:rsidRPr="00BF39A1">
              <w:t>olice or a</w:t>
            </w:r>
            <w:r>
              <w:t xml:space="preserve"> VCGLR inspector</w:t>
            </w:r>
            <w:r w:rsidRPr="00BF39A1">
              <w:t>.</w:t>
            </w:r>
          </w:p>
        </w:tc>
      </w:tr>
      <w:tr w:rsidR="00A3480B" w:rsidRPr="00BF39A1" w14:paraId="5B848FD0" w14:textId="77777777" w:rsidTr="00CF24C7">
        <w:trPr>
          <w:cnfStyle w:val="000000100000" w:firstRow="0" w:lastRow="0" w:firstColumn="0" w:lastColumn="0" w:oddVBand="0" w:evenVBand="0" w:oddHBand="1" w:evenHBand="0" w:firstRowFirstColumn="0" w:firstRowLastColumn="0" w:lastRowFirstColumn="0" w:lastRowLastColumn="0"/>
        </w:trPr>
        <w:tc>
          <w:tcPr>
            <w:tcW w:w="2410" w:type="dxa"/>
          </w:tcPr>
          <w:p w14:paraId="28E17B62" w14:textId="05994D2B" w:rsidR="00A3480B" w:rsidRPr="00B10DF8" w:rsidRDefault="00A3480B" w:rsidP="00A3480B">
            <w:pPr>
              <w:pStyle w:val="Heading3-notnumbered"/>
            </w:pPr>
            <w:r w:rsidRPr="00B10DF8">
              <w:t>Sub-letting</w:t>
            </w:r>
          </w:p>
        </w:tc>
        <w:tc>
          <w:tcPr>
            <w:tcW w:w="7513" w:type="dxa"/>
          </w:tcPr>
          <w:p w14:paraId="6D471885" w14:textId="65322C2E" w:rsidR="00A3480B" w:rsidRPr="008E616E" w:rsidRDefault="00A3480B" w:rsidP="00A3480B">
            <w:pPr>
              <w:rPr>
                <w:color w:val="000000"/>
                <w:szCs w:val="24"/>
                <w:lang w:val="en"/>
              </w:rPr>
            </w:pPr>
            <w:r w:rsidRPr="008E6EEA">
              <w:t xml:space="preserve">A </w:t>
            </w:r>
            <w:r>
              <w:t>licensed club</w:t>
            </w:r>
            <w:r w:rsidRPr="008E6EEA">
              <w:t xml:space="preserve"> must not let or sublet any part of the licensed premises or assign the right to supply liquor without the consent of the VCGLR.</w:t>
            </w:r>
          </w:p>
        </w:tc>
      </w:tr>
      <w:tr w:rsidR="00A3480B" w:rsidRPr="00BF39A1" w14:paraId="43D3795A" w14:textId="77777777" w:rsidTr="00CF24C7">
        <w:tc>
          <w:tcPr>
            <w:tcW w:w="2410" w:type="dxa"/>
          </w:tcPr>
          <w:p w14:paraId="562876C2" w14:textId="50D5DE71" w:rsidR="00A3480B" w:rsidRPr="00B10DF8" w:rsidRDefault="00A3480B" w:rsidP="00A3480B">
            <w:pPr>
              <w:pStyle w:val="Heading3-notnumbered"/>
            </w:pPr>
            <w:r w:rsidRPr="00B10DF8">
              <w:t>Control of the business of the supply of liquor</w:t>
            </w:r>
          </w:p>
        </w:tc>
        <w:tc>
          <w:tcPr>
            <w:tcW w:w="7513" w:type="dxa"/>
          </w:tcPr>
          <w:p w14:paraId="6960DB8C" w14:textId="37C366F3" w:rsidR="00A3480B" w:rsidRPr="008E616E" w:rsidRDefault="00A3480B" w:rsidP="00A3480B">
            <w:pPr>
              <w:rPr>
                <w:color w:val="000000"/>
                <w:szCs w:val="24"/>
                <w:lang w:val="en"/>
              </w:rPr>
            </w:pPr>
            <w:r w:rsidRPr="008E6EEA">
              <w:t>A license</w:t>
            </w:r>
            <w:r>
              <w:t>d club mu</w:t>
            </w:r>
            <w:r w:rsidRPr="008E6EEA">
              <w:t>st not permit any person who is not employed by the licensee to carry on a business of supplying liquor on the licensed premises.</w:t>
            </w:r>
          </w:p>
        </w:tc>
      </w:tr>
    </w:tbl>
    <w:p w14:paraId="6BB1E45B" w14:textId="77777777" w:rsidR="005B3A4C" w:rsidRDefault="005B3A4C" w:rsidP="00D42376">
      <w:pPr>
        <w:sectPr w:rsidR="005B3A4C" w:rsidSect="003179A4">
          <w:headerReference w:type="default" r:id="rId19"/>
          <w:footerReference w:type="default" r:id="rId20"/>
          <w:pgSz w:w="11906" w:h="16838" w:code="9"/>
          <w:pgMar w:top="1418" w:right="851" w:bottom="1134" w:left="1134" w:header="283" w:footer="663" w:gutter="0"/>
          <w:cols w:space="708"/>
          <w:docGrid w:linePitch="360"/>
        </w:sectPr>
      </w:pPr>
    </w:p>
    <w:p w14:paraId="48D952AD" w14:textId="09CBE37E" w:rsidR="001C6B5F" w:rsidRDefault="005B3A4C" w:rsidP="000B5512">
      <w:pPr>
        <w:pStyle w:val="Heading2-notnumbered"/>
      </w:pPr>
      <w:bookmarkStart w:id="25" w:name="_Toc69809363"/>
      <w:bookmarkStart w:id="26" w:name="_Toc64300111"/>
      <w:r>
        <w:lastRenderedPageBreak/>
        <w:t xml:space="preserve">Sample </w:t>
      </w:r>
      <w:r w:rsidR="00EB6035">
        <w:t>red line</w:t>
      </w:r>
      <w:r>
        <w:t xml:space="preserve"> plan</w:t>
      </w:r>
      <w:r w:rsidR="001C6B5F">
        <w:t xml:space="preserve"> – The Club Club</w:t>
      </w:r>
      <w:bookmarkEnd w:id="25"/>
      <w:r>
        <w:t xml:space="preserve"> </w:t>
      </w:r>
      <w:bookmarkEnd w:id="26"/>
    </w:p>
    <w:p w14:paraId="42B207DA" w14:textId="315589F7" w:rsidR="00BB5CB8" w:rsidRPr="001E3F8E" w:rsidRDefault="000F1345" w:rsidP="00FC608E">
      <w:pPr>
        <w:rPr>
          <w:b/>
        </w:rPr>
        <w:sectPr w:rsidR="00BB5CB8" w:rsidRPr="001E3F8E" w:rsidSect="003179A4">
          <w:pgSz w:w="16838" w:h="11906" w:orient="landscape" w:code="9"/>
          <w:pgMar w:top="851" w:right="1134" w:bottom="1134" w:left="1418" w:header="283" w:footer="663" w:gutter="0"/>
          <w:cols w:space="708"/>
          <w:docGrid w:linePitch="360"/>
        </w:sectPr>
      </w:pPr>
      <w:r>
        <w:rPr>
          <w:noProof/>
        </w:rPr>
        <w:drawing>
          <wp:inline distT="0" distB="0" distL="0" distR="0" wp14:anchorId="01B2A80D" wp14:editId="37B123CE">
            <wp:extent cx="7967170" cy="5636618"/>
            <wp:effectExtent l="0" t="0" r="0" b="254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976857" cy="5643471"/>
                    </a:xfrm>
                    <a:prstGeom prst="rect">
                      <a:avLst/>
                    </a:prstGeom>
                  </pic:spPr>
                </pic:pic>
              </a:graphicData>
            </a:graphic>
          </wp:inline>
        </w:drawing>
      </w:r>
    </w:p>
    <w:p w14:paraId="3A4D4F4D" w14:textId="407606E3" w:rsidR="001E3F8E" w:rsidRDefault="00947313" w:rsidP="00A11652">
      <w:bookmarkStart w:id="27" w:name="_Toc320600710"/>
      <w:bookmarkEnd w:id="5"/>
      <w:r w:rsidRPr="0051387A">
        <w:rPr>
          <w:noProof/>
          <w:lang w:eastAsia="en-AU"/>
        </w:rPr>
        <w:lastRenderedPageBreak/>
        <w:drawing>
          <wp:anchor distT="0" distB="0" distL="114300" distR="114300" simplePos="0" relativeHeight="251658240" behindDoc="0" locked="0" layoutInCell="1" allowOverlap="1" wp14:anchorId="05FAD84C" wp14:editId="4DA7A084">
            <wp:simplePos x="731520" y="888274"/>
            <wp:positionH relativeFrom="column">
              <wp:align>left</wp:align>
            </wp:positionH>
            <wp:positionV relativeFrom="paragraph">
              <wp:align>top</wp:align>
            </wp:positionV>
            <wp:extent cx="1104900" cy="812800"/>
            <wp:effectExtent l="0" t="0" r="0" b="0"/>
            <wp:wrapSquare wrapText="bothSides"/>
            <wp:docPr id="15" name="Picture 15"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5">
                      <a:extLst>
                        <a:ext uri="{28A0092B-C50C-407E-A947-70E740481C1C}">
                          <a14:useLocalDpi xmlns:a14="http://schemas.microsoft.com/office/drawing/2010/main" val="0"/>
                        </a:ext>
                      </a:extLst>
                    </a:blip>
                    <a:stretch>
                      <a:fillRect/>
                    </a:stretch>
                  </pic:blipFill>
                  <pic:spPr>
                    <a:xfrm>
                      <a:off x="0" y="0"/>
                      <a:ext cx="1104900" cy="812800"/>
                    </a:xfrm>
                    <a:prstGeom prst="rect">
                      <a:avLst/>
                    </a:prstGeom>
                  </pic:spPr>
                </pic:pic>
              </a:graphicData>
            </a:graphic>
          </wp:anchor>
        </w:drawing>
      </w:r>
      <w:r w:rsidR="00A11652">
        <w:br w:type="textWrapping" w:clear="all"/>
      </w:r>
    </w:p>
    <w:p w14:paraId="00307786" w14:textId="0B5CE851" w:rsidR="005C7D64" w:rsidRPr="005C7D64" w:rsidRDefault="005B3A4C" w:rsidP="00006C89">
      <w:pPr>
        <w:pStyle w:val="Heading2-notnumbered"/>
      </w:pPr>
      <w:bookmarkStart w:id="28" w:name="_Toc64300112"/>
      <w:bookmarkStart w:id="29" w:name="_Toc69809364"/>
      <w:r w:rsidRPr="004A500F">
        <w:t xml:space="preserve">Check your understanding – </w:t>
      </w:r>
      <w:bookmarkEnd w:id="27"/>
      <w:r w:rsidR="000924FC">
        <w:t>A</w:t>
      </w:r>
      <w:r w:rsidR="00D6748D" w:rsidRPr="002A23C0">
        <w:t xml:space="preserve">bout </w:t>
      </w:r>
      <w:bookmarkEnd w:id="28"/>
      <w:r w:rsidR="00FA2392">
        <w:t>restricted</w:t>
      </w:r>
      <w:r w:rsidR="004D3089">
        <w:t xml:space="preserve"> club licen</w:t>
      </w:r>
      <w:r w:rsidR="003D24F3">
        <w:t>c</w:t>
      </w:r>
      <w:r w:rsidR="004D3089">
        <w:t>es</w:t>
      </w:r>
      <w:bookmarkEnd w:id="29"/>
    </w:p>
    <w:p w14:paraId="469CD42E" w14:textId="26C26355" w:rsidR="005B3A4C" w:rsidRDefault="005B3A4C" w:rsidP="00D42376">
      <w:r>
        <w:t>It’s time to check your understanding of what has been covered so far.</w:t>
      </w:r>
    </w:p>
    <w:p w14:paraId="430C0535" w14:textId="5B4554F3" w:rsidR="005B3A4C" w:rsidRDefault="005B3A4C" w:rsidP="00D42376">
      <w:r>
        <w:t>Please complete the questions below and check your responses against the answers provided at the back of this guide.</w:t>
      </w:r>
    </w:p>
    <w:p w14:paraId="0DD8CB1E" w14:textId="77777777" w:rsidR="00AF73B0" w:rsidRDefault="00AF73B0" w:rsidP="00D42376"/>
    <w:p w14:paraId="462EAE00" w14:textId="77777777" w:rsidR="009A055E" w:rsidRPr="009A055E" w:rsidRDefault="005B3A4C" w:rsidP="009A055E">
      <w:pPr>
        <w:pStyle w:val="Heading3-notnumbered"/>
        <w:ind w:left="720" w:hanging="720"/>
      </w:pPr>
      <w:r>
        <w:t xml:space="preserve">Q.1 </w:t>
      </w:r>
      <w:r w:rsidR="007355D3">
        <w:tab/>
      </w:r>
      <w:r w:rsidR="009A055E" w:rsidRPr="009A055E">
        <w:t>A member drinks one glass out of a bottle of wine they have purchased with their dinner in the club room. Can they take the bottle of wine home with them?</w:t>
      </w:r>
    </w:p>
    <w:p w14:paraId="14096DC8" w14:textId="07D60FFE" w:rsidR="00782ADE" w:rsidRDefault="003179A4" w:rsidP="00222A77">
      <w:pPr>
        <w:ind w:firstLine="720"/>
      </w:pPr>
      <w:sdt>
        <w:sdtPr>
          <w:id w:val="-1056547956"/>
          <w14:checkbox>
            <w14:checked w14:val="0"/>
            <w14:checkedState w14:val="2612" w14:font="MS Gothic"/>
            <w14:uncheckedState w14:val="2610" w14:font="MS Gothic"/>
          </w14:checkbox>
        </w:sdtPr>
        <w:sdtEndPr/>
        <w:sdtContent>
          <w:r w:rsidR="00F61B75">
            <w:rPr>
              <w:rFonts w:ascii="MS Gothic" w:eastAsia="MS Gothic" w:hAnsi="MS Gothic" w:hint="eastAsia"/>
            </w:rPr>
            <w:t>☐</w:t>
          </w:r>
        </w:sdtContent>
      </w:sdt>
      <w:r w:rsidR="00782ADE">
        <w:t xml:space="preserve"> Yes</w:t>
      </w:r>
    </w:p>
    <w:p w14:paraId="55EA3562" w14:textId="2C9964B1" w:rsidR="00C93953" w:rsidRDefault="003179A4" w:rsidP="00782ADE">
      <w:pPr>
        <w:ind w:firstLine="720"/>
      </w:pPr>
      <w:sdt>
        <w:sdtPr>
          <w:id w:val="1251389600"/>
          <w14:checkbox>
            <w14:checked w14:val="0"/>
            <w14:checkedState w14:val="2612" w14:font="MS Gothic"/>
            <w14:uncheckedState w14:val="2610" w14:font="MS Gothic"/>
          </w14:checkbox>
        </w:sdtPr>
        <w:sdtEndPr/>
        <w:sdtContent>
          <w:r w:rsidR="00F61B75">
            <w:rPr>
              <w:rFonts w:ascii="MS Gothic" w:eastAsia="MS Gothic" w:hAnsi="MS Gothic" w:hint="eastAsia"/>
            </w:rPr>
            <w:t>☐</w:t>
          </w:r>
        </w:sdtContent>
      </w:sdt>
      <w:r w:rsidR="00782ADE">
        <w:t xml:space="preserve"> </w:t>
      </w:r>
      <w:r w:rsidR="005B3A4C">
        <w:t>No</w:t>
      </w:r>
    </w:p>
    <w:p w14:paraId="41FFB571" w14:textId="2A8EADC7" w:rsidR="005B3A4C" w:rsidRDefault="005B3A4C" w:rsidP="00D42376">
      <w:pPr>
        <w:ind w:firstLine="720"/>
      </w:pPr>
      <w:r>
        <w:t xml:space="preserve">Explain your answer: </w:t>
      </w:r>
    </w:p>
    <w:sdt>
      <w:sdtPr>
        <w:id w:val="868114513"/>
        <w:placeholder>
          <w:docPart w:val="38AAE024109745FF8983639C14F71636"/>
        </w:placeholder>
        <w:showingPlcHdr/>
        <w:text/>
      </w:sdtPr>
      <w:sdtEndPr/>
      <w:sdtContent>
        <w:p w14:paraId="3EAD7A0B" w14:textId="0FDB50BD" w:rsidR="00782ADE" w:rsidRDefault="00782ADE" w:rsidP="00D42376">
          <w:pPr>
            <w:ind w:firstLine="720"/>
          </w:pPr>
          <w:r w:rsidRPr="0056036F">
            <w:rPr>
              <w:rStyle w:val="PlaceholderText"/>
            </w:rPr>
            <w:t>Click or tap here to enter text.</w:t>
          </w:r>
        </w:p>
      </w:sdtContent>
    </w:sdt>
    <w:p w14:paraId="03E07AFB" w14:textId="77777777" w:rsidR="005B3A4C" w:rsidRDefault="005B3A4C" w:rsidP="00D42376"/>
    <w:p w14:paraId="759362F8" w14:textId="77777777" w:rsidR="00B108FA" w:rsidRPr="00B108FA" w:rsidRDefault="005B3A4C" w:rsidP="00B108FA">
      <w:pPr>
        <w:pStyle w:val="Heading3-notnumbered"/>
        <w:ind w:left="720" w:hanging="720"/>
      </w:pPr>
      <w:r>
        <w:t>Q.2</w:t>
      </w:r>
      <w:r>
        <w:tab/>
      </w:r>
      <w:r w:rsidR="00B108FA" w:rsidRPr="00B108FA">
        <w:t xml:space="preserve">The regular guests of a club member can use the club without the member on occasions. </w:t>
      </w:r>
    </w:p>
    <w:p w14:paraId="568E6B8F" w14:textId="3248AA39" w:rsidR="00782ADE" w:rsidRDefault="003179A4" w:rsidP="00B108FA">
      <w:pPr>
        <w:ind w:firstLine="720"/>
      </w:pPr>
      <w:sdt>
        <w:sdtPr>
          <w:id w:val="183664242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30C13B3F" w14:textId="110BAD25" w:rsidR="00782ADE" w:rsidRDefault="003179A4" w:rsidP="00782ADE">
      <w:pPr>
        <w:ind w:firstLine="720"/>
      </w:pPr>
      <w:sdt>
        <w:sdtPr>
          <w:id w:val="765278811"/>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00AAD38" w14:textId="77777777" w:rsidR="00782ADE" w:rsidRDefault="00782ADE" w:rsidP="00782ADE">
      <w:pPr>
        <w:ind w:firstLine="720"/>
      </w:pPr>
      <w:r>
        <w:t xml:space="preserve">Explain your answer: </w:t>
      </w:r>
    </w:p>
    <w:sdt>
      <w:sdtPr>
        <w:id w:val="-161545677"/>
        <w:placeholder>
          <w:docPart w:val="197E3F7E5C004AAA9364476AC67F33F3"/>
        </w:placeholder>
        <w:showingPlcHdr/>
        <w:text/>
      </w:sdtPr>
      <w:sdtEndPr/>
      <w:sdtContent>
        <w:p w14:paraId="34A3DBD7" w14:textId="77777777" w:rsidR="00782ADE" w:rsidRDefault="00782ADE" w:rsidP="00782ADE">
          <w:pPr>
            <w:ind w:firstLine="720"/>
          </w:pPr>
          <w:r w:rsidRPr="0056036F">
            <w:rPr>
              <w:rStyle w:val="PlaceholderText"/>
            </w:rPr>
            <w:t>Click or tap here to enter text.</w:t>
          </w:r>
        </w:p>
      </w:sdtContent>
    </w:sdt>
    <w:p w14:paraId="7CD9E225" w14:textId="77777777" w:rsidR="005B3A4C" w:rsidRDefault="005B3A4C" w:rsidP="00D42376"/>
    <w:p w14:paraId="7E9369F2" w14:textId="77777777" w:rsidR="006109D4" w:rsidRPr="006109D4" w:rsidRDefault="005B3A4C" w:rsidP="006109D4">
      <w:pPr>
        <w:pStyle w:val="Heading3-notnumbered"/>
        <w:ind w:left="720" w:hanging="720"/>
      </w:pPr>
      <w:r>
        <w:t>Q.3</w:t>
      </w:r>
      <w:r>
        <w:tab/>
      </w:r>
      <w:r w:rsidR="006109D4" w:rsidRPr="006109D4">
        <w:t>What four pieces of information must the guest register contain?</w:t>
      </w:r>
    </w:p>
    <w:p w14:paraId="43091D23" w14:textId="1BAEE177" w:rsidR="00782ADE" w:rsidRDefault="006109D4" w:rsidP="006109D4">
      <w:pPr>
        <w:ind w:firstLine="720"/>
      </w:pPr>
      <w:r>
        <w:t xml:space="preserve">1. </w:t>
      </w:r>
      <w:sdt>
        <w:sdtPr>
          <w:id w:val="-1439282924"/>
          <w:placeholder>
            <w:docPart w:val="49E879F2E599EC41BB064AD5DD77A1BB"/>
          </w:placeholder>
          <w:showingPlcHdr/>
          <w:text/>
        </w:sdtPr>
        <w:sdtEndPr/>
        <w:sdtContent>
          <w:r w:rsidRPr="0056036F">
            <w:rPr>
              <w:rStyle w:val="PlaceholderText"/>
            </w:rPr>
            <w:t>Click or tap here to enter text.</w:t>
          </w:r>
        </w:sdtContent>
      </w:sdt>
    </w:p>
    <w:p w14:paraId="3CE18C37" w14:textId="3FF22335" w:rsidR="006109D4" w:rsidRDefault="006109D4" w:rsidP="006109D4">
      <w:pPr>
        <w:ind w:firstLine="720"/>
      </w:pPr>
      <w:r>
        <w:t xml:space="preserve">2. </w:t>
      </w:r>
      <w:sdt>
        <w:sdtPr>
          <w:id w:val="-2084826446"/>
          <w:placeholder>
            <w:docPart w:val="B4EF0236B201CD418A320B797F57A834"/>
          </w:placeholder>
          <w:showingPlcHdr/>
          <w:text/>
        </w:sdtPr>
        <w:sdtEndPr/>
        <w:sdtContent>
          <w:r w:rsidRPr="0056036F">
            <w:rPr>
              <w:rStyle w:val="PlaceholderText"/>
            </w:rPr>
            <w:t>Click or tap here to enter text.</w:t>
          </w:r>
        </w:sdtContent>
      </w:sdt>
    </w:p>
    <w:p w14:paraId="7A59D0C8" w14:textId="4D4D2BA3" w:rsidR="006109D4" w:rsidRDefault="006109D4" w:rsidP="006109D4">
      <w:pPr>
        <w:ind w:firstLine="720"/>
      </w:pPr>
      <w:r>
        <w:t xml:space="preserve">3. </w:t>
      </w:r>
      <w:sdt>
        <w:sdtPr>
          <w:id w:val="193350851"/>
          <w:placeholder>
            <w:docPart w:val="EF5657B546D4414A8755C9D4C52E33D0"/>
          </w:placeholder>
          <w:showingPlcHdr/>
          <w:text/>
        </w:sdtPr>
        <w:sdtEndPr/>
        <w:sdtContent>
          <w:r w:rsidRPr="0056036F">
            <w:rPr>
              <w:rStyle w:val="PlaceholderText"/>
            </w:rPr>
            <w:t>Click or tap here to enter text.</w:t>
          </w:r>
        </w:sdtContent>
      </w:sdt>
    </w:p>
    <w:p w14:paraId="248FDB1E" w14:textId="10B95C1B" w:rsidR="00462072" w:rsidRDefault="00462072" w:rsidP="00462072">
      <w:pPr>
        <w:ind w:firstLine="720"/>
      </w:pPr>
      <w:r>
        <w:t xml:space="preserve">3. </w:t>
      </w:r>
      <w:sdt>
        <w:sdtPr>
          <w:id w:val="2074844131"/>
          <w:placeholder>
            <w:docPart w:val="D45F634FABD74BD6AFB433E783E8DA45"/>
          </w:placeholder>
          <w:showingPlcHdr/>
          <w:text/>
        </w:sdtPr>
        <w:sdtEndPr/>
        <w:sdtContent>
          <w:r w:rsidRPr="0056036F">
            <w:rPr>
              <w:rStyle w:val="PlaceholderText"/>
            </w:rPr>
            <w:t>Click or tap here to enter text.</w:t>
          </w:r>
        </w:sdtContent>
      </w:sdt>
    </w:p>
    <w:p w14:paraId="7AF71375" w14:textId="77777777" w:rsidR="005E73BE" w:rsidRDefault="005E73BE" w:rsidP="005E73BE">
      <w:pPr>
        <w:pStyle w:val="Heading3-notnumbered"/>
        <w:ind w:left="720" w:hanging="720"/>
      </w:pPr>
    </w:p>
    <w:p w14:paraId="54FDF5D5" w14:textId="77777777" w:rsidR="00BA624A" w:rsidRPr="00BA624A" w:rsidRDefault="005E73BE" w:rsidP="00BA624A">
      <w:pPr>
        <w:pStyle w:val="Heading3-notnumbered"/>
        <w:ind w:left="720" w:hanging="720"/>
      </w:pPr>
      <w:r>
        <w:t>Q.4</w:t>
      </w:r>
      <w:r>
        <w:tab/>
      </w:r>
      <w:r w:rsidR="00BA624A" w:rsidRPr="00BA624A">
        <w:t xml:space="preserve">Your club rooms are to be renovated and will now have a room that could be used to hold functions. </w:t>
      </w:r>
    </w:p>
    <w:p w14:paraId="25C1B450" w14:textId="187D1F15" w:rsidR="005E73BE" w:rsidRPr="00B108FA" w:rsidRDefault="00BA624A" w:rsidP="00BA624A">
      <w:pPr>
        <w:pStyle w:val="Heading3-notnumbered"/>
        <w:ind w:left="720"/>
      </w:pPr>
      <w:r w:rsidRPr="00BA624A">
        <w:t>Does your restricted club licence allow you to hold non-member functions?</w:t>
      </w:r>
    </w:p>
    <w:p w14:paraId="132F28B2" w14:textId="77777777" w:rsidR="005E73BE" w:rsidRDefault="003179A4" w:rsidP="005E73BE">
      <w:pPr>
        <w:ind w:firstLine="720"/>
      </w:pPr>
      <w:sdt>
        <w:sdtPr>
          <w:id w:val="2033444624"/>
          <w14:checkbox>
            <w14:checked w14:val="0"/>
            <w14:checkedState w14:val="2612" w14:font="MS Gothic"/>
            <w14:uncheckedState w14:val="2610" w14:font="MS Gothic"/>
          </w14:checkbox>
        </w:sdtPr>
        <w:sdtEndPr/>
        <w:sdtContent>
          <w:r w:rsidR="005E73BE">
            <w:rPr>
              <w:rFonts w:ascii="MS Gothic" w:eastAsia="MS Gothic" w:hAnsi="MS Gothic" w:hint="eastAsia"/>
            </w:rPr>
            <w:t>☐</w:t>
          </w:r>
        </w:sdtContent>
      </w:sdt>
      <w:r w:rsidR="005E73BE">
        <w:t xml:space="preserve"> Yes</w:t>
      </w:r>
    </w:p>
    <w:p w14:paraId="13390105" w14:textId="77777777" w:rsidR="005E73BE" w:rsidRDefault="003179A4" w:rsidP="005E73BE">
      <w:pPr>
        <w:ind w:firstLine="720"/>
      </w:pPr>
      <w:sdt>
        <w:sdtPr>
          <w:id w:val="-1010525198"/>
          <w14:checkbox>
            <w14:checked w14:val="0"/>
            <w14:checkedState w14:val="2612" w14:font="MS Gothic"/>
            <w14:uncheckedState w14:val="2610" w14:font="MS Gothic"/>
          </w14:checkbox>
        </w:sdtPr>
        <w:sdtEndPr/>
        <w:sdtContent>
          <w:r w:rsidR="005E73BE">
            <w:rPr>
              <w:rFonts w:ascii="MS Gothic" w:eastAsia="MS Gothic" w:hAnsi="MS Gothic" w:hint="eastAsia"/>
            </w:rPr>
            <w:t>☐</w:t>
          </w:r>
        </w:sdtContent>
      </w:sdt>
      <w:r w:rsidR="005E73BE">
        <w:t xml:space="preserve"> No</w:t>
      </w:r>
    </w:p>
    <w:p w14:paraId="0CE8D3D1" w14:textId="77777777" w:rsidR="005E73BE" w:rsidRDefault="005E73BE" w:rsidP="005E73BE">
      <w:pPr>
        <w:ind w:firstLine="720"/>
      </w:pPr>
      <w:r>
        <w:t xml:space="preserve">Explain your answer: </w:t>
      </w:r>
    </w:p>
    <w:sdt>
      <w:sdtPr>
        <w:id w:val="-421564888"/>
        <w:placeholder>
          <w:docPart w:val="816C6CB0DF1F934094FF31272865E60F"/>
        </w:placeholder>
        <w:showingPlcHdr/>
        <w:text/>
      </w:sdtPr>
      <w:sdtEndPr/>
      <w:sdtContent>
        <w:p w14:paraId="5B12B8D7" w14:textId="77777777" w:rsidR="005E73BE" w:rsidRDefault="005E73BE" w:rsidP="005E73BE">
          <w:pPr>
            <w:ind w:firstLine="720"/>
          </w:pPr>
          <w:r w:rsidRPr="0056036F">
            <w:rPr>
              <w:rStyle w:val="PlaceholderText"/>
            </w:rPr>
            <w:t>Click or tap here to enter text.</w:t>
          </w:r>
        </w:p>
      </w:sdtContent>
    </w:sdt>
    <w:p w14:paraId="644B8C9E" w14:textId="196E2690" w:rsidR="0063058F" w:rsidRDefault="0063058F" w:rsidP="00D42376">
      <w:pPr>
        <w:rPr>
          <w:b/>
        </w:rPr>
      </w:pPr>
    </w:p>
    <w:p w14:paraId="68A71D18" w14:textId="77777777" w:rsidR="00B75FF3" w:rsidRPr="00B75FF3" w:rsidRDefault="00BA624A" w:rsidP="00B75FF3">
      <w:pPr>
        <w:pStyle w:val="Heading3-notnumbered"/>
        <w:ind w:left="720" w:hanging="720"/>
      </w:pPr>
      <w:r>
        <w:lastRenderedPageBreak/>
        <w:t>Q.5</w:t>
      </w:r>
      <w:r>
        <w:tab/>
      </w:r>
      <w:r w:rsidR="00B75FF3" w:rsidRPr="00B75FF3">
        <w:t xml:space="preserve">A member can take alcohol into the viewing area when watching a sports match? </w:t>
      </w:r>
    </w:p>
    <w:p w14:paraId="4CBFE1BC" w14:textId="6E140D8A" w:rsidR="00BA624A" w:rsidRDefault="003179A4" w:rsidP="00B75FF3">
      <w:pPr>
        <w:ind w:firstLine="720"/>
      </w:pPr>
      <w:sdt>
        <w:sdtPr>
          <w:id w:val="1663809036"/>
          <w14:checkbox>
            <w14:checked w14:val="0"/>
            <w14:checkedState w14:val="2612" w14:font="MS Gothic"/>
            <w14:uncheckedState w14:val="2610" w14:font="MS Gothic"/>
          </w14:checkbox>
        </w:sdtPr>
        <w:sdtEndPr/>
        <w:sdtContent>
          <w:r w:rsidR="00BA624A">
            <w:rPr>
              <w:rFonts w:ascii="MS Gothic" w:eastAsia="MS Gothic" w:hAnsi="MS Gothic" w:hint="eastAsia"/>
            </w:rPr>
            <w:t>☐</w:t>
          </w:r>
        </w:sdtContent>
      </w:sdt>
      <w:r w:rsidR="00BA624A">
        <w:t xml:space="preserve"> Yes</w:t>
      </w:r>
    </w:p>
    <w:p w14:paraId="7843DA10" w14:textId="77777777" w:rsidR="00BA624A" w:rsidRDefault="003179A4" w:rsidP="00BA624A">
      <w:pPr>
        <w:ind w:firstLine="720"/>
      </w:pPr>
      <w:sdt>
        <w:sdtPr>
          <w:id w:val="1147166189"/>
          <w14:checkbox>
            <w14:checked w14:val="0"/>
            <w14:checkedState w14:val="2612" w14:font="MS Gothic"/>
            <w14:uncheckedState w14:val="2610" w14:font="MS Gothic"/>
          </w14:checkbox>
        </w:sdtPr>
        <w:sdtEndPr/>
        <w:sdtContent>
          <w:r w:rsidR="00BA624A">
            <w:rPr>
              <w:rFonts w:ascii="MS Gothic" w:eastAsia="MS Gothic" w:hAnsi="MS Gothic" w:hint="eastAsia"/>
            </w:rPr>
            <w:t>☐</w:t>
          </w:r>
        </w:sdtContent>
      </w:sdt>
      <w:r w:rsidR="00BA624A">
        <w:t xml:space="preserve"> No</w:t>
      </w:r>
    </w:p>
    <w:p w14:paraId="5E117FD0" w14:textId="77777777" w:rsidR="00BA624A" w:rsidRDefault="00BA624A" w:rsidP="00BA624A">
      <w:pPr>
        <w:ind w:firstLine="720"/>
      </w:pPr>
      <w:r>
        <w:t xml:space="preserve">Explain your answer: </w:t>
      </w:r>
    </w:p>
    <w:sdt>
      <w:sdtPr>
        <w:id w:val="-1667629256"/>
        <w:placeholder>
          <w:docPart w:val="1D064DF2B4CD6146A6B0086D7AD8A663"/>
        </w:placeholder>
        <w:showingPlcHdr/>
        <w:text/>
      </w:sdtPr>
      <w:sdtEndPr/>
      <w:sdtContent>
        <w:p w14:paraId="60612CE5" w14:textId="77777777" w:rsidR="00BA624A" w:rsidRDefault="00BA624A" w:rsidP="00BA624A">
          <w:pPr>
            <w:ind w:firstLine="720"/>
          </w:pPr>
          <w:r w:rsidRPr="0056036F">
            <w:rPr>
              <w:rStyle w:val="PlaceholderText"/>
            </w:rPr>
            <w:t>Click or tap here to enter text.</w:t>
          </w:r>
        </w:p>
      </w:sdtContent>
    </w:sdt>
    <w:p w14:paraId="31CA1BB5" w14:textId="13A32E43" w:rsidR="00BA624A" w:rsidRDefault="00BA624A" w:rsidP="00D42376">
      <w:pPr>
        <w:rPr>
          <w:b/>
        </w:rPr>
      </w:pPr>
    </w:p>
    <w:p w14:paraId="0766F80D" w14:textId="77777777" w:rsidR="00422EC0" w:rsidRPr="0051387A" w:rsidRDefault="00422EC0" w:rsidP="00422EC0">
      <w:r w:rsidRPr="0051387A">
        <w:rPr>
          <w:noProof/>
          <w:lang w:eastAsia="en-AU"/>
        </w:rPr>
        <w:drawing>
          <wp:inline distT="0" distB="0" distL="0" distR="0" wp14:anchorId="79ECF155" wp14:editId="11F348BC">
            <wp:extent cx="647700" cy="698500"/>
            <wp:effectExtent l="0" t="0" r="0" b="0"/>
            <wp:docPr id="10" name="Picture 10"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6"/>
                    <a:stretch>
                      <a:fillRect/>
                    </a:stretch>
                  </pic:blipFill>
                  <pic:spPr>
                    <a:xfrm>
                      <a:off x="0" y="0"/>
                      <a:ext cx="647700" cy="698500"/>
                    </a:xfrm>
                    <a:prstGeom prst="rect">
                      <a:avLst/>
                    </a:prstGeom>
                  </pic:spPr>
                </pic:pic>
              </a:graphicData>
            </a:graphic>
          </wp:inline>
        </w:drawing>
      </w:r>
      <w:r w:rsidRPr="0051387A">
        <w:t xml:space="preserve"> </w:t>
      </w:r>
    </w:p>
    <w:p w14:paraId="76326C05" w14:textId="0005DC41" w:rsidR="00422EC0" w:rsidRPr="00422EC0" w:rsidRDefault="00422EC0" w:rsidP="00422EC0">
      <w:pPr>
        <w:pStyle w:val="Heading6"/>
      </w:pPr>
      <w:r>
        <w:t>Now check your answers at the back of this guide.</w:t>
      </w:r>
    </w:p>
    <w:p w14:paraId="50C9AB64" w14:textId="7EA37B46" w:rsidR="00E53C28" w:rsidRDefault="003806D3" w:rsidP="00E250D4">
      <w:pPr>
        <w:pStyle w:val="Heading3-notnumbered"/>
        <w:ind w:left="720" w:hanging="720"/>
      </w:pPr>
      <w:r>
        <w:br w:type="page"/>
      </w:r>
    </w:p>
    <w:tbl>
      <w:tblPr>
        <w:tblStyle w:val="PlainTable2"/>
        <w:tblW w:w="9781" w:type="dxa"/>
        <w:tblLayout w:type="fixed"/>
        <w:tblCellMar>
          <w:top w:w="85" w:type="dxa"/>
        </w:tblCellMar>
        <w:tblLook w:val="0020" w:firstRow="1" w:lastRow="0" w:firstColumn="0" w:lastColumn="0" w:noHBand="0" w:noVBand="0"/>
      </w:tblPr>
      <w:tblGrid>
        <w:gridCol w:w="2410"/>
        <w:gridCol w:w="7371"/>
      </w:tblGrid>
      <w:tr w:rsidR="00A91548" w:rsidRPr="00BF39A1" w14:paraId="7D9F05FA" w14:textId="77777777" w:rsidTr="009C0516">
        <w:trPr>
          <w:cnfStyle w:val="100000000000" w:firstRow="1" w:lastRow="0" w:firstColumn="0" w:lastColumn="0" w:oddVBand="0" w:evenVBand="0" w:oddHBand="0" w:evenHBand="0" w:firstRowFirstColumn="0" w:firstRowLastColumn="0" w:lastRowFirstColumn="0" w:lastRowLastColumn="0"/>
        </w:trPr>
        <w:tc>
          <w:tcPr>
            <w:tcW w:w="2410" w:type="dxa"/>
          </w:tcPr>
          <w:p w14:paraId="11CE1754" w14:textId="3A0D83C2" w:rsidR="00A91548" w:rsidRPr="007355D3" w:rsidRDefault="00A91548" w:rsidP="00D42376">
            <w:pPr>
              <w:pStyle w:val="Heading1-notnumbered"/>
              <w:rPr>
                <w:b/>
                <w:bCs w:val="0"/>
              </w:rPr>
            </w:pPr>
            <w:bookmarkStart w:id="30" w:name="_Toc59442241"/>
            <w:bookmarkStart w:id="31" w:name="_Toc63622657"/>
            <w:bookmarkStart w:id="32" w:name="_Toc64300113"/>
            <w:bookmarkStart w:id="33" w:name="_Toc67391651"/>
            <w:bookmarkStart w:id="34" w:name="_Toc69809365"/>
            <w:r w:rsidRPr="007355D3">
              <w:rPr>
                <w:b/>
                <w:bCs w:val="0"/>
              </w:rPr>
              <w:lastRenderedPageBreak/>
              <w:t>Topic 3</w:t>
            </w:r>
            <w:bookmarkEnd w:id="30"/>
            <w:bookmarkEnd w:id="31"/>
            <w:bookmarkEnd w:id="32"/>
            <w:bookmarkEnd w:id="33"/>
            <w:bookmarkEnd w:id="34"/>
          </w:p>
        </w:tc>
        <w:tc>
          <w:tcPr>
            <w:tcW w:w="7371" w:type="dxa"/>
          </w:tcPr>
          <w:p w14:paraId="2A619BB4" w14:textId="498982EC" w:rsidR="00A91548" w:rsidRPr="0094766E" w:rsidRDefault="003E1E01" w:rsidP="00D42376">
            <w:pPr>
              <w:pStyle w:val="Heading1-notnumbered"/>
              <w:rPr>
                <w:b/>
                <w:bCs w:val="0"/>
              </w:rPr>
            </w:pPr>
            <w:bookmarkStart w:id="35" w:name="_Toc69809366"/>
            <w:r>
              <w:rPr>
                <w:b/>
                <w:bCs w:val="0"/>
              </w:rPr>
              <w:t>Restricted club licence conditions</w:t>
            </w:r>
            <w:bookmarkEnd w:id="35"/>
          </w:p>
        </w:tc>
      </w:tr>
      <w:tr w:rsidR="007355D3" w:rsidRPr="00BF39A1" w14:paraId="1FB91C87"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02F5C04" w14:textId="55DA14E3" w:rsidR="00E53C28" w:rsidRPr="00BF39A1" w:rsidRDefault="00E53C28" w:rsidP="00D42376">
            <w:pPr>
              <w:pStyle w:val="Heading3-notnumbered"/>
            </w:pPr>
            <w:r w:rsidRPr="00BF39A1">
              <w:t>What this topic covers</w:t>
            </w:r>
          </w:p>
        </w:tc>
        <w:tc>
          <w:tcPr>
            <w:tcW w:w="7371" w:type="dxa"/>
          </w:tcPr>
          <w:p w14:paraId="2A371F50" w14:textId="66DBDC55" w:rsidR="00E53C28" w:rsidRPr="000A7731" w:rsidRDefault="00B25769" w:rsidP="00B25769">
            <w:r w:rsidRPr="00BF39A1">
              <w:t xml:space="preserve">This topic looks at the conditions that may be applied to a </w:t>
            </w:r>
            <w:r>
              <w:t>restricted club</w:t>
            </w:r>
            <w:r w:rsidRPr="00BF39A1">
              <w:t xml:space="preserve"> licence.</w:t>
            </w:r>
          </w:p>
        </w:tc>
      </w:tr>
      <w:tr w:rsidR="00F304E5" w:rsidRPr="00BF39A1" w14:paraId="7ED56FDD" w14:textId="77777777" w:rsidTr="009C0516">
        <w:tc>
          <w:tcPr>
            <w:tcW w:w="2410" w:type="dxa"/>
          </w:tcPr>
          <w:p w14:paraId="5A926BCD" w14:textId="585B4D06" w:rsidR="00F304E5" w:rsidRPr="00BF39A1" w:rsidRDefault="00F304E5" w:rsidP="00F304E5">
            <w:pPr>
              <w:pStyle w:val="Heading3-notnumbered"/>
            </w:pPr>
            <w:r w:rsidRPr="00BF39A1">
              <w:t>Introduction</w:t>
            </w:r>
          </w:p>
        </w:tc>
        <w:tc>
          <w:tcPr>
            <w:tcW w:w="7371" w:type="dxa"/>
          </w:tcPr>
          <w:p w14:paraId="3E3E8086" w14:textId="33B0D1C0" w:rsidR="00F304E5" w:rsidRPr="00BF39A1" w:rsidRDefault="00F304E5" w:rsidP="00F304E5">
            <w:r w:rsidRPr="00BF39A1">
              <w:t>Licence conditions outline what you</w:t>
            </w:r>
            <w:r>
              <w:t xml:space="preserve">r club </w:t>
            </w:r>
            <w:r w:rsidRPr="00BF39A1">
              <w:t>can and cannot do</w:t>
            </w:r>
            <w:r>
              <w:t xml:space="preserve"> in order to operate </w:t>
            </w:r>
            <w:r w:rsidRPr="00BF39A1">
              <w:t xml:space="preserve">legally. </w:t>
            </w:r>
          </w:p>
        </w:tc>
      </w:tr>
      <w:tr w:rsidR="00F304E5" w:rsidRPr="00BF39A1" w14:paraId="00B3A674"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1DACEFDA" w14:textId="216B7FEE" w:rsidR="00F304E5" w:rsidRPr="00BF39A1" w:rsidRDefault="00F304E5" w:rsidP="00F304E5">
            <w:pPr>
              <w:pStyle w:val="Heading3-notnumbered"/>
            </w:pPr>
            <w:r w:rsidRPr="00BF39A1">
              <w:t>What do licence conditions specify?</w:t>
            </w:r>
          </w:p>
        </w:tc>
        <w:tc>
          <w:tcPr>
            <w:tcW w:w="7371" w:type="dxa"/>
          </w:tcPr>
          <w:p w14:paraId="34178462" w14:textId="77777777" w:rsidR="00F304E5" w:rsidRPr="009F203D" w:rsidRDefault="00F304E5" w:rsidP="00F304E5">
            <w:r w:rsidRPr="009F203D">
              <w:t xml:space="preserve">There are standard conditions that all </w:t>
            </w:r>
            <w:r>
              <w:t>restricted club</w:t>
            </w:r>
            <w:r w:rsidRPr="009F203D">
              <w:t xml:space="preserve"> </w:t>
            </w:r>
            <w:r>
              <w:t xml:space="preserve">licence </w:t>
            </w:r>
            <w:r w:rsidRPr="009F203D">
              <w:t>ho</w:t>
            </w:r>
            <w:r>
              <w:t>lders have and special approvals and consents that some clubs may have on their licence.</w:t>
            </w:r>
          </w:p>
          <w:p w14:paraId="053E82EA" w14:textId="77777777" w:rsidR="00F304E5" w:rsidRPr="009F203D" w:rsidRDefault="00F304E5" w:rsidP="00F304E5">
            <w:r w:rsidRPr="009F203D">
              <w:t>Licence conditions specify:</w:t>
            </w:r>
          </w:p>
          <w:p w14:paraId="4A310048" w14:textId="77777777" w:rsidR="00F304E5" w:rsidRPr="00554E7C" w:rsidRDefault="00F304E5" w:rsidP="00FC608E">
            <w:pPr>
              <w:pStyle w:val="BodyText-Bulletlist"/>
            </w:pPr>
            <w:r w:rsidRPr="00554E7C">
              <w:t>your club’s authorised trading hours</w:t>
            </w:r>
          </w:p>
          <w:p w14:paraId="54E4A99D" w14:textId="77777777" w:rsidR="00F304E5" w:rsidRPr="00554E7C" w:rsidRDefault="00F304E5" w:rsidP="00FC608E">
            <w:pPr>
              <w:pStyle w:val="BodyText-Bulletlist"/>
            </w:pPr>
            <w:r w:rsidRPr="00554E7C">
              <w:t>the amenity condition</w:t>
            </w:r>
          </w:p>
          <w:p w14:paraId="0E7A30ED" w14:textId="5E20F4D1" w:rsidR="00F304E5" w:rsidRPr="00F24C19" w:rsidRDefault="00F304E5" w:rsidP="00FC608E">
            <w:pPr>
              <w:pStyle w:val="BodyText-Bulletlist"/>
            </w:pPr>
            <w:r w:rsidRPr="00554E7C">
              <w:t>other special approvals and consents.</w:t>
            </w:r>
          </w:p>
        </w:tc>
      </w:tr>
      <w:tr w:rsidR="00F304E5" w:rsidRPr="00BF39A1" w14:paraId="0CE6EE86" w14:textId="77777777" w:rsidTr="009C0516">
        <w:tc>
          <w:tcPr>
            <w:tcW w:w="2410" w:type="dxa"/>
          </w:tcPr>
          <w:p w14:paraId="054AB1EF" w14:textId="6F4E98E3" w:rsidR="00F304E5" w:rsidRPr="00BF39A1" w:rsidRDefault="00F304E5" w:rsidP="00F304E5">
            <w:pPr>
              <w:pStyle w:val="Heading3-notnumbered"/>
            </w:pPr>
            <w:r>
              <w:t>Trading hours</w:t>
            </w:r>
          </w:p>
        </w:tc>
        <w:tc>
          <w:tcPr>
            <w:tcW w:w="7371" w:type="dxa"/>
          </w:tcPr>
          <w:p w14:paraId="354C26CA" w14:textId="77777777" w:rsidR="00F304E5" w:rsidRPr="00E50B2D" w:rsidRDefault="00F304E5" w:rsidP="00F304E5">
            <w:r w:rsidRPr="00E50B2D">
              <w:t xml:space="preserve">Your </w:t>
            </w:r>
            <w:r>
              <w:t>club’s authorised</w:t>
            </w:r>
            <w:r w:rsidRPr="00E50B2D">
              <w:t xml:space="preserve"> hours will apply to the times your club is open. </w:t>
            </w:r>
          </w:p>
          <w:p w14:paraId="4578E3A2" w14:textId="77777777" w:rsidR="00F304E5" w:rsidRPr="00E50B2D" w:rsidRDefault="00F304E5" w:rsidP="00F304E5">
            <w:r w:rsidRPr="00E50B2D">
              <w:t>In many instances this will be for:</w:t>
            </w:r>
          </w:p>
          <w:p w14:paraId="49C185EF" w14:textId="77777777" w:rsidR="00F304E5" w:rsidRPr="00B235D6" w:rsidRDefault="00F304E5" w:rsidP="00FC608E">
            <w:pPr>
              <w:pStyle w:val="BodyText-Bulletlist"/>
            </w:pPr>
            <w:r w:rsidRPr="00B235D6">
              <w:t>specific set days and times of the week (e.g. Thursday and Saturday: 5pm to 9.30pm)</w:t>
            </w:r>
          </w:p>
          <w:p w14:paraId="203BF1A0" w14:textId="77777777" w:rsidR="00F304E5" w:rsidRPr="00B235D6" w:rsidRDefault="00F304E5" w:rsidP="00FC608E">
            <w:pPr>
              <w:pStyle w:val="BodyText-Bulletlist"/>
            </w:pPr>
            <w:r w:rsidRPr="00B235D6">
              <w:t>specific areas of the club</w:t>
            </w:r>
          </w:p>
          <w:p w14:paraId="46FA18D6" w14:textId="77777777" w:rsidR="00F304E5" w:rsidRPr="00FC608E" w:rsidRDefault="00F304E5" w:rsidP="00FC608E">
            <w:pPr>
              <w:pStyle w:val="BodyText-Bulletlist"/>
            </w:pPr>
            <w:r w:rsidRPr="00B235D6">
              <w:t>set periods of the year (e.g. April to September)</w:t>
            </w:r>
            <w:r w:rsidRPr="00FC608E">
              <w:t>.</w:t>
            </w:r>
          </w:p>
          <w:p w14:paraId="1D98E070" w14:textId="685CFF94" w:rsidR="00651530" w:rsidRPr="00BF39A1" w:rsidRDefault="00651530" w:rsidP="00F304E5">
            <w:r w:rsidRPr="00C5262A">
              <w:rPr>
                <w:b/>
                <w:bCs/>
              </w:rPr>
              <w:t>Note:</w:t>
            </w:r>
            <w:r w:rsidRPr="00BF39A1">
              <w:t xml:space="preserve"> you have a 30</w:t>
            </w:r>
            <w:r>
              <w:t>-minute</w:t>
            </w:r>
            <w:r w:rsidRPr="00BF39A1">
              <w:t xml:space="preserve"> grace period after closing time for </w:t>
            </w:r>
            <w:r>
              <w:t>members and their guests</w:t>
            </w:r>
            <w:r w:rsidRPr="00BF39A1">
              <w:t xml:space="preserve"> to finish the drinks they have already purchased</w:t>
            </w:r>
            <w:r>
              <w:t>. H</w:t>
            </w:r>
            <w:r w:rsidRPr="00BF39A1">
              <w:t xml:space="preserve">owever, no </w:t>
            </w:r>
            <w:r>
              <w:t xml:space="preserve">liquor sales </w:t>
            </w:r>
            <w:r w:rsidR="00C5262A">
              <w:t>can</w:t>
            </w:r>
            <w:r w:rsidRPr="00BF39A1">
              <w:t xml:space="preserve"> occur</w:t>
            </w:r>
            <w:r>
              <w:t xml:space="preserve"> during this time</w:t>
            </w:r>
            <w:r w:rsidRPr="00BF39A1">
              <w:t>.</w:t>
            </w:r>
          </w:p>
        </w:tc>
      </w:tr>
      <w:tr w:rsidR="00AB5AD5" w:rsidRPr="00BF39A1" w14:paraId="5995EE0D"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DB7BC7F" w14:textId="2A8F23D9" w:rsidR="00AB5AD5" w:rsidRDefault="00AB5AD5" w:rsidP="00AB5AD5">
            <w:pPr>
              <w:pStyle w:val="Heading3-notnumbered"/>
            </w:pPr>
            <w:r w:rsidRPr="00BF39A1">
              <w:t>Amenity</w:t>
            </w:r>
          </w:p>
        </w:tc>
        <w:tc>
          <w:tcPr>
            <w:tcW w:w="7371" w:type="dxa"/>
          </w:tcPr>
          <w:p w14:paraId="4258EB84" w14:textId="77777777" w:rsidR="00AB5AD5" w:rsidRPr="00BF39A1" w:rsidRDefault="00AB5AD5" w:rsidP="00AB5AD5">
            <w:r w:rsidRPr="00BF39A1">
              <w:t xml:space="preserve">Amenity </w:t>
            </w:r>
            <w:r>
              <w:t>describes</w:t>
            </w:r>
            <w:r w:rsidRPr="00BF39A1">
              <w:t xml:space="preserve"> the </w:t>
            </w:r>
            <w:r>
              <w:t>impact that your club, its</w:t>
            </w:r>
            <w:r w:rsidRPr="00BF39A1">
              <w:t xml:space="preserve"> </w:t>
            </w:r>
            <w:r>
              <w:t>members and guests</w:t>
            </w:r>
            <w:r w:rsidRPr="00BF39A1">
              <w:t xml:space="preserve"> may have on the surrounding area.</w:t>
            </w:r>
          </w:p>
          <w:p w14:paraId="68500A02" w14:textId="77777777" w:rsidR="00AB5AD5" w:rsidRPr="00BF39A1" w:rsidRDefault="00AB5AD5" w:rsidP="00AB5AD5">
            <w:r w:rsidRPr="00731819">
              <w:t xml:space="preserve">The </w:t>
            </w:r>
            <w:r w:rsidRPr="00BF39A1">
              <w:rPr>
                <w:i/>
              </w:rPr>
              <w:t>Liquor Control Reform Act 1998</w:t>
            </w:r>
            <w:r w:rsidRPr="00BF39A1">
              <w:t xml:space="preserve"> defines amenity as:</w:t>
            </w:r>
          </w:p>
          <w:p w14:paraId="619CCD82" w14:textId="77777777" w:rsidR="00AB5AD5" w:rsidRDefault="00AB5AD5" w:rsidP="00AB5AD5">
            <w:r>
              <w:rPr>
                <w:i/>
              </w:rPr>
              <w:t>“</w:t>
            </w:r>
            <w:r w:rsidRPr="00E734DD">
              <w:t>The quality that the area has of being pleasant and agreeabl</w:t>
            </w:r>
            <w:r>
              <w:t>e</w:t>
            </w:r>
            <w:r>
              <w:rPr>
                <w:i/>
              </w:rPr>
              <w:t>”.</w:t>
            </w:r>
          </w:p>
          <w:p w14:paraId="5784EBD0" w14:textId="77777777" w:rsidR="00AB5AD5" w:rsidRPr="00BF39A1" w:rsidRDefault="00AB5AD5" w:rsidP="00AB5AD5">
            <w:r w:rsidRPr="00BF39A1">
              <w:t>Amenity includes:</w:t>
            </w:r>
          </w:p>
          <w:p w14:paraId="21576082" w14:textId="77777777" w:rsidR="00AB5AD5" w:rsidRPr="00BF39A1" w:rsidRDefault="00AB5AD5" w:rsidP="00B10DF8">
            <w:r w:rsidRPr="00BF39A1">
              <w:rPr>
                <w:b/>
              </w:rPr>
              <w:t>Parking facilities</w:t>
            </w:r>
            <w:r w:rsidRPr="00BF39A1">
              <w:br/>
              <w:t xml:space="preserve">Do you have a car park? Do </w:t>
            </w:r>
            <w:r>
              <w:t>members</w:t>
            </w:r>
            <w:r w:rsidRPr="00BF39A1">
              <w:t xml:space="preserve"> park in nearby residential streets? </w:t>
            </w:r>
          </w:p>
          <w:p w14:paraId="301E1BD1" w14:textId="77777777" w:rsidR="00AB5AD5" w:rsidRPr="00BF39A1" w:rsidRDefault="00AB5AD5" w:rsidP="00B10DF8">
            <w:r w:rsidRPr="00BF39A1">
              <w:rPr>
                <w:b/>
              </w:rPr>
              <w:t>Traffic movement and density</w:t>
            </w:r>
            <w:r w:rsidRPr="00BF39A1">
              <w:tab/>
            </w:r>
            <w:r w:rsidRPr="00BF39A1">
              <w:br/>
              <w:t xml:space="preserve">Is there a lot of traffic in the surrounding area from </w:t>
            </w:r>
            <w:r>
              <w:t>members</w:t>
            </w:r>
            <w:r w:rsidRPr="00BF39A1">
              <w:t xml:space="preserve"> coming and going to </w:t>
            </w:r>
            <w:r>
              <w:t>your club</w:t>
            </w:r>
            <w:r w:rsidRPr="00BF39A1">
              <w:t>?</w:t>
            </w:r>
          </w:p>
          <w:p w14:paraId="0E1DEA6F" w14:textId="77777777" w:rsidR="00AB5AD5" w:rsidRPr="00BF39A1" w:rsidRDefault="00AB5AD5" w:rsidP="00B10DF8">
            <w:r w:rsidRPr="00BF39A1">
              <w:rPr>
                <w:b/>
              </w:rPr>
              <w:t>Noise levels</w:t>
            </w:r>
            <w:r w:rsidRPr="00BF39A1">
              <w:rPr>
                <w:b/>
              </w:rPr>
              <w:tab/>
            </w:r>
            <w:r w:rsidRPr="00BF39A1">
              <w:br/>
              <w:t xml:space="preserve">What measures do you have in place to minimise noise from your </w:t>
            </w:r>
            <w:r>
              <w:t>club</w:t>
            </w:r>
            <w:r w:rsidRPr="00BF39A1">
              <w:t xml:space="preserve"> if you have amplified music or from </w:t>
            </w:r>
            <w:r>
              <w:t xml:space="preserve">your members </w:t>
            </w:r>
            <w:r w:rsidRPr="00BF39A1">
              <w:t xml:space="preserve">leaving your </w:t>
            </w:r>
            <w:r>
              <w:t>club</w:t>
            </w:r>
            <w:r w:rsidRPr="00BF39A1">
              <w:t>?</w:t>
            </w:r>
          </w:p>
          <w:p w14:paraId="2CB75F12" w14:textId="77777777" w:rsidR="00AB5AD5" w:rsidRPr="00BF39A1" w:rsidRDefault="00AB5AD5" w:rsidP="00B10DF8">
            <w:pPr>
              <w:rPr>
                <w:b/>
              </w:rPr>
            </w:pPr>
            <w:r w:rsidRPr="00BF39A1">
              <w:rPr>
                <w:b/>
              </w:rPr>
              <w:t>Possibility of nuisance or vandalism</w:t>
            </w:r>
            <w:r w:rsidRPr="00BF39A1">
              <w:rPr>
                <w:b/>
              </w:rPr>
              <w:br/>
            </w:r>
            <w:r>
              <w:t>Are your members</w:t>
            </w:r>
            <w:r w:rsidRPr="00BF39A1">
              <w:t xml:space="preserve"> likely to cause a nuisance to nearby residents? Is there a potential that they may cause noise, nuisance or damage to property or cars?</w:t>
            </w:r>
          </w:p>
          <w:p w14:paraId="5CC7019E" w14:textId="0D297047" w:rsidR="00AB5AD5" w:rsidRPr="00B10DF8" w:rsidRDefault="00AB5AD5" w:rsidP="00AB5AD5">
            <w:pPr>
              <w:rPr>
                <w:b/>
              </w:rPr>
            </w:pPr>
            <w:r w:rsidRPr="00BF39A1">
              <w:rPr>
                <w:b/>
              </w:rPr>
              <w:t>Harmony and coherence of the environment</w:t>
            </w:r>
            <w:r w:rsidRPr="00BF39A1">
              <w:rPr>
                <w:b/>
              </w:rPr>
              <w:tab/>
            </w:r>
            <w:r w:rsidRPr="00BF39A1">
              <w:rPr>
                <w:b/>
              </w:rPr>
              <w:br/>
            </w:r>
            <w:r w:rsidRPr="00BF39A1">
              <w:t xml:space="preserve">What general </w:t>
            </w:r>
            <w:r>
              <w:t>e</w:t>
            </w:r>
            <w:r w:rsidRPr="00BF39A1">
              <w:t xml:space="preserve">ffect does your </w:t>
            </w:r>
            <w:r>
              <w:t>club</w:t>
            </w:r>
            <w:r w:rsidRPr="00BF39A1">
              <w:t xml:space="preserve"> have on the local community and neighbouring businesses/residents?</w:t>
            </w:r>
          </w:p>
        </w:tc>
      </w:tr>
      <w:tr w:rsidR="005438C9" w:rsidRPr="00BF39A1" w14:paraId="1883A168" w14:textId="77777777" w:rsidTr="009C0516">
        <w:tc>
          <w:tcPr>
            <w:tcW w:w="2410" w:type="dxa"/>
          </w:tcPr>
          <w:p w14:paraId="19E20F3D" w14:textId="755BD08F" w:rsidR="005438C9" w:rsidRPr="00BF39A1" w:rsidRDefault="005438C9" w:rsidP="005438C9">
            <w:pPr>
              <w:pStyle w:val="Heading3-notnumbered"/>
            </w:pPr>
            <w:r w:rsidRPr="00BF39A1">
              <w:lastRenderedPageBreak/>
              <w:t>Amenity condition</w:t>
            </w:r>
          </w:p>
        </w:tc>
        <w:tc>
          <w:tcPr>
            <w:tcW w:w="7371" w:type="dxa"/>
          </w:tcPr>
          <w:p w14:paraId="16AB20E4" w14:textId="77777777" w:rsidR="005438C9" w:rsidRPr="00BF39A1" w:rsidRDefault="005438C9" w:rsidP="005438C9">
            <w:r w:rsidRPr="00BF39A1">
              <w:t xml:space="preserve">The amenity condition on your </w:t>
            </w:r>
            <w:r>
              <w:t xml:space="preserve">club’s </w:t>
            </w:r>
            <w:r w:rsidRPr="00BF39A1">
              <w:t xml:space="preserve">licence is </w:t>
            </w:r>
            <w:r>
              <w:t xml:space="preserve">explained </w:t>
            </w:r>
            <w:r w:rsidRPr="00BF39A1">
              <w:t>below</w:t>
            </w:r>
            <w:r>
              <w:t>.</w:t>
            </w:r>
          </w:p>
          <w:tbl>
            <w:tblPr>
              <w:tblStyle w:val="TableGrid"/>
              <w:tblW w:w="6723" w:type="dxa"/>
              <w:tblLayout w:type="fixed"/>
              <w:tblLook w:val="0560" w:firstRow="1" w:lastRow="1" w:firstColumn="0" w:lastColumn="1" w:noHBand="0" w:noVBand="1"/>
            </w:tblPr>
            <w:tblGrid>
              <w:gridCol w:w="3303"/>
              <w:gridCol w:w="3420"/>
            </w:tblGrid>
            <w:tr w:rsidR="005438C9" w:rsidRPr="00BF39A1" w14:paraId="72951504" w14:textId="77777777" w:rsidTr="00B10DF8">
              <w:trPr>
                <w:cnfStyle w:val="100000000000" w:firstRow="1" w:lastRow="0" w:firstColumn="0" w:lastColumn="0" w:oddVBand="0" w:evenVBand="0" w:oddHBand="0" w:evenHBand="0" w:firstRowFirstColumn="0" w:firstRowLastColumn="0" w:lastRowFirstColumn="0" w:lastRowLastColumn="0"/>
              </w:trPr>
              <w:tc>
                <w:tcPr>
                  <w:tcW w:w="3303" w:type="dxa"/>
                </w:tcPr>
                <w:p w14:paraId="3E19965B" w14:textId="77777777" w:rsidR="005438C9" w:rsidRPr="00BF39A1" w:rsidRDefault="005438C9" w:rsidP="005438C9">
                  <w:pPr>
                    <w:rPr>
                      <w:b w:val="0"/>
                      <w:snapToGrid w:val="0"/>
                    </w:rPr>
                  </w:pPr>
                  <w:r w:rsidRPr="00BF39A1">
                    <w:rPr>
                      <w:snapToGrid w:val="0"/>
                    </w:rPr>
                    <w:t>Condition</w:t>
                  </w:r>
                </w:p>
              </w:tc>
              <w:tc>
                <w:tcPr>
                  <w:tcW w:w="3420" w:type="dxa"/>
                </w:tcPr>
                <w:p w14:paraId="76A9FE7E" w14:textId="77777777" w:rsidR="005438C9" w:rsidRPr="00BF39A1" w:rsidRDefault="005438C9" w:rsidP="005438C9">
                  <w:pPr>
                    <w:rPr>
                      <w:b w:val="0"/>
                      <w:snapToGrid w:val="0"/>
                    </w:rPr>
                  </w:pPr>
                  <w:r w:rsidRPr="00BF39A1">
                    <w:rPr>
                      <w:snapToGrid w:val="0"/>
                    </w:rPr>
                    <w:t>What this means</w:t>
                  </w:r>
                </w:p>
              </w:tc>
            </w:tr>
            <w:tr w:rsidR="005438C9" w:rsidRPr="00BF39A1" w14:paraId="62155A5A" w14:textId="77777777" w:rsidTr="00B10DF8">
              <w:tc>
                <w:tcPr>
                  <w:tcW w:w="3303" w:type="dxa"/>
                </w:tcPr>
                <w:p w14:paraId="5C54345C" w14:textId="77777777" w:rsidR="005438C9" w:rsidRPr="00BF39A1" w:rsidRDefault="005438C9" w:rsidP="005438C9">
                  <w:r w:rsidRPr="00BF39A1">
                    <w:t>The licensee shall not cause or permit undue detriment to the amenity of the area to arise out of, or in connection with the use of the premises to which the licence relates during or immediately after the trading hours authorised by this licence.</w:t>
                  </w:r>
                </w:p>
                <w:p w14:paraId="25699BA5" w14:textId="77777777" w:rsidR="005438C9" w:rsidRPr="00BF39A1" w:rsidRDefault="005438C9" w:rsidP="005438C9">
                  <w:r w:rsidRPr="00BF39A1">
                    <w:t>The licensee shall ensure that the level of noise emitted from the licensed premises shall not exceed the permissible noise levels for entertainment noise as specified in the State Environment Protection Policy (Control of Music Noise from Public Premises) No. N-2.</w:t>
                  </w:r>
                </w:p>
              </w:tc>
              <w:tc>
                <w:tcPr>
                  <w:tcW w:w="3420" w:type="dxa"/>
                </w:tcPr>
                <w:p w14:paraId="5F84C3D5" w14:textId="77777777" w:rsidR="005438C9" w:rsidRDefault="005438C9" w:rsidP="005438C9">
                  <w:pPr>
                    <w:spacing w:after="0"/>
                    <w:rPr>
                      <w:snapToGrid w:val="0"/>
                    </w:rPr>
                  </w:pPr>
                  <w:r w:rsidRPr="00BF39A1">
                    <w:rPr>
                      <w:snapToGrid w:val="0"/>
                    </w:rPr>
                    <w:t xml:space="preserve">You are responsible for what happens in and around your </w:t>
                  </w:r>
                  <w:r>
                    <w:t>club</w:t>
                  </w:r>
                  <w:r w:rsidRPr="00BF39A1">
                    <w:rPr>
                      <w:snapToGrid w:val="0"/>
                    </w:rPr>
                    <w:t xml:space="preserve">. This includes the time that you are open for business and when </w:t>
                  </w:r>
                  <w:r>
                    <w:rPr>
                      <w:snapToGrid w:val="0"/>
                    </w:rPr>
                    <w:t>members</w:t>
                  </w:r>
                  <w:r w:rsidRPr="00BF39A1">
                    <w:rPr>
                      <w:snapToGrid w:val="0"/>
                    </w:rPr>
                    <w:t xml:space="preserve"> </w:t>
                  </w:r>
                  <w:r>
                    <w:rPr>
                      <w:snapToGrid w:val="0"/>
                    </w:rPr>
                    <w:t xml:space="preserve">and guests </w:t>
                  </w:r>
                  <w:r w:rsidRPr="00BF39A1">
                    <w:rPr>
                      <w:snapToGrid w:val="0"/>
                    </w:rPr>
                    <w:t xml:space="preserve">are leaving your </w:t>
                  </w:r>
                  <w:r>
                    <w:t>club.</w:t>
                  </w:r>
                  <w:r w:rsidRPr="00BF39A1">
                    <w:rPr>
                      <w:snapToGrid w:val="0"/>
                    </w:rPr>
                    <w:t xml:space="preserve"> </w:t>
                  </w:r>
                  <w:r w:rsidRPr="00BF39A1">
                    <w:t xml:space="preserve"> </w:t>
                  </w:r>
                </w:p>
                <w:p w14:paraId="7DAC85C3" w14:textId="77777777" w:rsidR="005438C9" w:rsidRDefault="005438C9" w:rsidP="005438C9">
                  <w:pPr>
                    <w:rPr>
                      <w:snapToGrid w:val="0"/>
                    </w:rPr>
                  </w:pPr>
                </w:p>
                <w:p w14:paraId="5E947895" w14:textId="77777777" w:rsidR="005438C9" w:rsidRPr="00BF39A1" w:rsidRDefault="005438C9" w:rsidP="005438C9">
                  <w:pPr>
                    <w:rPr>
                      <w:snapToGrid w:val="0"/>
                    </w:rPr>
                  </w:pPr>
                  <w:r w:rsidRPr="00BF39A1">
                    <w:rPr>
                      <w:snapToGrid w:val="0"/>
                    </w:rPr>
                    <w:t>This condition relates to the Environment Protection Authority (EPA).</w:t>
                  </w:r>
                </w:p>
                <w:p w14:paraId="00E2D7F4" w14:textId="77777777" w:rsidR="005438C9" w:rsidRDefault="005438C9" w:rsidP="005438C9">
                  <w:pPr>
                    <w:rPr>
                      <w:snapToGrid w:val="0"/>
                    </w:rPr>
                  </w:pPr>
                </w:p>
                <w:p w14:paraId="19836DBB" w14:textId="77777777" w:rsidR="005438C9" w:rsidRPr="00BF39A1" w:rsidRDefault="005438C9" w:rsidP="005438C9">
                  <w:pPr>
                    <w:rPr>
                      <w:snapToGrid w:val="0"/>
                    </w:rPr>
                  </w:pPr>
                  <w:r w:rsidRPr="00BF39A1">
                    <w:rPr>
                      <w:snapToGrid w:val="0"/>
                    </w:rPr>
                    <w:t>For further information</w:t>
                  </w:r>
                  <w:r>
                    <w:rPr>
                      <w:snapToGrid w:val="0"/>
                    </w:rPr>
                    <w:t>,</w:t>
                  </w:r>
                  <w:r w:rsidRPr="00BF39A1">
                    <w:rPr>
                      <w:snapToGrid w:val="0"/>
                    </w:rPr>
                    <w:t xml:space="preserve"> go to </w:t>
                  </w:r>
                  <w:hyperlink r:id="rId22" w:history="1">
                    <w:r w:rsidRPr="005B3F06">
                      <w:rPr>
                        <w:rStyle w:val="Hyperlink"/>
                      </w:rPr>
                      <w:t>www.epa.vic.gov.au/for-community/environmental-information/noise</w:t>
                    </w:r>
                  </w:hyperlink>
                </w:p>
              </w:tc>
            </w:tr>
          </w:tbl>
          <w:p w14:paraId="106F4A57" w14:textId="77777777" w:rsidR="005438C9" w:rsidRPr="00BF39A1" w:rsidRDefault="005438C9" w:rsidP="005438C9"/>
        </w:tc>
      </w:tr>
      <w:tr w:rsidR="00CE1440" w:rsidRPr="00BF39A1" w14:paraId="35EF6B91"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04EA67B8" w14:textId="63B8F35A" w:rsidR="00CE1440" w:rsidRPr="00BF39A1" w:rsidRDefault="00CE1440" w:rsidP="00CE1440">
            <w:pPr>
              <w:pStyle w:val="Heading3-notnumbered"/>
            </w:pPr>
            <w:r>
              <w:t>Licence effect for a specific period</w:t>
            </w:r>
          </w:p>
        </w:tc>
        <w:tc>
          <w:tcPr>
            <w:tcW w:w="7371" w:type="dxa"/>
          </w:tcPr>
          <w:p w14:paraId="45F51420" w14:textId="77777777" w:rsidR="00CE1440" w:rsidRPr="00C63AEC" w:rsidRDefault="00CE1440" w:rsidP="00CE1440">
            <w:r w:rsidRPr="00C63AEC">
              <w:t xml:space="preserve">The following condition is placed on some </w:t>
            </w:r>
            <w:r>
              <w:t xml:space="preserve">restricted </w:t>
            </w:r>
            <w:r w:rsidRPr="00C63AEC">
              <w:t>club licences that are seasonal</w:t>
            </w:r>
            <w:r>
              <w:t xml:space="preserve"> and are</w:t>
            </w:r>
            <w:r w:rsidRPr="00C63AEC">
              <w:t xml:space="preserve"> only open for a few months of the year</w:t>
            </w:r>
            <w:r>
              <w:t>.</w:t>
            </w:r>
          </w:p>
          <w:tbl>
            <w:tblPr>
              <w:tblStyle w:val="TableGrid"/>
              <w:tblW w:w="6723" w:type="dxa"/>
              <w:tblLayout w:type="fixed"/>
              <w:tblLook w:val="0160" w:firstRow="1" w:lastRow="1" w:firstColumn="0" w:lastColumn="1" w:noHBand="0" w:noVBand="0"/>
            </w:tblPr>
            <w:tblGrid>
              <w:gridCol w:w="3303"/>
              <w:gridCol w:w="3420"/>
            </w:tblGrid>
            <w:tr w:rsidR="00CE1440" w:rsidRPr="00C63AEC" w14:paraId="51C3352A" w14:textId="77777777" w:rsidTr="00B10DF8">
              <w:trPr>
                <w:cnfStyle w:val="100000000000" w:firstRow="1" w:lastRow="0" w:firstColumn="0" w:lastColumn="0" w:oddVBand="0" w:evenVBand="0" w:oddHBand="0" w:evenHBand="0" w:firstRowFirstColumn="0" w:firstRowLastColumn="0" w:lastRowFirstColumn="0" w:lastRowLastColumn="0"/>
              </w:trPr>
              <w:tc>
                <w:tcPr>
                  <w:tcW w:w="3303" w:type="dxa"/>
                </w:tcPr>
                <w:p w14:paraId="6611E365" w14:textId="77777777" w:rsidR="00CE1440" w:rsidRPr="00C63AEC" w:rsidRDefault="00CE1440" w:rsidP="00CE1440">
                  <w:pPr>
                    <w:rPr>
                      <w:b w:val="0"/>
                      <w:snapToGrid w:val="0"/>
                    </w:rPr>
                  </w:pPr>
                  <w:r w:rsidRPr="00C63AEC">
                    <w:rPr>
                      <w:snapToGrid w:val="0"/>
                    </w:rPr>
                    <w:t>Condition</w:t>
                  </w:r>
                </w:p>
              </w:tc>
              <w:tc>
                <w:tcPr>
                  <w:tcW w:w="3420" w:type="dxa"/>
                </w:tcPr>
                <w:p w14:paraId="574D7660" w14:textId="77777777" w:rsidR="00CE1440" w:rsidRPr="00C63AEC" w:rsidRDefault="00CE1440" w:rsidP="00CE1440">
                  <w:pPr>
                    <w:rPr>
                      <w:b w:val="0"/>
                      <w:snapToGrid w:val="0"/>
                    </w:rPr>
                  </w:pPr>
                  <w:r w:rsidRPr="00C63AEC">
                    <w:rPr>
                      <w:snapToGrid w:val="0"/>
                    </w:rPr>
                    <w:t>What this means</w:t>
                  </w:r>
                </w:p>
              </w:tc>
            </w:tr>
            <w:tr w:rsidR="00CE1440" w:rsidRPr="00C63AEC" w14:paraId="5B23ADD6" w14:textId="77777777" w:rsidTr="00B10DF8">
              <w:tc>
                <w:tcPr>
                  <w:tcW w:w="3303" w:type="dxa"/>
                </w:tcPr>
                <w:p w14:paraId="48DB6280" w14:textId="77777777" w:rsidR="00CE1440" w:rsidRPr="00C63AEC" w:rsidRDefault="00CE1440" w:rsidP="00CE1440">
                  <w:pPr>
                    <w:widowControl w:val="0"/>
                    <w:jc w:val="both"/>
                    <w:rPr>
                      <w:b/>
                    </w:rPr>
                  </w:pPr>
                  <w:r w:rsidRPr="00C63AEC">
                    <w:rPr>
                      <w:b/>
                    </w:rPr>
                    <w:t>Period of licence</w:t>
                  </w:r>
                </w:p>
                <w:p w14:paraId="235EA4F7" w14:textId="77777777" w:rsidR="00CE1440" w:rsidRPr="00C63AEC" w:rsidRDefault="00CE1440" w:rsidP="00B10DF8">
                  <w:r w:rsidRPr="00C63AEC">
                    <w:t>This licence will only have effect and continue in force during a specified period in each year.</w:t>
                  </w:r>
                </w:p>
                <w:p w14:paraId="00EB50C1" w14:textId="77777777" w:rsidR="00CE1440" w:rsidRPr="00C63AEC" w:rsidRDefault="00CE1440" w:rsidP="00B10DF8">
                  <w:r w:rsidRPr="00C63AEC">
                    <w:t>This licence will not be in force:</w:t>
                  </w:r>
                </w:p>
                <w:p w14:paraId="5E85B85B" w14:textId="77777777" w:rsidR="00CE1440" w:rsidRPr="00C63AEC" w:rsidRDefault="00CE1440" w:rsidP="00B10DF8">
                  <w:r w:rsidRPr="00C63AEC">
                    <w:t xml:space="preserve">outside the period specified below during a period when the premises are the subject of a limited licence issued by </w:t>
                  </w:r>
                  <w:r>
                    <w:t>the VCGLR</w:t>
                  </w:r>
                  <w:r w:rsidRPr="00C63AEC">
                    <w:t>.</w:t>
                  </w:r>
                </w:p>
              </w:tc>
              <w:tc>
                <w:tcPr>
                  <w:tcW w:w="3420" w:type="dxa"/>
                </w:tcPr>
                <w:p w14:paraId="4AFE5666" w14:textId="77777777" w:rsidR="00CE1440" w:rsidRPr="00C63AEC" w:rsidRDefault="00CE1440" w:rsidP="00CE1440">
                  <w:pPr>
                    <w:widowControl w:val="0"/>
                    <w:spacing w:after="0"/>
                  </w:pPr>
                  <w:r w:rsidRPr="00C63AEC">
                    <w:t>The licence is in effect for a specified period only.</w:t>
                  </w:r>
                </w:p>
                <w:p w14:paraId="1A45561B" w14:textId="77777777" w:rsidR="00CE1440" w:rsidRPr="00C63AEC" w:rsidRDefault="00CE1440" w:rsidP="00CE1440">
                  <w:pPr>
                    <w:widowControl w:val="0"/>
                    <w:spacing w:after="0"/>
                  </w:pPr>
                </w:p>
                <w:p w14:paraId="7105157C" w14:textId="77777777" w:rsidR="00CE1440" w:rsidRDefault="00CE1440" w:rsidP="00CE1440">
                  <w:pPr>
                    <w:widowControl w:val="0"/>
                    <w:spacing w:after="0"/>
                  </w:pPr>
                </w:p>
                <w:p w14:paraId="499E4777" w14:textId="77777777" w:rsidR="00CE1440" w:rsidRDefault="00CE1440" w:rsidP="00CE1440">
                  <w:pPr>
                    <w:widowControl w:val="0"/>
                    <w:spacing w:after="0"/>
                  </w:pPr>
                </w:p>
                <w:p w14:paraId="58287C3E" w14:textId="17776F63" w:rsidR="00CE1440" w:rsidRPr="00C63AEC" w:rsidRDefault="00CE1440" w:rsidP="00CE1440">
                  <w:pPr>
                    <w:widowControl w:val="0"/>
                    <w:spacing w:after="0"/>
                  </w:pPr>
                  <w:r w:rsidRPr="00C63AEC">
                    <w:t>The club must not sell or consume alcohol outside the specified period or when a limited licence is in effect.</w:t>
                  </w:r>
                </w:p>
                <w:p w14:paraId="24333276" w14:textId="77777777" w:rsidR="00CE1440" w:rsidRPr="00C63AEC" w:rsidRDefault="00CE1440" w:rsidP="00CE1440">
                  <w:pPr>
                    <w:rPr>
                      <w:snapToGrid w:val="0"/>
                    </w:rPr>
                  </w:pPr>
                </w:p>
              </w:tc>
            </w:tr>
          </w:tbl>
          <w:p w14:paraId="2F99AF86" w14:textId="77777777" w:rsidR="00CE1440" w:rsidRPr="00BF39A1" w:rsidRDefault="00CE1440" w:rsidP="00CE1440"/>
        </w:tc>
      </w:tr>
      <w:tr w:rsidR="003F566C" w:rsidRPr="00BF39A1" w14:paraId="592BA6FB" w14:textId="77777777" w:rsidTr="009C0516">
        <w:tc>
          <w:tcPr>
            <w:tcW w:w="2410" w:type="dxa"/>
          </w:tcPr>
          <w:p w14:paraId="2515B01A" w14:textId="0E75F1B4" w:rsidR="003F566C" w:rsidRDefault="003F566C" w:rsidP="003F566C">
            <w:pPr>
              <w:pStyle w:val="Heading3-notnumbered"/>
            </w:pPr>
            <w:r>
              <w:t>Minors and a responsible adult</w:t>
            </w:r>
          </w:p>
        </w:tc>
        <w:tc>
          <w:tcPr>
            <w:tcW w:w="7371" w:type="dxa"/>
          </w:tcPr>
          <w:p w14:paraId="716351CD" w14:textId="77777777" w:rsidR="003F566C" w:rsidRDefault="003F566C" w:rsidP="003F566C">
            <w:pPr>
              <w:spacing w:after="0"/>
            </w:pPr>
            <w:r w:rsidRPr="00E85C3D">
              <w:t>There are additional conditions placed on some club licences that relate to minors (</w:t>
            </w:r>
            <w:r>
              <w:t xml:space="preserve">persons </w:t>
            </w:r>
            <w:r w:rsidRPr="00E85C3D">
              <w:t>under 18 years</w:t>
            </w:r>
            <w:r>
              <w:t xml:space="preserve"> of age</w:t>
            </w:r>
            <w:r w:rsidRPr="00E85C3D">
              <w:t xml:space="preserve">) on the club premises. </w:t>
            </w:r>
          </w:p>
          <w:p w14:paraId="0A460FCD" w14:textId="77777777" w:rsidR="003F566C" w:rsidRDefault="003F566C" w:rsidP="003F566C">
            <w:pPr>
              <w:spacing w:after="0"/>
            </w:pPr>
          </w:p>
          <w:p w14:paraId="3CD8D55C" w14:textId="77777777" w:rsidR="003F566C" w:rsidRPr="00E85C3D" w:rsidRDefault="003F566C" w:rsidP="003F566C">
            <w:pPr>
              <w:spacing w:after="0"/>
            </w:pPr>
            <w:r>
              <w:t>T</w:t>
            </w:r>
            <w:r w:rsidRPr="00E85C3D">
              <w:t>he</w:t>
            </w:r>
            <w:r>
              <w:t xml:space="preserve"> Act</w:t>
            </w:r>
            <w:r w:rsidRPr="00E85C3D">
              <w:t xml:space="preserve"> states that a person under 18 years </w:t>
            </w:r>
            <w:r>
              <w:t>can</w:t>
            </w:r>
            <w:r w:rsidRPr="00E85C3D">
              <w:t xml:space="preserve"> be on a licensed premises if they are in the company of a responsible adult.</w:t>
            </w:r>
          </w:p>
          <w:p w14:paraId="657DF280" w14:textId="77777777" w:rsidR="003F566C" w:rsidRPr="00E85C3D" w:rsidRDefault="003F566C" w:rsidP="003F566C">
            <w:pPr>
              <w:spacing w:after="0"/>
            </w:pPr>
          </w:p>
          <w:p w14:paraId="2BCD0EAA" w14:textId="77777777" w:rsidR="003F566C" w:rsidRPr="00E85C3D" w:rsidRDefault="003F566C" w:rsidP="003F566C">
            <w:pPr>
              <w:spacing w:after="0"/>
              <w:rPr>
                <w:szCs w:val="24"/>
                <w:lang w:eastAsia="en-AU"/>
              </w:rPr>
            </w:pPr>
            <w:r w:rsidRPr="00E85C3D">
              <w:t xml:space="preserve">A </w:t>
            </w:r>
            <w:r w:rsidRPr="00E85C3D">
              <w:rPr>
                <w:b/>
                <w:bCs/>
                <w:i/>
                <w:iCs/>
                <w:szCs w:val="24"/>
                <w:lang w:eastAsia="en-AU"/>
              </w:rPr>
              <w:t>responsible adult</w:t>
            </w:r>
            <w:r w:rsidRPr="00E85C3D">
              <w:rPr>
                <w:szCs w:val="24"/>
                <w:lang w:eastAsia="en-AU"/>
              </w:rPr>
              <w:t xml:space="preserve"> is a person who is over the age of 18 years and who is:</w:t>
            </w:r>
          </w:p>
          <w:p w14:paraId="74B85464" w14:textId="77777777" w:rsidR="003F566C" w:rsidRPr="00E85C3D" w:rsidRDefault="003F566C" w:rsidP="003F566C">
            <w:pPr>
              <w:spacing w:after="0"/>
              <w:rPr>
                <w:szCs w:val="24"/>
                <w:lang w:eastAsia="en-AU"/>
              </w:rPr>
            </w:pPr>
          </w:p>
          <w:p w14:paraId="5E8A68DA" w14:textId="77777777" w:rsidR="003F566C" w:rsidRPr="00E85C3D" w:rsidRDefault="003F566C" w:rsidP="00FC608E">
            <w:pPr>
              <w:pStyle w:val="BodyText-Bulletlist"/>
              <w:tabs>
                <w:tab w:val="clear" w:pos="1190"/>
                <w:tab w:val="num" w:pos="1024"/>
              </w:tabs>
              <w:rPr>
                <w:lang w:eastAsia="en-AU"/>
              </w:rPr>
            </w:pPr>
            <w:r w:rsidRPr="00E85C3D">
              <w:rPr>
                <w:lang w:eastAsia="en-AU"/>
              </w:rPr>
              <w:t>the younger person's parent, step</w:t>
            </w:r>
            <w:r>
              <w:rPr>
                <w:lang w:eastAsia="en-AU"/>
              </w:rPr>
              <w:t>-</w:t>
            </w:r>
            <w:r w:rsidRPr="00E85C3D">
              <w:rPr>
                <w:lang w:eastAsia="en-AU"/>
              </w:rPr>
              <w:t>parent, guardian or grandparent</w:t>
            </w:r>
            <w:r>
              <w:rPr>
                <w:lang w:eastAsia="en-AU"/>
              </w:rPr>
              <w:t>, or</w:t>
            </w:r>
          </w:p>
          <w:p w14:paraId="7EE55C04" w14:textId="77777777" w:rsidR="003F566C" w:rsidRPr="00E85C3D" w:rsidRDefault="003F566C" w:rsidP="00FC608E">
            <w:pPr>
              <w:pStyle w:val="BodyText-Bulletlist"/>
              <w:tabs>
                <w:tab w:val="clear" w:pos="1190"/>
                <w:tab w:val="num" w:pos="1024"/>
              </w:tabs>
              <w:rPr>
                <w:lang w:eastAsia="en-AU"/>
              </w:rPr>
            </w:pPr>
            <w:r w:rsidRPr="00E85C3D">
              <w:rPr>
                <w:lang w:eastAsia="en-AU"/>
              </w:rPr>
              <w:t>the younger person's spouse</w:t>
            </w:r>
            <w:r>
              <w:rPr>
                <w:lang w:eastAsia="en-AU"/>
              </w:rPr>
              <w:t xml:space="preserve"> (over the age of 18 years), or</w:t>
            </w:r>
          </w:p>
          <w:p w14:paraId="4C119270" w14:textId="4CCCA0CB" w:rsidR="003F566C" w:rsidRPr="00E44CC8" w:rsidRDefault="003F566C" w:rsidP="00FC608E">
            <w:pPr>
              <w:pStyle w:val="BodyText-Bulletlist"/>
              <w:tabs>
                <w:tab w:val="clear" w:pos="1190"/>
                <w:tab w:val="num" w:pos="1024"/>
              </w:tabs>
              <w:rPr>
                <w:lang w:eastAsia="en-AU"/>
              </w:rPr>
            </w:pPr>
            <w:r w:rsidRPr="00E85C3D">
              <w:rPr>
                <w:lang w:eastAsia="en-AU"/>
              </w:rPr>
              <w:t>a person who is acting in place of a parent and who could reasonably be expected to exercise responsible supervision of the younger person (e.g. a sports coach).</w:t>
            </w:r>
          </w:p>
        </w:tc>
      </w:tr>
      <w:tr w:rsidR="003F566C" w:rsidRPr="00BF39A1" w14:paraId="08F6E4CE" w14:textId="77777777" w:rsidTr="009C0516">
        <w:trPr>
          <w:cnfStyle w:val="000000100000" w:firstRow="0" w:lastRow="0" w:firstColumn="0" w:lastColumn="0" w:oddVBand="0" w:evenVBand="0" w:oddHBand="1" w:evenHBand="0" w:firstRowFirstColumn="0" w:firstRowLastColumn="0" w:lastRowFirstColumn="0" w:lastRowLastColumn="0"/>
        </w:trPr>
        <w:tc>
          <w:tcPr>
            <w:tcW w:w="2410" w:type="dxa"/>
          </w:tcPr>
          <w:p w14:paraId="4606E34F" w14:textId="0F77683A" w:rsidR="003F566C" w:rsidRDefault="003F566C" w:rsidP="003F566C">
            <w:pPr>
              <w:pStyle w:val="Heading3-notnumbered"/>
            </w:pPr>
            <w:r>
              <w:lastRenderedPageBreak/>
              <w:t>Approvals and consents</w:t>
            </w:r>
          </w:p>
        </w:tc>
        <w:tc>
          <w:tcPr>
            <w:tcW w:w="7371" w:type="dxa"/>
          </w:tcPr>
          <w:p w14:paraId="72E62D11" w14:textId="77777777" w:rsidR="003F566C" w:rsidRPr="00E85C3D" w:rsidRDefault="003F566C" w:rsidP="003F566C">
            <w:r w:rsidRPr="00E85C3D">
              <w:t>The approvals and consents placed on some club licences are to ensure that minors are not on club premises other than for specific activities and when in the company of a responsible adult.</w:t>
            </w:r>
          </w:p>
          <w:p w14:paraId="035BE7A1" w14:textId="77777777" w:rsidR="003F566C" w:rsidRDefault="003F566C" w:rsidP="003F566C">
            <w:r w:rsidRPr="00E85C3D">
              <w:t>There are many different types of approvals and consents</w:t>
            </w:r>
            <w:r>
              <w:t>.</w:t>
            </w:r>
            <w:r w:rsidRPr="00E85C3D">
              <w:t xml:space="preserve"> </w:t>
            </w:r>
            <w:r>
              <w:t>T</w:t>
            </w:r>
            <w:r w:rsidRPr="00E85C3D">
              <w:t>hree examples are outlined below:</w:t>
            </w:r>
          </w:p>
          <w:tbl>
            <w:tblPr>
              <w:tblStyle w:val="TableGrid"/>
              <w:tblW w:w="6723" w:type="dxa"/>
              <w:tblLayout w:type="fixed"/>
              <w:tblLook w:val="0160" w:firstRow="1" w:lastRow="1" w:firstColumn="0" w:lastColumn="1" w:noHBand="0" w:noVBand="0"/>
            </w:tblPr>
            <w:tblGrid>
              <w:gridCol w:w="3568"/>
              <w:gridCol w:w="3155"/>
            </w:tblGrid>
            <w:tr w:rsidR="003F566C" w:rsidRPr="00C63AEC" w14:paraId="1E574E79" w14:textId="77777777" w:rsidTr="00063D63">
              <w:trPr>
                <w:cnfStyle w:val="100000000000" w:firstRow="1" w:lastRow="0" w:firstColumn="0" w:lastColumn="0" w:oddVBand="0" w:evenVBand="0" w:oddHBand="0" w:evenHBand="0" w:firstRowFirstColumn="0" w:firstRowLastColumn="0" w:lastRowFirstColumn="0" w:lastRowLastColumn="0"/>
              </w:trPr>
              <w:tc>
                <w:tcPr>
                  <w:tcW w:w="3568" w:type="dxa"/>
                </w:tcPr>
                <w:p w14:paraId="77D1C81A" w14:textId="77777777" w:rsidR="003F566C" w:rsidRPr="00C63AEC" w:rsidRDefault="003F566C" w:rsidP="003F566C">
                  <w:pPr>
                    <w:rPr>
                      <w:b w:val="0"/>
                      <w:snapToGrid w:val="0"/>
                    </w:rPr>
                  </w:pPr>
                  <w:r w:rsidRPr="00C63AEC">
                    <w:rPr>
                      <w:snapToGrid w:val="0"/>
                    </w:rPr>
                    <w:t>Condition</w:t>
                  </w:r>
                </w:p>
              </w:tc>
              <w:tc>
                <w:tcPr>
                  <w:tcW w:w="3155" w:type="dxa"/>
                </w:tcPr>
                <w:p w14:paraId="45F68BA0" w14:textId="77777777" w:rsidR="003F566C" w:rsidRPr="00C63AEC" w:rsidRDefault="003F566C" w:rsidP="003F566C">
                  <w:pPr>
                    <w:rPr>
                      <w:b w:val="0"/>
                      <w:snapToGrid w:val="0"/>
                    </w:rPr>
                  </w:pPr>
                  <w:r w:rsidRPr="00C63AEC">
                    <w:rPr>
                      <w:snapToGrid w:val="0"/>
                    </w:rPr>
                    <w:t>What this means</w:t>
                  </w:r>
                </w:p>
              </w:tc>
            </w:tr>
            <w:tr w:rsidR="003F566C" w:rsidRPr="00C63AEC" w14:paraId="56650642" w14:textId="77777777" w:rsidTr="00063D63">
              <w:tc>
                <w:tcPr>
                  <w:tcW w:w="3568" w:type="dxa"/>
                </w:tcPr>
                <w:p w14:paraId="166A272A" w14:textId="61416DE7" w:rsidR="003F566C" w:rsidRPr="00E85C3D" w:rsidRDefault="003F566C" w:rsidP="003F566C">
                  <w:pPr>
                    <w:spacing w:after="0"/>
                  </w:pPr>
                  <w:r w:rsidRPr="00E85C3D">
                    <w:t xml:space="preserve">The licensee has the approval of </w:t>
                  </w:r>
                  <w:r>
                    <w:t>the VCGLR</w:t>
                  </w:r>
                  <w:r w:rsidRPr="00E85C3D">
                    <w:t xml:space="preserve"> to allow the presence of underage persons on the licensed premises in connection with sporting activities only. This approval does not include social activities (but does include attendance at a presentation function).</w:t>
                  </w:r>
                </w:p>
              </w:tc>
              <w:tc>
                <w:tcPr>
                  <w:tcW w:w="3155" w:type="dxa"/>
                </w:tcPr>
                <w:p w14:paraId="016D3A5F" w14:textId="77777777" w:rsidR="003F566C" w:rsidRPr="00E85C3D" w:rsidRDefault="003F566C" w:rsidP="003F566C">
                  <w:pPr>
                    <w:widowControl w:val="0"/>
                    <w:spacing w:after="0"/>
                    <w:rPr>
                      <w:snapToGrid w:val="0"/>
                    </w:rPr>
                  </w:pPr>
                  <w:r w:rsidRPr="00E85C3D">
                    <w:t>Persons under 18 years may be on the premises for sporting activities and presentation functions only.</w:t>
                  </w:r>
                </w:p>
              </w:tc>
            </w:tr>
            <w:tr w:rsidR="003F566C" w:rsidRPr="00C63AEC" w14:paraId="249FD66D" w14:textId="77777777" w:rsidTr="00063D63">
              <w:tc>
                <w:tcPr>
                  <w:tcW w:w="3568" w:type="dxa"/>
                </w:tcPr>
                <w:p w14:paraId="380B84C0" w14:textId="048A2E0A" w:rsidR="003F566C" w:rsidRPr="00E85C3D" w:rsidRDefault="003F566C" w:rsidP="003F566C">
                  <w:pPr>
                    <w:spacing w:after="0"/>
                  </w:pPr>
                  <w:r w:rsidRPr="00E85C3D">
                    <w:t>Persons under the age of 18 years are permitted on the licensed club premises other than in the company of a responsible adult in relation to preparation for and participation in sporting events during the trading hours above.</w:t>
                  </w:r>
                </w:p>
              </w:tc>
              <w:tc>
                <w:tcPr>
                  <w:tcW w:w="3155" w:type="dxa"/>
                </w:tcPr>
                <w:p w14:paraId="2CF09564" w14:textId="77777777" w:rsidR="003F566C" w:rsidRPr="00E85C3D" w:rsidRDefault="003F566C" w:rsidP="003F566C">
                  <w:pPr>
                    <w:widowControl w:val="0"/>
                    <w:spacing w:after="0"/>
                    <w:rPr>
                      <w:snapToGrid w:val="0"/>
                    </w:rPr>
                  </w:pPr>
                  <w:r w:rsidRPr="00E85C3D">
                    <w:t xml:space="preserve">Persons under 18 years may be on the premises for </w:t>
                  </w:r>
                  <w:r>
                    <w:t xml:space="preserve">training (preparation) or participating in </w:t>
                  </w:r>
                  <w:r w:rsidRPr="00E85C3D">
                    <w:t>sporting events in the specified trading hours without being in the company of a responsible adult.</w:t>
                  </w:r>
                </w:p>
              </w:tc>
            </w:tr>
            <w:tr w:rsidR="0038568D" w:rsidRPr="00C63AEC" w14:paraId="50F4B837" w14:textId="77777777" w:rsidTr="00063D63">
              <w:tc>
                <w:tcPr>
                  <w:tcW w:w="3568" w:type="dxa"/>
                </w:tcPr>
                <w:p w14:paraId="1F8CAF39" w14:textId="4414FA1E" w:rsidR="0038568D" w:rsidRPr="00E85C3D" w:rsidRDefault="0038568D" w:rsidP="0038568D">
                  <w:pPr>
                    <w:spacing w:after="0"/>
                  </w:pPr>
                  <w:r w:rsidRPr="00E85C3D">
                    <w:t>Unaccompanied minors are permitted to be on the licensed premises in connection with sporting activities (including a presentation function)</w:t>
                  </w:r>
                  <w:r>
                    <w:t xml:space="preserve"> and live music and mixed age events (alcohol-free events)</w:t>
                  </w:r>
                </w:p>
              </w:tc>
              <w:tc>
                <w:tcPr>
                  <w:tcW w:w="3155" w:type="dxa"/>
                </w:tcPr>
                <w:p w14:paraId="732AEDE1" w14:textId="09877984" w:rsidR="0038568D" w:rsidRPr="00E85C3D" w:rsidRDefault="0038568D" w:rsidP="0038568D">
                  <w:pPr>
                    <w:widowControl w:val="0"/>
                    <w:spacing w:after="0"/>
                  </w:pPr>
                  <w:r w:rsidRPr="00E85C3D">
                    <w:t>Persons under 18 years may be unaccompanied for sporting activities, presentation functions</w:t>
                  </w:r>
                  <w:r>
                    <w:t xml:space="preserve"> and live music and mixed-age events (alcohol-free events).</w:t>
                  </w:r>
                </w:p>
              </w:tc>
            </w:tr>
          </w:tbl>
          <w:p w14:paraId="114B187B" w14:textId="77777777" w:rsidR="003F566C" w:rsidRPr="00C63AEC" w:rsidRDefault="003F566C" w:rsidP="003F566C"/>
        </w:tc>
      </w:tr>
    </w:tbl>
    <w:p w14:paraId="0E858974" w14:textId="1568CF81" w:rsidR="00A91548" w:rsidRDefault="00A91548" w:rsidP="00D42376">
      <w:r>
        <w:br w:type="page"/>
      </w:r>
    </w:p>
    <w:p w14:paraId="471118CD" w14:textId="79CF9B54" w:rsidR="001E3F8E" w:rsidRDefault="00E60933" w:rsidP="0051387A">
      <w:r w:rsidRPr="0051387A">
        <w:rPr>
          <w:noProof/>
          <w:lang w:eastAsia="en-AU"/>
        </w:rPr>
        <w:lastRenderedPageBreak/>
        <w:drawing>
          <wp:inline distT="0" distB="0" distL="0" distR="0" wp14:anchorId="2C86EBB7" wp14:editId="4F0D8B3E">
            <wp:extent cx="1104900" cy="812800"/>
            <wp:effectExtent l="0" t="0" r="0" b="0"/>
            <wp:docPr id="20" name="Picture 20" descr="Check your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eck your understanding"/>
                    <pic:cNvPicPr/>
                  </pic:nvPicPr>
                  <pic:blipFill>
                    <a:blip r:embed="rId15"/>
                    <a:stretch>
                      <a:fillRect/>
                    </a:stretch>
                  </pic:blipFill>
                  <pic:spPr>
                    <a:xfrm>
                      <a:off x="0" y="0"/>
                      <a:ext cx="1104900" cy="812800"/>
                    </a:xfrm>
                    <a:prstGeom prst="rect">
                      <a:avLst/>
                    </a:prstGeom>
                  </pic:spPr>
                </pic:pic>
              </a:graphicData>
            </a:graphic>
          </wp:inline>
        </w:drawing>
      </w:r>
    </w:p>
    <w:p w14:paraId="6B281713" w14:textId="63F25C89" w:rsidR="005C7D64" w:rsidRPr="00C53BDF" w:rsidRDefault="007355D3" w:rsidP="00006C89">
      <w:pPr>
        <w:pStyle w:val="Heading2-notnumbered"/>
      </w:pPr>
      <w:bookmarkStart w:id="36" w:name="_Toc64300115"/>
      <w:bookmarkStart w:id="37" w:name="_Toc69809367"/>
      <w:r>
        <w:t xml:space="preserve">Check your understanding – </w:t>
      </w:r>
      <w:bookmarkEnd w:id="36"/>
      <w:r w:rsidR="000818CF">
        <w:t>Restricted club licence conditions</w:t>
      </w:r>
      <w:bookmarkEnd w:id="37"/>
    </w:p>
    <w:p w14:paraId="3D0F727B" w14:textId="5FC6DD63" w:rsidR="007355D3" w:rsidRDefault="007355D3" w:rsidP="00D42376">
      <w:r>
        <w:t>It’s time to check your understanding of what has been covered so far.</w:t>
      </w:r>
    </w:p>
    <w:p w14:paraId="14A7AC15" w14:textId="77777777" w:rsidR="007355D3" w:rsidRDefault="007355D3" w:rsidP="00D42376">
      <w:r>
        <w:t>Please complete the questions below and check your responses against the answers provided at the back of this guide.</w:t>
      </w:r>
    </w:p>
    <w:p w14:paraId="7F815B78" w14:textId="77777777" w:rsidR="007355D3" w:rsidRDefault="007355D3" w:rsidP="00D42376"/>
    <w:p w14:paraId="38971F07" w14:textId="77777777" w:rsidR="00B96486" w:rsidRPr="00B96486" w:rsidRDefault="007355D3" w:rsidP="00B96486">
      <w:pPr>
        <w:pStyle w:val="Heading3-notnumbered"/>
        <w:ind w:left="720" w:hanging="720"/>
      </w:pPr>
      <w:r>
        <w:t>Q.1</w:t>
      </w:r>
      <w:r>
        <w:tab/>
      </w:r>
      <w:r w:rsidR="00B96486" w:rsidRPr="00B96486">
        <w:t xml:space="preserve">It is 1pm on Saturday afternoon at the local football club. The trading hours are Thursday and Saturday from 12noon to 1am.  </w:t>
      </w:r>
    </w:p>
    <w:p w14:paraId="188E1F1F" w14:textId="10F9BCE7" w:rsidR="00B96486" w:rsidRPr="00B96486" w:rsidRDefault="00B96486" w:rsidP="00B96486">
      <w:pPr>
        <w:pStyle w:val="Heading3-notnumbered"/>
        <w:ind w:left="720"/>
      </w:pPr>
      <w:r w:rsidRPr="00B96486">
        <w:t xml:space="preserve">A member orders some beer for himself and two guests, which he intends to take outside of the </w:t>
      </w:r>
      <w:r w:rsidR="00EB6035">
        <w:t>red line</w:t>
      </w:r>
      <w:r w:rsidRPr="00B96486">
        <w:t xml:space="preserve"> area to the grandstands to watch the game that is being played.</w:t>
      </w:r>
    </w:p>
    <w:p w14:paraId="42EB4AEE" w14:textId="420AF0A9" w:rsidR="001D0CE5" w:rsidRPr="00E1460E" w:rsidRDefault="00B96486" w:rsidP="00B96486">
      <w:pPr>
        <w:pStyle w:val="Heading3-notnumbered"/>
        <w:ind w:left="720"/>
      </w:pPr>
      <w:r w:rsidRPr="00B96486">
        <w:t>Is there a breach of the licence?</w:t>
      </w:r>
    </w:p>
    <w:p w14:paraId="18E87443" w14:textId="0BAB2BB5" w:rsidR="00782ADE" w:rsidRDefault="003179A4" w:rsidP="00782ADE">
      <w:pPr>
        <w:ind w:firstLine="720"/>
      </w:pPr>
      <w:sdt>
        <w:sdtPr>
          <w:id w:val="-802070229"/>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28C0E57D" w14:textId="77777777" w:rsidR="00782ADE" w:rsidRDefault="003179A4" w:rsidP="00782ADE">
      <w:pPr>
        <w:ind w:firstLine="720"/>
      </w:pPr>
      <w:sdt>
        <w:sdtPr>
          <w:id w:val="-59949358"/>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B30BA44" w14:textId="77777777" w:rsidR="00782ADE" w:rsidRDefault="00782ADE" w:rsidP="00782ADE">
      <w:pPr>
        <w:ind w:firstLine="720"/>
      </w:pPr>
      <w:r>
        <w:t xml:space="preserve">Explain your answer: </w:t>
      </w:r>
    </w:p>
    <w:p w14:paraId="67666B9D" w14:textId="77777777" w:rsidR="00782ADE" w:rsidRDefault="003179A4" w:rsidP="00782ADE">
      <w:pPr>
        <w:ind w:firstLine="720"/>
      </w:pPr>
      <w:sdt>
        <w:sdtPr>
          <w:id w:val="1442728141"/>
          <w:placeholder>
            <w:docPart w:val="7A637BD34D144A449D2C44E380C0DC57"/>
          </w:placeholder>
          <w:showingPlcHdr/>
          <w:text/>
        </w:sdtPr>
        <w:sdtEndPr/>
        <w:sdtContent>
          <w:r w:rsidR="00782ADE" w:rsidRPr="0056036F">
            <w:rPr>
              <w:rStyle w:val="PlaceholderText"/>
            </w:rPr>
            <w:t>Click or tap here to enter text.</w:t>
          </w:r>
        </w:sdtContent>
      </w:sdt>
    </w:p>
    <w:p w14:paraId="17EDA9D3" w14:textId="4A6E205D" w:rsidR="007355D3" w:rsidRDefault="007355D3" w:rsidP="00782ADE"/>
    <w:p w14:paraId="13CBC382" w14:textId="77777777" w:rsidR="001C6BAE" w:rsidRPr="001C6BAE" w:rsidRDefault="007355D3" w:rsidP="001C6BAE">
      <w:pPr>
        <w:pStyle w:val="Heading3-notnumbered"/>
        <w:ind w:left="720" w:hanging="720"/>
      </w:pPr>
      <w:r>
        <w:t>Q.2</w:t>
      </w:r>
      <w:r>
        <w:tab/>
      </w:r>
      <w:r w:rsidR="001C6BAE" w:rsidRPr="001C6BAE">
        <w:t>The local sporting club has the standard amenity condition on the licence with no approvals or consents.</w:t>
      </w:r>
    </w:p>
    <w:p w14:paraId="0B1811D8" w14:textId="77777777" w:rsidR="001C6BAE" w:rsidRPr="001C6BAE" w:rsidRDefault="001C6BAE" w:rsidP="001C6BAE">
      <w:pPr>
        <w:pStyle w:val="Heading3-notnumbered"/>
        <w:ind w:left="720"/>
      </w:pPr>
      <w:r w:rsidRPr="001C6BAE">
        <w:t>Jan and Stan attend a member function one Saturday evening and bring Joey their 17-year-old son and Margy their 19-year-old daughter.</w:t>
      </w:r>
    </w:p>
    <w:p w14:paraId="639B704F" w14:textId="39A37ACD" w:rsidR="001C6BAE" w:rsidRDefault="001C6BAE" w:rsidP="001C6BAE">
      <w:pPr>
        <w:pStyle w:val="Heading3-notnumbered"/>
        <w:ind w:left="720"/>
      </w:pPr>
      <w:r w:rsidRPr="001C6BAE">
        <w:t xml:space="preserve">Is the sporting club in breach of </w:t>
      </w:r>
      <w:r w:rsidR="00FA2392" w:rsidRPr="001C6BAE">
        <w:t>its</w:t>
      </w:r>
      <w:r w:rsidRPr="001C6BAE">
        <w:t xml:space="preserve"> licence?</w:t>
      </w:r>
    </w:p>
    <w:p w14:paraId="1E73794E" w14:textId="77777777" w:rsidR="00782ADE" w:rsidRDefault="003179A4" w:rsidP="00782ADE">
      <w:pPr>
        <w:ind w:firstLine="720"/>
      </w:pPr>
      <w:sdt>
        <w:sdtPr>
          <w:id w:val="-564731600"/>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Yes</w:t>
      </w:r>
    </w:p>
    <w:p w14:paraId="4F0171D6" w14:textId="77777777" w:rsidR="00782ADE" w:rsidRDefault="003179A4" w:rsidP="00782ADE">
      <w:pPr>
        <w:ind w:firstLine="720"/>
      </w:pPr>
      <w:sdt>
        <w:sdtPr>
          <w:id w:val="1353690712"/>
          <w14:checkbox>
            <w14:checked w14:val="0"/>
            <w14:checkedState w14:val="2612" w14:font="MS Gothic"/>
            <w14:uncheckedState w14:val="2610" w14:font="MS Gothic"/>
          </w14:checkbox>
        </w:sdtPr>
        <w:sdtEndPr/>
        <w:sdtContent>
          <w:r w:rsidR="00782ADE">
            <w:rPr>
              <w:rFonts w:ascii="MS Gothic" w:eastAsia="MS Gothic" w:hAnsi="MS Gothic" w:hint="eastAsia"/>
            </w:rPr>
            <w:t>☐</w:t>
          </w:r>
        </w:sdtContent>
      </w:sdt>
      <w:r w:rsidR="00782ADE">
        <w:t xml:space="preserve"> No</w:t>
      </w:r>
    </w:p>
    <w:p w14:paraId="05790A0B" w14:textId="77777777" w:rsidR="00782ADE" w:rsidRDefault="00782ADE" w:rsidP="00782ADE">
      <w:pPr>
        <w:ind w:firstLine="720"/>
      </w:pPr>
      <w:r>
        <w:t xml:space="preserve">Explain your answer: </w:t>
      </w:r>
    </w:p>
    <w:p w14:paraId="0F82FFAC" w14:textId="77777777" w:rsidR="00782ADE" w:rsidRDefault="003179A4" w:rsidP="00782ADE">
      <w:pPr>
        <w:ind w:firstLine="720"/>
      </w:pPr>
      <w:sdt>
        <w:sdtPr>
          <w:id w:val="-612372483"/>
          <w:placeholder>
            <w:docPart w:val="2A436CAAB6934474892858A892214038"/>
          </w:placeholder>
          <w:showingPlcHdr/>
          <w:text/>
        </w:sdtPr>
        <w:sdtEndPr/>
        <w:sdtContent>
          <w:r w:rsidR="00782ADE" w:rsidRPr="0056036F">
            <w:rPr>
              <w:rStyle w:val="PlaceholderText"/>
            </w:rPr>
            <w:t>Click or tap here to enter text.</w:t>
          </w:r>
        </w:sdtContent>
      </w:sdt>
    </w:p>
    <w:p w14:paraId="5DE9473B" w14:textId="77777777" w:rsidR="007355D3" w:rsidRDefault="007355D3" w:rsidP="00D42376"/>
    <w:p w14:paraId="6D2FEBD9" w14:textId="77777777" w:rsidR="006108A1" w:rsidRPr="006108A1" w:rsidRDefault="007355D3" w:rsidP="006108A1">
      <w:pPr>
        <w:pStyle w:val="Heading3-notnumbered"/>
        <w:ind w:left="720" w:hanging="720"/>
      </w:pPr>
      <w:r>
        <w:t>Q.3</w:t>
      </w:r>
      <w:r>
        <w:tab/>
      </w:r>
      <w:r w:rsidR="006108A1" w:rsidRPr="006108A1">
        <w:t xml:space="preserve">What is the definition of amenity in the </w:t>
      </w:r>
      <w:r w:rsidR="006108A1" w:rsidRPr="006108A1">
        <w:rPr>
          <w:i/>
        </w:rPr>
        <w:t>Liquor Control Reform Act 1998</w:t>
      </w:r>
      <w:r w:rsidR="006108A1" w:rsidRPr="006108A1">
        <w:t>?</w:t>
      </w:r>
    </w:p>
    <w:p w14:paraId="52E9A437" w14:textId="77777777" w:rsidR="00782ADE" w:rsidRDefault="003179A4" w:rsidP="00782ADE">
      <w:pPr>
        <w:ind w:firstLine="720"/>
      </w:pPr>
      <w:sdt>
        <w:sdtPr>
          <w:id w:val="-1439670496"/>
          <w:placeholder>
            <w:docPart w:val="A61D25C8DB6E4D3998A5BA5090328E02"/>
          </w:placeholder>
          <w:showingPlcHdr/>
          <w:text/>
        </w:sdtPr>
        <w:sdtEndPr/>
        <w:sdtContent>
          <w:r w:rsidR="00782ADE" w:rsidRPr="0056036F">
            <w:rPr>
              <w:rStyle w:val="PlaceholderText"/>
            </w:rPr>
            <w:t>Click or tap here to enter text.</w:t>
          </w:r>
        </w:sdtContent>
      </w:sdt>
    </w:p>
    <w:p w14:paraId="54A46254" w14:textId="77777777" w:rsidR="00344ABA" w:rsidRDefault="00344ABA" w:rsidP="00344ABA">
      <w:pPr>
        <w:pStyle w:val="Heading3-notnumbered"/>
      </w:pPr>
    </w:p>
    <w:p w14:paraId="49A68785" w14:textId="77777777" w:rsidR="00A80B0C" w:rsidRPr="00A80B0C" w:rsidRDefault="00344ABA" w:rsidP="00A80B0C">
      <w:pPr>
        <w:pStyle w:val="Heading3-notnumbered"/>
        <w:ind w:left="720" w:hanging="720"/>
      </w:pPr>
      <w:r>
        <w:t>Q.4</w:t>
      </w:r>
      <w:r>
        <w:tab/>
      </w:r>
      <w:r w:rsidR="00A80B0C" w:rsidRPr="00A80B0C">
        <w:t xml:space="preserve">Some members, including the Club Secretary and President, are doing an all-day Saturday working bee to do some maintenance at the football club in late March. </w:t>
      </w:r>
    </w:p>
    <w:p w14:paraId="14A9CD77" w14:textId="77777777" w:rsidR="00A80B0C" w:rsidRPr="00A80B0C" w:rsidRDefault="00A80B0C" w:rsidP="00A80B0C">
      <w:pPr>
        <w:pStyle w:val="Heading3-notnumbered"/>
        <w:ind w:left="720"/>
      </w:pPr>
      <w:r w:rsidRPr="00A80B0C">
        <w:t xml:space="preserve">The licence is in operation on Tuesday and Saturday from 5pm to 11pm from April to September. </w:t>
      </w:r>
    </w:p>
    <w:p w14:paraId="513C0108" w14:textId="77777777" w:rsidR="00A80B0C" w:rsidRPr="00A80B0C" w:rsidRDefault="00A80B0C" w:rsidP="00A80B0C">
      <w:pPr>
        <w:pStyle w:val="Heading3-notnumbered"/>
        <w:ind w:left="720"/>
      </w:pPr>
      <w:r w:rsidRPr="00A80B0C">
        <w:t xml:space="preserve">They finish working around 5.30pm and have a BBQ for all those involved. </w:t>
      </w:r>
    </w:p>
    <w:p w14:paraId="39AAC7DA" w14:textId="4E1A837F" w:rsidR="00A80B0C" w:rsidRDefault="00A80B0C" w:rsidP="00A80B0C">
      <w:pPr>
        <w:pStyle w:val="Heading3-notnumbered"/>
        <w:ind w:left="720"/>
      </w:pPr>
      <w:r w:rsidRPr="00A80B0C">
        <w:t>Some members have brought along beer and wine for the BBQ.</w:t>
      </w:r>
    </w:p>
    <w:p w14:paraId="6A3372C1" w14:textId="2DE6C758" w:rsidR="00720AC3" w:rsidRDefault="00720AC3" w:rsidP="00720AC3">
      <w:pPr>
        <w:pStyle w:val="Heading3-notnumbered"/>
        <w:numPr>
          <w:ilvl w:val="0"/>
          <w:numId w:val="50"/>
        </w:numPr>
      </w:pPr>
      <w:r w:rsidRPr="00720AC3">
        <w:t xml:space="preserve">Can they drink their beer and wine without being in breach of the club licence? </w:t>
      </w:r>
    </w:p>
    <w:p w14:paraId="6F52E4BB" w14:textId="77777777" w:rsidR="00344ABA" w:rsidRDefault="003179A4" w:rsidP="00344ABA">
      <w:pPr>
        <w:ind w:firstLine="720"/>
      </w:pPr>
      <w:sdt>
        <w:sdtPr>
          <w:id w:val="-2101782056"/>
          <w14:checkbox>
            <w14:checked w14:val="0"/>
            <w14:checkedState w14:val="2612" w14:font="MS Gothic"/>
            <w14:uncheckedState w14:val="2610" w14:font="MS Gothic"/>
          </w14:checkbox>
        </w:sdtPr>
        <w:sdtEndPr/>
        <w:sdtContent>
          <w:r w:rsidR="00344ABA">
            <w:rPr>
              <w:rFonts w:ascii="MS Gothic" w:eastAsia="MS Gothic" w:hAnsi="MS Gothic" w:hint="eastAsia"/>
            </w:rPr>
            <w:t>☐</w:t>
          </w:r>
        </w:sdtContent>
      </w:sdt>
      <w:r w:rsidR="00344ABA">
        <w:t xml:space="preserve"> Yes</w:t>
      </w:r>
    </w:p>
    <w:p w14:paraId="5A1DD9FC" w14:textId="77777777" w:rsidR="00344ABA" w:rsidRDefault="003179A4" w:rsidP="00344ABA">
      <w:pPr>
        <w:ind w:firstLine="720"/>
      </w:pPr>
      <w:sdt>
        <w:sdtPr>
          <w:id w:val="337662458"/>
          <w14:checkbox>
            <w14:checked w14:val="0"/>
            <w14:checkedState w14:val="2612" w14:font="MS Gothic"/>
            <w14:uncheckedState w14:val="2610" w14:font="MS Gothic"/>
          </w14:checkbox>
        </w:sdtPr>
        <w:sdtEndPr/>
        <w:sdtContent>
          <w:r w:rsidR="00344ABA">
            <w:rPr>
              <w:rFonts w:ascii="MS Gothic" w:eastAsia="MS Gothic" w:hAnsi="MS Gothic" w:hint="eastAsia"/>
            </w:rPr>
            <w:t>☐</w:t>
          </w:r>
        </w:sdtContent>
      </w:sdt>
      <w:r w:rsidR="00344ABA">
        <w:t xml:space="preserve"> No</w:t>
      </w:r>
    </w:p>
    <w:p w14:paraId="464082B8" w14:textId="77777777" w:rsidR="00344ABA" w:rsidRDefault="00344ABA" w:rsidP="00344ABA">
      <w:pPr>
        <w:ind w:firstLine="720"/>
      </w:pPr>
      <w:r>
        <w:t xml:space="preserve">Explain your answer: </w:t>
      </w:r>
    </w:p>
    <w:p w14:paraId="33E3B572" w14:textId="77777777" w:rsidR="00344ABA" w:rsidRDefault="003179A4" w:rsidP="00344ABA">
      <w:pPr>
        <w:ind w:firstLine="720"/>
      </w:pPr>
      <w:sdt>
        <w:sdtPr>
          <w:id w:val="712695182"/>
          <w:placeholder>
            <w:docPart w:val="95C7E4AD09E4134596E156E9D6EEACD8"/>
          </w:placeholder>
          <w:showingPlcHdr/>
          <w:text/>
        </w:sdtPr>
        <w:sdtEndPr/>
        <w:sdtContent>
          <w:r w:rsidR="00344ABA" w:rsidRPr="0056036F">
            <w:rPr>
              <w:rStyle w:val="PlaceholderText"/>
            </w:rPr>
            <w:t>Click or tap here to enter text.</w:t>
          </w:r>
        </w:sdtContent>
      </w:sdt>
    </w:p>
    <w:p w14:paraId="321D6320" w14:textId="6A467FA7" w:rsidR="00720AC3" w:rsidRDefault="00720AC3" w:rsidP="00D42376">
      <w:pPr>
        <w:pStyle w:val="Heading3-notnumbered"/>
        <w:ind w:firstLine="720"/>
      </w:pPr>
    </w:p>
    <w:p w14:paraId="3DC62B24" w14:textId="7E157A9D" w:rsidR="001A3FCF" w:rsidRPr="001A3FCF" w:rsidRDefault="001A3FCF" w:rsidP="001A3FCF">
      <w:pPr>
        <w:pStyle w:val="Heading3-notnumbered"/>
        <w:numPr>
          <w:ilvl w:val="0"/>
          <w:numId w:val="50"/>
        </w:numPr>
      </w:pPr>
      <w:r w:rsidRPr="001A3FCF">
        <w:t xml:space="preserve">Can one of the members open the bar for those involved in the working bee? </w:t>
      </w:r>
    </w:p>
    <w:p w14:paraId="66726851" w14:textId="77777777" w:rsidR="00720AC3" w:rsidRDefault="003179A4" w:rsidP="00720AC3">
      <w:pPr>
        <w:ind w:firstLine="720"/>
      </w:pPr>
      <w:sdt>
        <w:sdtPr>
          <w:id w:val="-1357727736"/>
          <w14:checkbox>
            <w14:checked w14:val="0"/>
            <w14:checkedState w14:val="2612" w14:font="MS Gothic"/>
            <w14:uncheckedState w14:val="2610" w14:font="MS Gothic"/>
          </w14:checkbox>
        </w:sdtPr>
        <w:sdtEndPr/>
        <w:sdtContent>
          <w:r w:rsidR="00720AC3">
            <w:rPr>
              <w:rFonts w:ascii="MS Gothic" w:eastAsia="MS Gothic" w:hAnsi="MS Gothic" w:hint="eastAsia"/>
            </w:rPr>
            <w:t>☐</w:t>
          </w:r>
        </w:sdtContent>
      </w:sdt>
      <w:r w:rsidR="00720AC3">
        <w:t xml:space="preserve"> Yes</w:t>
      </w:r>
    </w:p>
    <w:p w14:paraId="4E18D85F" w14:textId="77777777" w:rsidR="00720AC3" w:rsidRDefault="003179A4" w:rsidP="00720AC3">
      <w:pPr>
        <w:ind w:firstLine="720"/>
      </w:pPr>
      <w:sdt>
        <w:sdtPr>
          <w:id w:val="856929068"/>
          <w14:checkbox>
            <w14:checked w14:val="0"/>
            <w14:checkedState w14:val="2612" w14:font="MS Gothic"/>
            <w14:uncheckedState w14:val="2610" w14:font="MS Gothic"/>
          </w14:checkbox>
        </w:sdtPr>
        <w:sdtEndPr/>
        <w:sdtContent>
          <w:r w:rsidR="00720AC3">
            <w:rPr>
              <w:rFonts w:ascii="MS Gothic" w:eastAsia="MS Gothic" w:hAnsi="MS Gothic" w:hint="eastAsia"/>
            </w:rPr>
            <w:t>☐</w:t>
          </w:r>
        </w:sdtContent>
      </w:sdt>
      <w:r w:rsidR="00720AC3">
        <w:t xml:space="preserve"> No</w:t>
      </w:r>
    </w:p>
    <w:p w14:paraId="2A319266" w14:textId="77777777" w:rsidR="00720AC3" w:rsidRDefault="00720AC3" w:rsidP="00720AC3">
      <w:pPr>
        <w:ind w:firstLine="720"/>
      </w:pPr>
      <w:r>
        <w:t xml:space="preserve">Explain your answer: </w:t>
      </w:r>
    </w:p>
    <w:p w14:paraId="4ACA1D62" w14:textId="77777777" w:rsidR="00720AC3" w:rsidRDefault="003179A4" w:rsidP="00720AC3">
      <w:pPr>
        <w:ind w:firstLine="720"/>
      </w:pPr>
      <w:sdt>
        <w:sdtPr>
          <w:id w:val="240460198"/>
          <w:placeholder>
            <w:docPart w:val="C10C7D86D847EB409772502593E1E6E5"/>
          </w:placeholder>
          <w:showingPlcHdr/>
          <w:text/>
        </w:sdtPr>
        <w:sdtEndPr/>
        <w:sdtContent>
          <w:r w:rsidR="00720AC3" w:rsidRPr="0056036F">
            <w:rPr>
              <w:rStyle w:val="PlaceholderText"/>
            </w:rPr>
            <w:t>Click or tap here to enter text.</w:t>
          </w:r>
        </w:sdtContent>
      </w:sdt>
    </w:p>
    <w:p w14:paraId="2D9C12CB" w14:textId="35E9EE94" w:rsidR="00720AC3" w:rsidRDefault="00720AC3" w:rsidP="00D42376">
      <w:pPr>
        <w:pStyle w:val="Heading3-notnumbered"/>
        <w:ind w:firstLine="720"/>
      </w:pPr>
    </w:p>
    <w:p w14:paraId="26EA212A" w14:textId="77777777" w:rsidR="00BC0FDD" w:rsidRPr="00BC0FDD" w:rsidRDefault="00D82790" w:rsidP="00BC0FDD">
      <w:pPr>
        <w:pStyle w:val="Heading3-notnumbered"/>
        <w:ind w:left="720" w:hanging="720"/>
      </w:pPr>
      <w:r>
        <w:t>Q.5</w:t>
      </w:r>
      <w:r>
        <w:tab/>
      </w:r>
      <w:r w:rsidR="00BC0FDD" w:rsidRPr="00BC0FDD">
        <w:t>The tennis club licence states that trading hours are:</w:t>
      </w:r>
    </w:p>
    <w:p w14:paraId="7F06FF1A" w14:textId="77777777" w:rsidR="00BC0FDD" w:rsidRPr="00BC0FDD" w:rsidRDefault="00BC0FDD" w:rsidP="00BE02C9">
      <w:pPr>
        <w:pStyle w:val="Heading3-notnumbered"/>
        <w:ind w:left="720"/>
        <w:rPr>
          <w:bCs/>
          <w:lang w:val="en-US"/>
        </w:rPr>
      </w:pPr>
      <w:r w:rsidRPr="00BC0FDD">
        <w:rPr>
          <w:bCs/>
          <w:lang w:val="en-US"/>
        </w:rPr>
        <w:t>Tuesday and Thursday between 6pm and 11pm</w:t>
      </w:r>
    </w:p>
    <w:p w14:paraId="4A758726" w14:textId="77777777" w:rsidR="00BC0FDD" w:rsidRPr="00BC0FDD" w:rsidRDefault="00BC0FDD" w:rsidP="00BE02C9">
      <w:pPr>
        <w:pStyle w:val="Heading3-notnumbered"/>
        <w:ind w:left="720"/>
        <w:rPr>
          <w:bCs/>
          <w:lang w:val="en-US"/>
        </w:rPr>
      </w:pPr>
      <w:r w:rsidRPr="00BC0FDD">
        <w:rPr>
          <w:bCs/>
          <w:lang w:val="en-US"/>
        </w:rPr>
        <w:t>Saturday between 1pm and 12 midnight</w:t>
      </w:r>
    </w:p>
    <w:p w14:paraId="19CE9CA4" w14:textId="77777777" w:rsidR="00BC0FDD" w:rsidRPr="00BC0FDD" w:rsidRDefault="00BC0FDD" w:rsidP="00BE02C9">
      <w:pPr>
        <w:pStyle w:val="Heading3-notnumbered"/>
        <w:ind w:left="720"/>
        <w:rPr>
          <w:lang w:val="en-US"/>
        </w:rPr>
      </w:pPr>
      <w:r w:rsidRPr="00BC0FDD">
        <w:rPr>
          <w:bCs/>
          <w:lang w:val="en-US"/>
        </w:rPr>
        <w:t>Sunday between 1pm and 8pm</w:t>
      </w:r>
    </w:p>
    <w:p w14:paraId="265BFF45" w14:textId="77777777" w:rsidR="00BC0FDD" w:rsidRPr="00BC0FDD" w:rsidRDefault="00BC0FDD" w:rsidP="00BE02C9">
      <w:pPr>
        <w:pStyle w:val="Heading3-notnumbered"/>
        <w:rPr>
          <w:lang w:val="en-US"/>
        </w:rPr>
      </w:pPr>
    </w:p>
    <w:p w14:paraId="325CBCAE" w14:textId="77777777" w:rsidR="00BC0FDD" w:rsidRPr="00BC0FDD" w:rsidRDefault="00BC0FDD" w:rsidP="00BE02C9">
      <w:pPr>
        <w:pStyle w:val="Heading3-notnumbered"/>
        <w:ind w:left="720"/>
      </w:pPr>
      <w:r w:rsidRPr="00BC0FDD">
        <w:t>The tennis club wish to have a special competition on a Friday night just for a month, during which alcohol will be supplied.</w:t>
      </w:r>
    </w:p>
    <w:p w14:paraId="2ABF250C" w14:textId="77777777" w:rsidR="00BC0FDD" w:rsidRPr="00BC0FDD" w:rsidRDefault="00BC0FDD" w:rsidP="00BC0FDD">
      <w:pPr>
        <w:pStyle w:val="Heading3-notnumbered"/>
        <w:ind w:left="720" w:hanging="720"/>
      </w:pPr>
    </w:p>
    <w:p w14:paraId="01FCFBEE" w14:textId="77777777" w:rsidR="00BC0FDD" w:rsidRPr="00BC0FDD" w:rsidRDefault="00BC0FDD" w:rsidP="00CE08B3">
      <w:pPr>
        <w:pStyle w:val="Heading3-notnumbered"/>
        <w:ind w:left="720"/>
        <w:rPr>
          <w:lang w:val="en-US"/>
        </w:rPr>
      </w:pPr>
      <w:r w:rsidRPr="00BC0FDD">
        <w:rPr>
          <w:lang w:val="en-US"/>
        </w:rPr>
        <w:t>What must the tennis club do to be able to supply alcohol?</w:t>
      </w:r>
    </w:p>
    <w:p w14:paraId="182149F1" w14:textId="535760C6" w:rsidR="00D82790" w:rsidRPr="00C64683" w:rsidRDefault="003179A4" w:rsidP="00C64683">
      <w:pPr>
        <w:autoSpaceDE w:val="0"/>
        <w:autoSpaceDN w:val="0"/>
        <w:adjustRightInd w:val="0"/>
        <w:spacing w:after="0" w:line="264" w:lineRule="auto"/>
        <w:ind w:firstLine="720"/>
        <w:rPr>
          <w:szCs w:val="24"/>
          <w:lang w:val="en-US"/>
        </w:rPr>
      </w:pPr>
      <w:sdt>
        <w:sdtPr>
          <w:id w:val="-1975432065"/>
          <w14:checkbox>
            <w14:checked w14:val="0"/>
            <w14:checkedState w14:val="2612" w14:font="MS Gothic"/>
            <w14:uncheckedState w14:val="2610" w14:font="MS Gothic"/>
          </w14:checkbox>
        </w:sdtPr>
        <w:sdtEndPr/>
        <w:sdtContent>
          <w:r w:rsidR="00C64683">
            <w:rPr>
              <w:rFonts w:ascii="MS Gothic" w:eastAsia="MS Gothic" w:hAnsi="MS Gothic" w:hint="eastAsia"/>
            </w:rPr>
            <w:t>☐</w:t>
          </w:r>
        </w:sdtContent>
      </w:sdt>
      <w:r w:rsidR="00D82790">
        <w:t xml:space="preserve"> </w:t>
      </w:r>
      <w:r w:rsidR="00C64683" w:rsidRPr="00BE436D">
        <w:rPr>
          <w:szCs w:val="24"/>
          <w:lang w:val="en-US"/>
        </w:rPr>
        <w:t xml:space="preserve">ask members to BYO alcohol </w:t>
      </w:r>
    </w:p>
    <w:p w14:paraId="0E421325" w14:textId="2430215E" w:rsidR="007638C9" w:rsidRDefault="003179A4" w:rsidP="007638C9">
      <w:pPr>
        <w:autoSpaceDE w:val="0"/>
        <w:autoSpaceDN w:val="0"/>
        <w:adjustRightInd w:val="0"/>
        <w:spacing w:after="0" w:line="264" w:lineRule="auto"/>
        <w:ind w:firstLine="720"/>
        <w:rPr>
          <w:szCs w:val="24"/>
          <w:lang w:val="en-US"/>
        </w:rPr>
      </w:pPr>
      <w:sdt>
        <w:sdtPr>
          <w:id w:val="-230848300"/>
          <w14:checkbox>
            <w14:checked w14:val="0"/>
            <w14:checkedState w14:val="2612" w14:font="MS Gothic"/>
            <w14:uncheckedState w14:val="2610" w14:font="MS Gothic"/>
          </w14:checkbox>
        </w:sdtPr>
        <w:sdtEndPr/>
        <w:sdtContent>
          <w:r w:rsidR="007638C9">
            <w:rPr>
              <w:rFonts w:ascii="MS Gothic" w:eastAsia="MS Gothic" w:hAnsi="MS Gothic" w:hint="eastAsia"/>
            </w:rPr>
            <w:t>☐</w:t>
          </w:r>
        </w:sdtContent>
      </w:sdt>
      <w:r w:rsidR="00D82790">
        <w:t xml:space="preserve"> </w:t>
      </w:r>
      <w:r w:rsidR="007638C9" w:rsidRPr="00BE436D">
        <w:rPr>
          <w:szCs w:val="24"/>
          <w:lang w:val="en-US"/>
        </w:rPr>
        <w:t>apply for a limited licence</w:t>
      </w:r>
    </w:p>
    <w:p w14:paraId="67BF8069" w14:textId="2E410BB7" w:rsidR="007638C9" w:rsidRPr="00C64683" w:rsidRDefault="003179A4" w:rsidP="00554A03">
      <w:pPr>
        <w:autoSpaceDE w:val="0"/>
        <w:autoSpaceDN w:val="0"/>
        <w:adjustRightInd w:val="0"/>
        <w:spacing w:after="0" w:line="264" w:lineRule="auto"/>
        <w:ind w:left="743"/>
        <w:rPr>
          <w:szCs w:val="24"/>
          <w:lang w:val="en-US"/>
        </w:rPr>
      </w:pPr>
      <w:sdt>
        <w:sdtPr>
          <w:id w:val="320396618"/>
          <w14:checkbox>
            <w14:checked w14:val="0"/>
            <w14:checkedState w14:val="2612" w14:font="MS Gothic"/>
            <w14:uncheckedState w14:val="2610" w14:font="MS Gothic"/>
          </w14:checkbox>
        </w:sdtPr>
        <w:sdtEndPr/>
        <w:sdtContent>
          <w:r w:rsidR="00F172D2">
            <w:rPr>
              <w:rFonts w:ascii="MS Gothic" w:eastAsia="MS Gothic" w:hAnsi="MS Gothic" w:hint="eastAsia"/>
            </w:rPr>
            <w:t>☐</w:t>
          </w:r>
        </w:sdtContent>
      </w:sdt>
      <w:r w:rsidR="007638C9">
        <w:t xml:space="preserve"> </w:t>
      </w:r>
      <w:r w:rsidR="00F172D2" w:rsidRPr="00BE436D">
        <w:rPr>
          <w:szCs w:val="24"/>
          <w:lang w:val="en-US"/>
        </w:rPr>
        <w:t>tell members that alcoho</w:t>
      </w:r>
      <w:r w:rsidR="00F172D2">
        <w:rPr>
          <w:szCs w:val="24"/>
          <w:lang w:val="en-US"/>
        </w:rPr>
        <w:t xml:space="preserve">l cannot be sold for the Friday </w:t>
      </w:r>
      <w:r w:rsidR="00F172D2" w:rsidRPr="00BE436D">
        <w:rPr>
          <w:szCs w:val="24"/>
          <w:lang w:val="en-US"/>
        </w:rPr>
        <w:t>night competition</w:t>
      </w:r>
    </w:p>
    <w:p w14:paraId="058777B3" w14:textId="31028C5F" w:rsidR="007638C9" w:rsidRPr="00C64683" w:rsidRDefault="003179A4" w:rsidP="00554A03">
      <w:pPr>
        <w:autoSpaceDE w:val="0"/>
        <w:autoSpaceDN w:val="0"/>
        <w:adjustRightInd w:val="0"/>
        <w:spacing w:after="0" w:line="264" w:lineRule="auto"/>
        <w:ind w:firstLine="720"/>
        <w:rPr>
          <w:szCs w:val="24"/>
          <w:lang w:val="en-US"/>
        </w:rPr>
      </w:pPr>
      <w:sdt>
        <w:sdtPr>
          <w:id w:val="-810102124"/>
          <w14:checkbox>
            <w14:checked w14:val="0"/>
            <w14:checkedState w14:val="2612" w14:font="MS Gothic"/>
            <w14:uncheckedState w14:val="2610" w14:font="MS Gothic"/>
          </w14:checkbox>
        </w:sdtPr>
        <w:sdtEndPr/>
        <w:sdtContent>
          <w:r w:rsidR="007638C9">
            <w:rPr>
              <w:rFonts w:ascii="MS Gothic" w:eastAsia="MS Gothic" w:hAnsi="MS Gothic" w:hint="eastAsia"/>
            </w:rPr>
            <w:t>☐</w:t>
          </w:r>
        </w:sdtContent>
      </w:sdt>
      <w:r w:rsidR="007638C9">
        <w:t xml:space="preserve"> </w:t>
      </w:r>
      <w:r w:rsidR="00554A03">
        <w:rPr>
          <w:szCs w:val="24"/>
          <w:lang w:val="en-US"/>
        </w:rPr>
        <w:t>do nothing</w:t>
      </w:r>
    </w:p>
    <w:p w14:paraId="7501B77D" w14:textId="07D487E5" w:rsidR="00720AC3" w:rsidRDefault="00720AC3" w:rsidP="00F172D2">
      <w:pPr>
        <w:autoSpaceDE w:val="0"/>
        <w:autoSpaceDN w:val="0"/>
        <w:adjustRightInd w:val="0"/>
        <w:spacing w:after="0" w:line="264" w:lineRule="auto"/>
        <w:rPr>
          <w:szCs w:val="24"/>
          <w:lang w:val="en-US"/>
        </w:rPr>
      </w:pPr>
    </w:p>
    <w:p w14:paraId="3DFCB20B" w14:textId="77777777" w:rsidR="00554A03" w:rsidRPr="0051387A" w:rsidRDefault="00554A03" w:rsidP="00554A03">
      <w:r w:rsidRPr="0051387A">
        <w:rPr>
          <w:noProof/>
          <w:lang w:eastAsia="en-AU"/>
        </w:rPr>
        <w:drawing>
          <wp:inline distT="0" distB="0" distL="0" distR="0" wp14:anchorId="1BBE6F37" wp14:editId="73BD4CB2">
            <wp:extent cx="647700" cy="698500"/>
            <wp:effectExtent l="0" t="0" r="0" b="0"/>
            <wp:docPr id="4" name="Picture 4"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6"/>
                    <a:stretch>
                      <a:fillRect/>
                    </a:stretch>
                  </pic:blipFill>
                  <pic:spPr>
                    <a:xfrm>
                      <a:off x="0" y="0"/>
                      <a:ext cx="647700" cy="698500"/>
                    </a:xfrm>
                    <a:prstGeom prst="rect">
                      <a:avLst/>
                    </a:prstGeom>
                  </pic:spPr>
                </pic:pic>
              </a:graphicData>
            </a:graphic>
          </wp:inline>
        </w:drawing>
      </w:r>
      <w:r w:rsidRPr="0051387A">
        <w:t xml:space="preserve"> </w:t>
      </w:r>
    </w:p>
    <w:p w14:paraId="214BA286" w14:textId="24794DC9" w:rsidR="003C1C77" w:rsidRDefault="00554A03" w:rsidP="002741CF">
      <w:pPr>
        <w:pStyle w:val="Heading6"/>
      </w:pPr>
      <w:r>
        <w:t>Now check your answers at the back of this guide.</w:t>
      </w:r>
      <w:r w:rsidR="00782ADE">
        <w:br w:type="page"/>
      </w:r>
    </w:p>
    <w:p w14:paraId="5A972320" w14:textId="4625E280" w:rsidR="00E53C28" w:rsidRPr="00B32AEB" w:rsidRDefault="00960917" w:rsidP="00B32AEB">
      <w:pPr>
        <w:pStyle w:val="Heading1-notnumbered"/>
      </w:pPr>
      <w:bookmarkStart w:id="38" w:name="_Toc64300119"/>
      <w:bookmarkStart w:id="39" w:name="_Toc69809368"/>
      <w:r w:rsidRPr="00B32AEB">
        <w:lastRenderedPageBreak/>
        <w:t>Conclusion</w:t>
      </w:r>
      <w:bookmarkEnd w:id="38"/>
      <w:bookmarkEnd w:id="39"/>
    </w:p>
    <w:p w14:paraId="6E0EB8EF" w14:textId="77777777" w:rsidR="00960917" w:rsidRDefault="00960917" w:rsidP="00D42376">
      <w:pPr>
        <w:pStyle w:val="Heading3-notnumbered"/>
      </w:pPr>
      <w:r>
        <w:t>Congratulations!</w:t>
      </w:r>
    </w:p>
    <w:p w14:paraId="125A085F" w14:textId="77777777" w:rsidR="00C31445" w:rsidRPr="00BF39A1" w:rsidRDefault="00C31445" w:rsidP="00C31445">
      <w:r w:rsidRPr="00BF39A1">
        <w:t>You</w:t>
      </w:r>
      <w:r>
        <w:t xml:space="preserve"> have</w:t>
      </w:r>
      <w:r w:rsidRPr="00BF39A1">
        <w:t xml:space="preserve"> completed the </w:t>
      </w:r>
      <w:r>
        <w:t>restricted club</w:t>
      </w:r>
      <w:r w:rsidRPr="00BF39A1">
        <w:t xml:space="preserve"> licence self-paced guide.</w:t>
      </w:r>
    </w:p>
    <w:p w14:paraId="3B969E1E" w14:textId="77777777" w:rsidR="002A4BAC" w:rsidRDefault="002A4BAC" w:rsidP="00D42376"/>
    <w:p w14:paraId="09ABBF52" w14:textId="6EF0ADF3" w:rsidR="00C22E24" w:rsidRPr="00C22E24" w:rsidRDefault="00960917" w:rsidP="00D42376">
      <w:pPr>
        <w:pStyle w:val="Heading3-notnumbered"/>
        <w:rPr>
          <w:color w:val="470A68" w:themeColor="accent6"/>
        </w:rPr>
      </w:pPr>
      <w:r>
        <w:t>Breaches and fines</w:t>
      </w:r>
    </w:p>
    <w:p w14:paraId="34153F28" w14:textId="77777777" w:rsidR="0007396E" w:rsidRDefault="0007396E" w:rsidP="0007396E">
      <w:pPr>
        <w:rPr>
          <w:lang w:val="en"/>
        </w:rPr>
      </w:pPr>
      <w:r w:rsidRPr="00604C29">
        <w:rPr>
          <w:lang w:val="en"/>
        </w:rPr>
        <w:t xml:space="preserve">Holding a liquor licence </w:t>
      </w:r>
      <w:r>
        <w:rPr>
          <w:lang w:val="en"/>
        </w:rPr>
        <w:t>comes with legal obligations.</w:t>
      </w:r>
    </w:p>
    <w:p w14:paraId="2E24A531" w14:textId="77777777" w:rsidR="0007396E" w:rsidRPr="00604C29" w:rsidRDefault="0007396E" w:rsidP="0007396E">
      <w:pPr>
        <w:rPr>
          <w:szCs w:val="24"/>
          <w:lang w:val="en"/>
        </w:rPr>
      </w:pPr>
      <w:r w:rsidRPr="00604C29">
        <w:rPr>
          <w:szCs w:val="24"/>
        </w:rPr>
        <w:t xml:space="preserve">The way you run your </w:t>
      </w:r>
      <w:r>
        <w:rPr>
          <w:szCs w:val="24"/>
        </w:rPr>
        <w:t>club</w:t>
      </w:r>
      <w:r w:rsidRPr="00604C29">
        <w:rPr>
          <w:szCs w:val="24"/>
        </w:rPr>
        <w:t xml:space="preserve"> has a direct impact on the safety of your customers and the community. You have a responsibility to ensure that liquor is promoted and sold in a way that encourages responsible and appropriate drinking. </w:t>
      </w:r>
    </w:p>
    <w:p w14:paraId="4EE22377" w14:textId="77777777" w:rsidR="0007396E" w:rsidRPr="0007781C" w:rsidRDefault="0007396E" w:rsidP="0007396E">
      <w:pPr>
        <w:spacing w:after="0"/>
        <w:rPr>
          <w:color w:val="000000"/>
          <w:szCs w:val="24"/>
          <w:lang w:eastAsia="en-AU"/>
        </w:rPr>
      </w:pPr>
      <w:r w:rsidRPr="00E55534">
        <w:rPr>
          <w:bCs/>
          <w:color w:val="000000"/>
          <w:szCs w:val="24"/>
          <w:lang w:eastAsia="en-AU"/>
        </w:rPr>
        <w:t xml:space="preserve">The Act provides for the issue of fines for specified </w:t>
      </w:r>
      <w:hyperlink r:id="rId23" w:history="1">
        <w:r w:rsidRPr="00F65D89">
          <w:rPr>
            <w:rStyle w:val="Hyperlink"/>
            <w:szCs w:val="24"/>
            <w:lang w:eastAsia="en-AU"/>
          </w:rPr>
          <w:t>breaches.</w:t>
        </w:r>
      </w:hyperlink>
    </w:p>
    <w:p w14:paraId="473A8729" w14:textId="20950921" w:rsidR="00960917" w:rsidRDefault="00960917" w:rsidP="00D42376"/>
    <w:p w14:paraId="108BF15C" w14:textId="63B71D01" w:rsidR="002A4BAC" w:rsidRDefault="002A4BAC" w:rsidP="00D42376">
      <w:r w:rsidRPr="0051387A">
        <w:rPr>
          <w:noProof/>
          <w:lang w:eastAsia="en-AU"/>
        </w:rPr>
        <w:drawing>
          <wp:inline distT="0" distB="0" distL="0" distR="0" wp14:anchorId="02E08D41" wp14:editId="7B979A93">
            <wp:extent cx="482600" cy="736600"/>
            <wp:effectExtent l="0" t="0" r="0" b="0"/>
            <wp:docPr id="25" name="Picture 25" descr="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p"/>
                    <pic:cNvPicPr/>
                  </pic:nvPicPr>
                  <pic:blipFill>
                    <a:blip r:embed="rId14"/>
                    <a:stretch>
                      <a:fillRect/>
                    </a:stretch>
                  </pic:blipFill>
                  <pic:spPr>
                    <a:xfrm>
                      <a:off x="0" y="0"/>
                      <a:ext cx="482600" cy="736600"/>
                    </a:xfrm>
                    <a:prstGeom prst="rect">
                      <a:avLst/>
                    </a:prstGeom>
                  </pic:spPr>
                </pic:pic>
              </a:graphicData>
            </a:graphic>
          </wp:inline>
        </w:drawing>
      </w:r>
    </w:p>
    <w:p w14:paraId="505B9391" w14:textId="2B600B62" w:rsidR="00960917" w:rsidRDefault="00960917" w:rsidP="00D42376">
      <w:pPr>
        <w:pStyle w:val="Heading3-notnumbered"/>
      </w:pPr>
      <w:r>
        <w:t>General information</w:t>
      </w:r>
    </w:p>
    <w:p w14:paraId="62C9FAAF" w14:textId="3546E5B3" w:rsidR="002A4BAC" w:rsidRDefault="001A3A01" w:rsidP="00D42376">
      <w:r w:rsidRPr="001A3A01">
        <w:t>A liquor licence does not override local laws, planning schemes and conditions on planning permits.  It is the licensee’s responsibility to ensure they comply with these.</w:t>
      </w:r>
    </w:p>
    <w:p w14:paraId="7BE6D0E7" w14:textId="77777777" w:rsidR="005B2BA9" w:rsidRDefault="005B2BA9" w:rsidP="00D42376"/>
    <w:p w14:paraId="48A4578B" w14:textId="77777777" w:rsidR="00960917" w:rsidRPr="00CE20FC" w:rsidRDefault="00960917" w:rsidP="00D42376">
      <w:pPr>
        <w:pStyle w:val="Heading3-notnumbered"/>
        <w:rPr>
          <w:lang w:eastAsia="en-AU"/>
        </w:rPr>
      </w:pPr>
      <w:r w:rsidRPr="00CE20FC">
        <w:rPr>
          <w:lang w:eastAsia="en-AU"/>
        </w:rPr>
        <w:t xml:space="preserve">Helpful </w:t>
      </w:r>
      <w:r>
        <w:rPr>
          <w:lang w:eastAsia="en-AU"/>
        </w:rPr>
        <w:t>l</w:t>
      </w:r>
      <w:r w:rsidRPr="00CE20FC">
        <w:rPr>
          <w:lang w:eastAsia="en-AU"/>
        </w:rPr>
        <w:t>inks:</w:t>
      </w:r>
    </w:p>
    <w:p w14:paraId="41DC19A0" w14:textId="77777777" w:rsidR="008E01DA" w:rsidRDefault="003179A4" w:rsidP="009B0B8F">
      <w:pPr>
        <w:pStyle w:val="BodyText-Bulletlist"/>
        <w:rPr>
          <w:lang w:eastAsia="en-AU"/>
        </w:rPr>
      </w:pPr>
      <w:hyperlink r:id="rId24" w:history="1">
        <w:r w:rsidR="008E01DA" w:rsidRPr="0082791D">
          <w:rPr>
            <w:rStyle w:val="Hyperlink"/>
            <w:lang w:eastAsia="en-AU"/>
          </w:rPr>
          <w:t>Sporting Club Resources</w:t>
        </w:r>
      </w:hyperlink>
      <w:r w:rsidR="008E01DA">
        <w:rPr>
          <w:lang w:eastAsia="en-AU"/>
        </w:rPr>
        <w:t xml:space="preserve"> </w:t>
      </w:r>
    </w:p>
    <w:p w14:paraId="33CFDAA7" w14:textId="77777777" w:rsidR="008E01DA" w:rsidRDefault="003179A4" w:rsidP="009B0B8F">
      <w:pPr>
        <w:pStyle w:val="BodyText-Bulletlist"/>
        <w:rPr>
          <w:lang w:eastAsia="en-AU"/>
        </w:rPr>
      </w:pPr>
      <w:hyperlink r:id="rId25" w:history="1">
        <w:r w:rsidR="008E01DA" w:rsidRPr="0082791D">
          <w:rPr>
            <w:rStyle w:val="Hyperlink"/>
            <w:lang w:eastAsia="en-AU"/>
          </w:rPr>
          <w:t>Booths/Point of sale factsheet</w:t>
        </w:r>
      </w:hyperlink>
    </w:p>
    <w:p w14:paraId="4804161A" w14:textId="77777777" w:rsidR="008E01DA" w:rsidRPr="0007781C" w:rsidRDefault="003179A4" w:rsidP="009B0B8F">
      <w:pPr>
        <w:pStyle w:val="BodyText-Bulletlist"/>
        <w:rPr>
          <w:lang w:eastAsia="en-AU"/>
        </w:rPr>
      </w:pPr>
      <w:hyperlink r:id="rId26" w:history="1">
        <w:r w:rsidR="008E01DA" w:rsidRPr="0082791D">
          <w:rPr>
            <w:rStyle w:val="Hyperlink"/>
            <w:lang w:eastAsia="en-AU"/>
          </w:rPr>
          <w:t>Intoxication guidelines</w:t>
        </w:r>
      </w:hyperlink>
    </w:p>
    <w:p w14:paraId="5FD0D0B0" w14:textId="77777777" w:rsidR="008E01DA" w:rsidRPr="0007781C" w:rsidRDefault="003179A4" w:rsidP="009B0B8F">
      <w:pPr>
        <w:pStyle w:val="BodyText-Bulletlist"/>
        <w:rPr>
          <w:lang w:eastAsia="en-AU"/>
        </w:rPr>
      </w:pPr>
      <w:hyperlink r:id="rId27" w:history="1">
        <w:r w:rsidR="008E01DA" w:rsidRPr="0082791D">
          <w:rPr>
            <w:rStyle w:val="Hyperlink"/>
            <w:lang w:eastAsia="en-AU"/>
          </w:rPr>
          <w:t>Advertising and Promotion Guidelines</w:t>
        </w:r>
      </w:hyperlink>
    </w:p>
    <w:p w14:paraId="68E2E9B2" w14:textId="77777777" w:rsidR="008E01DA" w:rsidRDefault="003179A4" w:rsidP="009B0B8F">
      <w:pPr>
        <w:pStyle w:val="BodyText-Bulletlist"/>
        <w:rPr>
          <w:lang w:eastAsia="en-AU"/>
        </w:rPr>
      </w:pPr>
      <w:hyperlink r:id="rId28" w:history="1">
        <w:r w:rsidR="008E01DA" w:rsidRPr="0082791D">
          <w:rPr>
            <w:rStyle w:val="Hyperlink"/>
            <w:lang w:eastAsia="en-AU"/>
          </w:rPr>
          <w:t>Fundraising factsheet</w:t>
        </w:r>
      </w:hyperlink>
    </w:p>
    <w:p w14:paraId="642C31DF" w14:textId="094BB7F1" w:rsidR="008E01DA" w:rsidRDefault="003179A4" w:rsidP="009B0B8F">
      <w:pPr>
        <w:pStyle w:val="BodyText-Bulletlist"/>
        <w:rPr>
          <w:lang w:eastAsia="en-AU"/>
        </w:rPr>
      </w:pPr>
      <w:hyperlink r:id="rId29" w:history="1">
        <w:r w:rsidR="008E01DA" w:rsidRPr="00F42C8B">
          <w:rPr>
            <w:rStyle w:val="Hyperlink"/>
            <w:lang w:eastAsia="en-AU"/>
          </w:rPr>
          <w:t>Good Sports</w:t>
        </w:r>
      </w:hyperlink>
    </w:p>
    <w:p w14:paraId="0E821A8C" w14:textId="21F5F834" w:rsidR="008E01DA" w:rsidRDefault="003179A4" w:rsidP="009B0B8F">
      <w:pPr>
        <w:pStyle w:val="BodyText-Bulletlist"/>
        <w:rPr>
          <w:lang w:eastAsia="en-AU"/>
        </w:rPr>
      </w:pPr>
      <w:hyperlink r:id="rId30" w:history="1">
        <w:r w:rsidR="008E01DA" w:rsidRPr="00F42C8B">
          <w:rPr>
            <w:rStyle w:val="Hyperlink"/>
            <w:lang w:eastAsia="en-AU"/>
          </w:rPr>
          <w:t>Community Clubs Victoria</w:t>
        </w:r>
      </w:hyperlink>
    </w:p>
    <w:p w14:paraId="30411ADE" w14:textId="77777777" w:rsidR="008E01DA" w:rsidRDefault="008E01DA" w:rsidP="009B0B8F">
      <w:pPr>
        <w:pStyle w:val="BodyText-Bulletlist"/>
        <w:rPr>
          <w:lang w:eastAsia="en-AU"/>
        </w:rPr>
      </w:pPr>
      <w:r>
        <w:rPr>
          <w:lang w:eastAsia="en-AU"/>
        </w:rPr>
        <w:t xml:space="preserve">Subscribe to </w:t>
      </w:r>
      <w:hyperlink r:id="rId31" w:history="1">
        <w:r w:rsidRPr="005D4FCF">
          <w:rPr>
            <w:rStyle w:val="Hyperlink"/>
            <w:lang w:eastAsia="en-AU"/>
          </w:rPr>
          <w:t>VCGLR News</w:t>
        </w:r>
      </w:hyperlink>
      <w:r>
        <w:rPr>
          <w:lang w:eastAsia="en-AU"/>
        </w:rPr>
        <w:t xml:space="preserve"> – free monthly newsletter</w:t>
      </w:r>
    </w:p>
    <w:p w14:paraId="17A7138E" w14:textId="4FE96479" w:rsidR="002A4BAC" w:rsidRDefault="00960917" w:rsidP="002A4BAC">
      <w:r>
        <w:br w:type="page"/>
      </w:r>
    </w:p>
    <w:p w14:paraId="5A8A2AA2" w14:textId="77777777" w:rsidR="00006C89" w:rsidRDefault="00006C89" w:rsidP="00006C89">
      <w:pPr>
        <w:pStyle w:val="Heading1-notnumbered"/>
      </w:pPr>
      <w:bookmarkStart w:id="40" w:name="_Toc64300120"/>
      <w:bookmarkStart w:id="41" w:name="_Toc69809369"/>
      <w:r>
        <w:lastRenderedPageBreak/>
        <w:t>Answers</w:t>
      </w:r>
      <w:bookmarkEnd w:id="40"/>
      <w:bookmarkEnd w:id="41"/>
    </w:p>
    <w:p w14:paraId="7733CB6A" w14:textId="44D28020" w:rsidR="002A4BAC" w:rsidRDefault="002A4BAC" w:rsidP="002A4BAC">
      <w:r w:rsidRPr="0051387A">
        <w:rPr>
          <w:noProof/>
          <w:lang w:eastAsia="en-AU"/>
        </w:rPr>
        <w:drawing>
          <wp:inline distT="0" distB="0" distL="0" distR="0" wp14:anchorId="3AE13E4B" wp14:editId="6E1F99DC">
            <wp:extent cx="823965" cy="888590"/>
            <wp:effectExtent l="0" t="0" r="1905" b="635"/>
            <wp:docPr id="26" name="Picture 26"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6"/>
                    <a:stretch>
                      <a:fillRect/>
                    </a:stretch>
                  </pic:blipFill>
                  <pic:spPr>
                    <a:xfrm>
                      <a:off x="0" y="0"/>
                      <a:ext cx="828924" cy="893938"/>
                    </a:xfrm>
                    <a:prstGeom prst="rect">
                      <a:avLst/>
                    </a:prstGeom>
                  </pic:spPr>
                </pic:pic>
              </a:graphicData>
            </a:graphic>
          </wp:inline>
        </w:drawing>
      </w:r>
    </w:p>
    <w:p w14:paraId="29B81898" w14:textId="112D0DE3" w:rsidR="005C7D64" w:rsidRPr="005C7D64" w:rsidRDefault="008A1FB9" w:rsidP="00006C89">
      <w:pPr>
        <w:pStyle w:val="Heading2-notnumbered"/>
      </w:pPr>
      <w:bookmarkStart w:id="42" w:name="_Toc64300121"/>
      <w:bookmarkStart w:id="43" w:name="_Toc69809370"/>
      <w:r w:rsidRPr="008A1FB9">
        <w:t xml:space="preserve">Check your understanding – </w:t>
      </w:r>
      <w:bookmarkEnd w:id="42"/>
      <w:r w:rsidR="00EE0D53">
        <w:t>A</w:t>
      </w:r>
      <w:r w:rsidR="008F5A7E">
        <w:t>bout restricted club licen</w:t>
      </w:r>
      <w:r w:rsidR="00962292">
        <w:t>c</w:t>
      </w:r>
      <w:r w:rsidR="008F5A7E">
        <w:t>es</w:t>
      </w:r>
      <w:bookmarkEnd w:id="43"/>
    </w:p>
    <w:p w14:paraId="4564527E" w14:textId="77777777" w:rsidR="003541A2" w:rsidRDefault="000011FE" w:rsidP="003541A2">
      <w:pPr>
        <w:ind w:left="720" w:hanging="720"/>
      </w:pPr>
      <w:r>
        <w:t>Q.1</w:t>
      </w:r>
      <w:r>
        <w:tab/>
      </w:r>
      <w:r w:rsidR="003541A2" w:rsidRPr="007238A9">
        <w:t>A member drinks one glass out of a bottle of wine they’ve purchased with their dinner in the clubroom. Can they take the</w:t>
      </w:r>
      <w:r w:rsidR="003541A2">
        <w:t xml:space="preserve"> bottle of wine home with them?</w:t>
      </w:r>
    </w:p>
    <w:p w14:paraId="37E3CB2A" w14:textId="77777777" w:rsidR="00B70A10" w:rsidRPr="002D5C41" w:rsidRDefault="000011FE" w:rsidP="00565B09">
      <w:pPr>
        <w:pStyle w:val="Heading3-notnumbered"/>
        <w:rPr>
          <w:i/>
          <w:iCs/>
        </w:rPr>
      </w:pPr>
      <w:r w:rsidRPr="002D5C41">
        <w:rPr>
          <w:i/>
          <w:iCs/>
        </w:rPr>
        <w:t>A.</w:t>
      </w:r>
      <w:r w:rsidRPr="002D5C41">
        <w:rPr>
          <w:i/>
          <w:iCs/>
        </w:rPr>
        <w:tab/>
      </w:r>
      <w:r w:rsidR="00B70A10" w:rsidRPr="002D5C41">
        <w:rPr>
          <w:i/>
          <w:iCs/>
        </w:rPr>
        <w:t xml:space="preserve">No. The club is licensed for on-premises consumption only – no </w:t>
      </w:r>
      <w:proofErr w:type="gramStart"/>
      <w:r w:rsidR="00B70A10" w:rsidRPr="002D5C41">
        <w:rPr>
          <w:i/>
          <w:iCs/>
        </w:rPr>
        <w:t>take away</w:t>
      </w:r>
      <w:proofErr w:type="gramEnd"/>
      <w:r w:rsidR="00B70A10" w:rsidRPr="002D5C41">
        <w:rPr>
          <w:i/>
          <w:iCs/>
        </w:rPr>
        <w:t>.</w:t>
      </w:r>
    </w:p>
    <w:p w14:paraId="112482D6" w14:textId="38F5DE1A" w:rsidR="002A4BAC" w:rsidRDefault="002A4BAC" w:rsidP="002A4BAC">
      <w:pPr>
        <w:ind w:left="720" w:hanging="720"/>
      </w:pPr>
    </w:p>
    <w:p w14:paraId="68184662" w14:textId="77777777" w:rsidR="00E9678A" w:rsidRDefault="000011FE" w:rsidP="00C6191C">
      <w:pPr>
        <w:ind w:left="720" w:hanging="720"/>
      </w:pPr>
      <w:r>
        <w:t>Q.2</w:t>
      </w:r>
      <w:r w:rsidR="002A4BAC">
        <w:tab/>
      </w:r>
      <w:r w:rsidR="00C6191C" w:rsidRPr="007801D7">
        <w:t>The regular guest of a club member can use the club without the member on occasions.</w:t>
      </w:r>
    </w:p>
    <w:p w14:paraId="00CE4005" w14:textId="706CFF74" w:rsidR="000011FE" w:rsidRPr="002D5C41" w:rsidRDefault="000011FE" w:rsidP="002D5C41">
      <w:pPr>
        <w:pStyle w:val="Heading3-notnumbered"/>
        <w:rPr>
          <w:i/>
          <w:iCs/>
        </w:rPr>
      </w:pPr>
      <w:r w:rsidRPr="002D5C41">
        <w:rPr>
          <w:i/>
          <w:iCs/>
        </w:rPr>
        <w:t>A.</w:t>
      </w:r>
      <w:r w:rsidRPr="002D5C41">
        <w:rPr>
          <w:i/>
          <w:iCs/>
        </w:rPr>
        <w:tab/>
      </w:r>
      <w:r w:rsidR="00E9678A" w:rsidRPr="002D5C41">
        <w:rPr>
          <w:i/>
          <w:iCs/>
        </w:rPr>
        <w:t>No. The guest must be in the company of the member</w:t>
      </w:r>
      <w:r w:rsidRPr="002D5C41">
        <w:rPr>
          <w:i/>
          <w:iCs/>
        </w:rPr>
        <w:t>.</w:t>
      </w:r>
    </w:p>
    <w:p w14:paraId="17289FCF" w14:textId="77777777" w:rsidR="000011FE" w:rsidRDefault="000011FE" w:rsidP="001C1865"/>
    <w:p w14:paraId="0C877890" w14:textId="006910F1" w:rsidR="000011FE" w:rsidRDefault="000011FE" w:rsidP="005C0C0D">
      <w:pPr>
        <w:ind w:left="720" w:hanging="720"/>
      </w:pPr>
      <w:r>
        <w:t>Q.3</w:t>
      </w:r>
      <w:r>
        <w:tab/>
      </w:r>
      <w:r w:rsidR="00DB69B0" w:rsidRPr="00497524">
        <w:t>What four pieces of information must the guests’ register contain?</w:t>
      </w:r>
    </w:p>
    <w:p w14:paraId="7FDE0682" w14:textId="6251B124" w:rsidR="00300984" w:rsidRPr="002D5C41" w:rsidRDefault="000011FE" w:rsidP="002D5C41">
      <w:pPr>
        <w:pStyle w:val="Heading3-notnumbered"/>
        <w:rPr>
          <w:i/>
          <w:iCs/>
          <w:lang w:val="en-US"/>
        </w:rPr>
      </w:pPr>
      <w:r w:rsidRPr="002D5C41">
        <w:rPr>
          <w:i/>
          <w:iCs/>
        </w:rPr>
        <w:t>A.</w:t>
      </w:r>
      <w:r w:rsidRPr="002D5C41">
        <w:rPr>
          <w:i/>
          <w:iCs/>
        </w:rPr>
        <w:tab/>
      </w:r>
      <w:r w:rsidR="00F02291">
        <w:rPr>
          <w:i/>
          <w:iCs/>
        </w:rPr>
        <w:t xml:space="preserve">1. </w:t>
      </w:r>
      <w:r w:rsidR="00300984" w:rsidRPr="002D5C41">
        <w:rPr>
          <w:i/>
          <w:iCs/>
          <w:lang w:val="en-US"/>
        </w:rPr>
        <w:t>name</w:t>
      </w:r>
    </w:p>
    <w:p w14:paraId="03ACA1B7" w14:textId="48DD7FDA" w:rsidR="00300984" w:rsidRPr="002D5C41" w:rsidRDefault="00F02291" w:rsidP="00F02291">
      <w:pPr>
        <w:pStyle w:val="Heading3-notnumbered"/>
        <w:ind w:firstLine="720"/>
        <w:rPr>
          <w:i/>
          <w:iCs/>
          <w:lang w:val="en-US"/>
        </w:rPr>
      </w:pPr>
      <w:r>
        <w:rPr>
          <w:i/>
          <w:iCs/>
          <w:lang w:val="en-US"/>
        </w:rPr>
        <w:t xml:space="preserve">2. </w:t>
      </w:r>
      <w:r w:rsidR="00300984" w:rsidRPr="002D5C41">
        <w:rPr>
          <w:i/>
          <w:iCs/>
          <w:lang w:val="en-US"/>
        </w:rPr>
        <w:t>residential address</w:t>
      </w:r>
    </w:p>
    <w:p w14:paraId="2258A9A0" w14:textId="56821CBB" w:rsidR="00300984" w:rsidRPr="002D5C41" w:rsidRDefault="00F02291" w:rsidP="00F02291">
      <w:pPr>
        <w:pStyle w:val="Heading3-notnumbered"/>
        <w:ind w:firstLine="720"/>
        <w:rPr>
          <w:i/>
          <w:iCs/>
          <w:color w:val="auto"/>
          <w:szCs w:val="20"/>
        </w:rPr>
      </w:pPr>
      <w:r>
        <w:rPr>
          <w:i/>
          <w:iCs/>
          <w:lang w:val="en-US"/>
        </w:rPr>
        <w:t xml:space="preserve">3. </w:t>
      </w:r>
      <w:r w:rsidR="00300984" w:rsidRPr="002D5C41">
        <w:rPr>
          <w:i/>
          <w:iCs/>
          <w:lang w:val="en-US"/>
        </w:rPr>
        <w:t>name of the member of whom they are a guest</w:t>
      </w:r>
    </w:p>
    <w:p w14:paraId="4428F4E6" w14:textId="4116C6D1" w:rsidR="000011FE" w:rsidRPr="002D5C41" w:rsidRDefault="00F02291" w:rsidP="00F02291">
      <w:pPr>
        <w:pStyle w:val="Heading3-notnumbered"/>
        <w:ind w:firstLine="720"/>
        <w:rPr>
          <w:i/>
          <w:iCs/>
        </w:rPr>
      </w:pPr>
      <w:r>
        <w:rPr>
          <w:i/>
          <w:iCs/>
          <w:lang w:val="en-US"/>
        </w:rPr>
        <w:t xml:space="preserve">4. </w:t>
      </w:r>
      <w:r w:rsidR="00300984" w:rsidRPr="002D5C41">
        <w:rPr>
          <w:i/>
          <w:iCs/>
          <w:lang w:val="en-US"/>
        </w:rPr>
        <w:t>date they visited the club</w:t>
      </w:r>
      <w:r w:rsidR="002210E1">
        <w:rPr>
          <w:i/>
          <w:iCs/>
          <w:lang w:val="en-US"/>
        </w:rPr>
        <w:t>.</w:t>
      </w:r>
    </w:p>
    <w:p w14:paraId="7247FD9D" w14:textId="77777777" w:rsidR="000011FE" w:rsidRDefault="000011FE" w:rsidP="001C1865"/>
    <w:p w14:paraId="73DC9A14" w14:textId="77777777" w:rsidR="002F5439" w:rsidRPr="00217826" w:rsidRDefault="000011FE" w:rsidP="00F02291">
      <w:pPr>
        <w:ind w:left="720" w:hanging="720"/>
      </w:pPr>
      <w:r>
        <w:t>Q.4</w:t>
      </w:r>
      <w:r>
        <w:tab/>
      </w:r>
      <w:r w:rsidR="002F5439" w:rsidRPr="00217826">
        <w:t xml:space="preserve">Your clubrooms are to be renovated and will now have a room that could be used to hold functions. </w:t>
      </w:r>
    </w:p>
    <w:p w14:paraId="4ED96F30" w14:textId="710FDC09" w:rsidR="000011FE" w:rsidRDefault="002F5439" w:rsidP="00F02291">
      <w:pPr>
        <w:ind w:firstLine="720"/>
      </w:pPr>
      <w:r w:rsidRPr="00217826">
        <w:t xml:space="preserve">Does your restricted club licence </w:t>
      </w:r>
      <w:r>
        <w:t>allow</w:t>
      </w:r>
      <w:r w:rsidRPr="00217826">
        <w:t xml:space="preserve"> you to hold non-member functions?</w:t>
      </w:r>
    </w:p>
    <w:p w14:paraId="5E7D1BD8" w14:textId="4C186BB1" w:rsidR="000011FE" w:rsidRPr="00F02291" w:rsidRDefault="000011FE" w:rsidP="00F02291">
      <w:pPr>
        <w:pStyle w:val="Heading3-notnumbered"/>
        <w:ind w:left="720" w:hanging="720"/>
        <w:rPr>
          <w:i/>
          <w:iCs/>
        </w:rPr>
      </w:pPr>
      <w:r w:rsidRPr="00F02291">
        <w:rPr>
          <w:i/>
          <w:iCs/>
        </w:rPr>
        <w:t>A.</w:t>
      </w:r>
      <w:r w:rsidRPr="00F02291">
        <w:rPr>
          <w:i/>
          <w:iCs/>
        </w:rPr>
        <w:tab/>
      </w:r>
      <w:r w:rsidR="00063526" w:rsidRPr="00F02291">
        <w:rPr>
          <w:i/>
          <w:iCs/>
        </w:rPr>
        <w:t>No. The club will need to apply for a limited licence if they want to hold non-member functions</w:t>
      </w:r>
      <w:r w:rsidRPr="00F02291">
        <w:rPr>
          <w:i/>
          <w:iCs/>
        </w:rPr>
        <w:t>.</w:t>
      </w:r>
    </w:p>
    <w:p w14:paraId="00A2048A" w14:textId="77777777" w:rsidR="000011FE" w:rsidRDefault="000011FE" w:rsidP="001C1865"/>
    <w:p w14:paraId="3F0C3AFC" w14:textId="77777777" w:rsidR="005F31C2" w:rsidRDefault="000011FE" w:rsidP="005F31C2">
      <w:r>
        <w:t>Q.5</w:t>
      </w:r>
      <w:r w:rsidR="005C0C0D">
        <w:tab/>
      </w:r>
      <w:r w:rsidR="005F31C2" w:rsidRPr="0005115A">
        <w:t>A member can take alcohol into the viewing area when watching a sports match?</w:t>
      </w:r>
    </w:p>
    <w:p w14:paraId="4D167578" w14:textId="78FF31D4" w:rsidR="00565B09" w:rsidRPr="00F02291" w:rsidRDefault="000011FE" w:rsidP="00F02291">
      <w:pPr>
        <w:pStyle w:val="Heading3-notnumbered"/>
        <w:rPr>
          <w:i/>
          <w:iCs/>
        </w:rPr>
      </w:pPr>
      <w:r w:rsidRPr="00F02291">
        <w:rPr>
          <w:i/>
          <w:iCs/>
        </w:rPr>
        <w:t>A.</w:t>
      </w:r>
      <w:r w:rsidRPr="00F02291">
        <w:rPr>
          <w:i/>
          <w:iCs/>
        </w:rPr>
        <w:tab/>
      </w:r>
      <w:r w:rsidR="00565B09" w:rsidRPr="00F02291">
        <w:rPr>
          <w:i/>
          <w:iCs/>
        </w:rPr>
        <w:t xml:space="preserve">No. The viewing area is outside the </w:t>
      </w:r>
      <w:r w:rsidR="00EB6035">
        <w:rPr>
          <w:i/>
          <w:iCs/>
        </w:rPr>
        <w:t>red line</w:t>
      </w:r>
      <w:r w:rsidR="00565B09" w:rsidRPr="00F02291">
        <w:rPr>
          <w:i/>
          <w:iCs/>
        </w:rPr>
        <w:t xml:space="preserve"> area on the plan.</w:t>
      </w:r>
    </w:p>
    <w:p w14:paraId="53939073" w14:textId="71A55648" w:rsidR="00AB14C0" w:rsidRDefault="00183897" w:rsidP="00D42376">
      <w:r>
        <w:br w:type="page"/>
      </w:r>
    </w:p>
    <w:p w14:paraId="5426B44C" w14:textId="6BDFA7F7" w:rsidR="00AB14C0" w:rsidRDefault="00AB14C0" w:rsidP="00AB14C0">
      <w:r w:rsidRPr="0051387A">
        <w:rPr>
          <w:noProof/>
          <w:lang w:eastAsia="en-AU"/>
        </w:rPr>
        <w:lastRenderedPageBreak/>
        <w:drawing>
          <wp:inline distT="0" distB="0" distL="0" distR="0" wp14:anchorId="7E3B9F32" wp14:editId="505733BB">
            <wp:extent cx="823965" cy="888590"/>
            <wp:effectExtent l="0" t="0" r="1905" b="635"/>
            <wp:docPr id="27" name="Picture 27" descr="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swers"/>
                    <pic:cNvPicPr/>
                  </pic:nvPicPr>
                  <pic:blipFill>
                    <a:blip r:embed="rId16"/>
                    <a:stretch>
                      <a:fillRect/>
                    </a:stretch>
                  </pic:blipFill>
                  <pic:spPr>
                    <a:xfrm>
                      <a:off x="0" y="0"/>
                      <a:ext cx="828924" cy="893938"/>
                    </a:xfrm>
                    <a:prstGeom prst="rect">
                      <a:avLst/>
                    </a:prstGeom>
                  </pic:spPr>
                </pic:pic>
              </a:graphicData>
            </a:graphic>
          </wp:inline>
        </w:drawing>
      </w:r>
    </w:p>
    <w:p w14:paraId="22427C18" w14:textId="13DBF637" w:rsidR="001E3048" w:rsidRPr="00221F08" w:rsidRDefault="00985A9F" w:rsidP="00006C89">
      <w:pPr>
        <w:pStyle w:val="Heading2-notnumbered"/>
      </w:pPr>
      <w:bookmarkStart w:id="44" w:name="_Toc64300122"/>
      <w:bookmarkStart w:id="45" w:name="_Toc69809371"/>
      <w:r w:rsidRPr="00985A9F">
        <w:t xml:space="preserve">Check your understanding – </w:t>
      </w:r>
      <w:bookmarkEnd w:id="44"/>
      <w:r w:rsidR="007E07F6">
        <w:t xml:space="preserve">Restricted </w:t>
      </w:r>
      <w:r w:rsidR="002D1B31">
        <w:t xml:space="preserve">club </w:t>
      </w:r>
      <w:r w:rsidR="007E07F6">
        <w:t>licence conditions</w:t>
      </w:r>
      <w:bookmarkEnd w:id="45"/>
    </w:p>
    <w:p w14:paraId="77BEE36C" w14:textId="77777777" w:rsidR="00C923BA" w:rsidRPr="007E23D7" w:rsidRDefault="004153E0" w:rsidP="006C44A1">
      <w:pPr>
        <w:ind w:left="720" w:hanging="720"/>
      </w:pPr>
      <w:r w:rsidRPr="00B022A8">
        <w:t>Q.1</w:t>
      </w:r>
      <w:r w:rsidRPr="00B022A8">
        <w:tab/>
      </w:r>
      <w:r w:rsidR="00C923BA" w:rsidRPr="007E23D7">
        <w:t>It is 1pm on Saturday afternoon at the local football club. Th</w:t>
      </w:r>
      <w:r w:rsidR="00C923BA">
        <w:t>e trading hours are Thursday and Saturday from 12</w:t>
      </w:r>
      <w:r w:rsidR="00C923BA" w:rsidRPr="007E23D7">
        <w:t xml:space="preserve">noon to 1am.  </w:t>
      </w:r>
    </w:p>
    <w:p w14:paraId="7127A336" w14:textId="13DF7A2A" w:rsidR="00C923BA" w:rsidRPr="007E23D7" w:rsidRDefault="00C923BA" w:rsidP="006C44A1">
      <w:pPr>
        <w:ind w:left="709"/>
      </w:pPr>
      <w:r w:rsidRPr="007E23D7">
        <w:t>A member orders some beer for himself and two g</w:t>
      </w:r>
      <w:r>
        <w:t xml:space="preserve">uests, which he intends to take </w:t>
      </w:r>
      <w:r w:rsidRPr="007E23D7">
        <w:t>outside</w:t>
      </w:r>
      <w:r>
        <w:t xml:space="preserve"> of the </w:t>
      </w:r>
      <w:r w:rsidR="00EB6035">
        <w:t>red line</w:t>
      </w:r>
      <w:r>
        <w:t xml:space="preserve"> area </w:t>
      </w:r>
      <w:r w:rsidRPr="007E23D7">
        <w:t>to</w:t>
      </w:r>
      <w:r>
        <w:t xml:space="preserve"> the grandstands, to watch the game that is being</w:t>
      </w:r>
      <w:r w:rsidRPr="007E23D7">
        <w:t xml:space="preserve"> played.</w:t>
      </w:r>
    </w:p>
    <w:p w14:paraId="633FD5FF" w14:textId="18AD4DEC" w:rsidR="004153E0" w:rsidRPr="00B022A8" w:rsidRDefault="00C923BA" w:rsidP="006C44A1">
      <w:pPr>
        <w:ind w:left="709"/>
      </w:pPr>
      <w:r w:rsidRPr="007E23D7">
        <w:t>Is there a breach of the licence?</w:t>
      </w:r>
    </w:p>
    <w:p w14:paraId="23017B85" w14:textId="18555DA3" w:rsidR="004153E0" w:rsidRPr="00B022A8" w:rsidRDefault="004153E0" w:rsidP="006C44A1">
      <w:pPr>
        <w:pStyle w:val="Heading3-notnumbered"/>
        <w:ind w:left="709" w:hanging="709"/>
      </w:pPr>
      <w:r w:rsidRPr="00B022A8">
        <w:t>A.</w:t>
      </w:r>
      <w:r w:rsidRPr="00B022A8">
        <w:tab/>
      </w:r>
      <w:r w:rsidR="0075277E">
        <w:rPr>
          <w:i/>
        </w:rPr>
        <w:t>Yes. A restricted c</w:t>
      </w:r>
      <w:r w:rsidR="0075277E" w:rsidRPr="001123C8">
        <w:rPr>
          <w:i/>
        </w:rPr>
        <w:t>lub licence only permits alcohol for consumption on the licensed premises</w:t>
      </w:r>
      <w:r w:rsidR="0075277E">
        <w:rPr>
          <w:i/>
        </w:rPr>
        <w:t xml:space="preserve"> and within the red</w:t>
      </w:r>
      <w:r w:rsidR="007E2641">
        <w:rPr>
          <w:i/>
        </w:rPr>
        <w:t xml:space="preserve"> </w:t>
      </w:r>
      <w:r w:rsidR="0075277E">
        <w:rPr>
          <w:i/>
        </w:rPr>
        <w:t>line area</w:t>
      </w:r>
      <w:r w:rsidRPr="00471A7B">
        <w:rPr>
          <w:i/>
          <w:iCs/>
        </w:rPr>
        <w:t>.</w:t>
      </w:r>
    </w:p>
    <w:p w14:paraId="0AEC55AB" w14:textId="77777777" w:rsidR="004153E0" w:rsidRPr="00B022A8" w:rsidRDefault="004153E0" w:rsidP="00AB14C0"/>
    <w:p w14:paraId="3E7A9EA3" w14:textId="77777777" w:rsidR="00407C28" w:rsidRPr="001123C8" w:rsidRDefault="004153E0" w:rsidP="006C44A1">
      <w:pPr>
        <w:ind w:left="709" w:hanging="709"/>
      </w:pPr>
      <w:r w:rsidRPr="00B022A8">
        <w:t>Q.2</w:t>
      </w:r>
      <w:r w:rsidRPr="00B022A8">
        <w:tab/>
      </w:r>
      <w:r w:rsidR="00407C28">
        <w:t>The local sporting club</w:t>
      </w:r>
      <w:r w:rsidR="00407C28" w:rsidRPr="001123C8">
        <w:t xml:space="preserve"> ha</w:t>
      </w:r>
      <w:r w:rsidR="00407C28">
        <w:t>s</w:t>
      </w:r>
      <w:r w:rsidR="00407C28" w:rsidRPr="001123C8">
        <w:t xml:space="preserve"> the st</w:t>
      </w:r>
      <w:r w:rsidR="00407C28">
        <w:t>andard amenity condition on the</w:t>
      </w:r>
      <w:r w:rsidR="00407C28" w:rsidRPr="001123C8">
        <w:t xml:space="preserve"> licence with no approvals or consents.</w:t>
      </w:r>
    </w:p>
    <w:p w14:paraId="01249CE0" w14:textId="77777777" w:rsidR="00407C28" w:rsidRPr="001123C8" w:rsidRDefault="00407C28" w:rsidP="006C44A1">
      <w:pPr>
        <w:ind w:left="709"/>
      </w:pPr>
      <w:r w:rsidRPr="001123C8">
        <w:t xml:space="preserve">Jan and Stan attend a member function one Saturday </w:t>
      </w:r>
      <w:r>
        <w:t>evening and bring Joey their 17-year-old son and Margy their 19-y</w:t>
      </w:r>
      <w:r w:rsidRPr="001123C8">
        <w:t>ear</w:t>
      </w:r>
      <w:r>
        <w:t>-</w:t>
      </w:r>
      <w:r w:rsidRPr="001123C8">
        <w:t>old daughter.</w:t>
      </w:r>
    </w:p>
    <w:p w14:paraId="12478108" w14:textId="77777777" w:rsidR="00407C28" w:rsidRDefault="00407C28" w:rsidP="006C44A1">
      <w:pPr>
        <w:ind w:left="720" w:hanging="11"/>
      </w:pPr>
      <w:r w:rsidRPr="001123C8">
        <w:t>Is the</w:t>
      </w:r>
      <w:r>
        <w:t xml:space="preserve"> sporting</w:t>
      </w:r>
      <w:r w:rsidRPr="001123C8">
        <w:t xml:space="preserve"> club in breach of their licence</w:t>
      </w:r>
    </w:p>
    <w:p w14:paraId="1D9AC4BF" w14:textId="6D66C1E0" w:rsidR="004153E0" w:rsidRPr="00CD7257" w:rsidRDefault="004153E0" w:rsidP="006C44A1">
      <w:pPr>
        <w:pStyle w:val="Heading3-notnumbered"/>
        <w:ind w:left="709" w:hanging="709"/>
      </w:pPr>
      <w:r w:rsidRPr="00B022A8">
        <w:t>A.</w:t>
      </w:r>
      <w:r w:rsidRPr="00B022A8">
        <w:tab/>
      </w:r>
      <w:r w:rsidR="00CD7257" w:rsidRPr="006C44A1">
        <w:rPr>
          <w:i/>
          <w:iCs/>
        </w:rPr>
        <w:t>No. Joey is with his parents (who fit within the definition of a responsible adult) and so long as Jan or Stan are club members and sign in their guests there is no breach.</w:t>
      </w:r>
      <w:r w:rsidR="00CD7257" w:rsidRPr="001123C8">
        <w:t xml:space="preserve"> </w:t>
      </w:r>
    </w:p>
    <w:p w14:paraId="262C4C23" w14:textId="77777777" w:rsidR="00D729C1" w:rsidRDefault="00D729C1" w:rsidP="00B0349B">
      <w:pPr>
        <w:ind w:left="720" w:hanging="720"/>
      </w:pPr>
    </w:p>
    <w:p w14:paraId="4F3ECDCF" w14:textId="77777777" w:rsidR="004F5EC8" w:rsidRDefault="004153E0" w:rsidP="004F5EC8">
      <w:pPr>
        <w:ind w:left="720" w:hanging="720"/>
      </w:pPr>
      <w:r w:rsidRPr="00B022A8">
        <w:t>Q.3</w:t>
      </w:r>
      <w:r w:rsidRPr="00B022A8">
        <w:tab/>
      </w:r>
      <w:r w:rsidR="004F5EC8" w:rsidRPr="00BF39A1">
        <w:t xml:space="preserve">What is </w:t>
      </w:r>
      <w:r w:rsidR="004F5EC8">
        <w:t xml:space="preserve">the definition of </w:t>
      </w:r>
      <w:r w:rsidR="004F5EC8" w:rsidRPr="00BF39A1">
        <w:t xml:space="preserve">amenity </w:t>
      </w:r>
      <w:r w:rsidR="004F5EC8">
        <w:t>in</w:t>
      </w:r>
      <w:r w:rsidR="004F5EC8" w:rsidRPr="00BF39A1">
        <w:t xml:space="preserve"> the </w:t>
      </w:r>
      <w:r w:rsidR="004F5EC8" w:rsidRPr="00BF39A1">
        <w:rPr>
          <w:i/>
        </w:rPr>
        <w:t>Liquor Control Reform Act 1998</w:t>
      </w:r>
      <w:r w:rsidR="004F5EC8" w:rsidRPr="00BF39A1">
        <w:t>?</w:t>
      </w:r>
    </w:p>
    <w:p w14:paraId="1574177E" w14:textId="77777777" w:rsidR="00E65A7C" w:rsidRPr="001123C8" w:rsidRDefault="004153E0" w:rsidP="007A4D13">
      <w:pPr>
        <w:pStyle w:val="Heading3-notnumbered"/>
      </w:pPr>
      <w:r w:rsidRPr="00B022A8">
        <w:t>A.</w:t>
      </w:r>
      <w:r w:rsidRPr="00B022A8">
        <w:tab/>
      </w:r>
      <w:r w:rsidR="00E65A7C" w:rsidRPr="007A4D13">
        <w:rPr>
          <w:i/>
          <w:iCs/>
        </w:rPr>
        <w:t>“The quality that the area has of being pleasant and agreeable”.</w:t>
      </w:r>
    </w:p>
    <w:p w14:paraId="32423AB3" w14:textId="6F6FD599" w:rsidR="004153E0" w:rsidRDefault="004153E0" w:rsidP="004F5EC8">
      <w:pPr>
        <w:ind w:left="720" w:hanging="720"/>
      </w:pPr>
    </w:p>
    <w:p w14:paraId="726979D5" w14:textId="77777777" w:rsidR="000B70CA" w:rsidRPr="00BE436D" w:rsidRDefault="00E65A7C" w:rsidP="007A4D13">
      <w:pPr>
        <w:ind w:left="720" w:hanging="720"/>
      </w:pPr>
      <w:r>
        <w:t>Q.4</w:t>
      </w:r>
      <w:r>
        <w:tab/>
      </w:r>
      <w:r w:rsidR="000B70CA" w:rsidRPr="00BE436D">
        <w:t>Some members, including t</w:t>
      </w:r>
      <w:r w:rsidR="000B70CA">
        <w:t xml:space="preserve">he Club Secretary and President, </w:t>
      </w:r>
      <w:r w:rsidR="000B70CA" w:rsidRPr="00BE436D">
        <w:t xml:space="preserve">are doing an all-day Saturday working bee to do some maintenance at the football club in late March. </w:t>
      </w:r>
    </w:p>
    <w:p w14:paraId="5373C6A8" w14:textId="77777777" w:rsidR="000B70CA" w:rsidRPr="00BE436D" w:rsidRDefault="000B70CA" w:rsidP="007A4D13">
      <w:pPr>
        <w:ind w:left="720"/>
      </w:pPr>
      <w:r w:rsidRPr="00BE436D">
        <w:t>The licence is in operation on Tuesday</w:t>
      </w:r>
      <w:r>
        <w:t>s</w:t>
      </w:r>
      <w:r w:rsidRPr="00BE436D">
        <w:t xml:space="preserve"> and Saturday</w:t>
      </w:r>
      <w:r>
        <w:t>s</w:t>
      </w:r>
      <w:r w:rsidRPr="00BE436D">
        <w:t xml:space="preserve"> from 5pm to 11pm from April to September. </w:t>
      </w:r>
    </w:p>
    <w:p w14:paraId="1B98F2A0" w14:textId="77777777" w:rsidR="000B70CA" w:rsidRPr="00BE436D" w:rsidRDefault="000B70CA" w:rsidP="007A4D13">
      <w:pPr>
        <w:ind w:firstLine="720"/>
      </w:pPr>
      <w:r w:rsidRPr="00BE436D">
        <w:t xml:space="preserve">They finish working around 5.30pm and have a BBQ for all those involved. </w:t>
      </w:r>
    </w:p>
    <w:p w14:paraId="30623AC8" w14:textId="0B9CB0A8" w:rsidR="00E65A7C" w:rsidRDefault="000B70CA" w:rsidP="007A4D13">
      <w:pPr>
        <w:ind w:left="720"/>
      </w:pPr>
      <w:r w:rsidRPr="00BE436D">
        <w:t>Some members have brought along beer and wine for the BBQ</w:t>
      </w:r>
    </w:p>
    <w:p w14:paraId="1531DE26" w14:textId="0FCEBCEE" w:rsidR="00DB1553" w:rsidRDefault="00DB1553" w:rsidP="000B70CA">
      <w:pPr>
        <w:ind w:left="720" w:hanging="720"/>
      </w:pPr>
      <w:r>
        <w:t xml:space="preserve">a) </w:t>
      </w:r>
      <w:r w:rsidR="007A4D13">
        <w:tab/>
      </w:r>
      <w:r w:rsidRPr="00BE436D">
        <w:t>Can they drink th</w:t>
      </w:r>
      <w:r>
        <w:t>eir beer and wine</w:t>
      </w:r>
      <w:r w:rsidRPr="00BE436D">
        <w:t xml:space="preserve"> without being in breach of the club licence?</w:t>
      </w:r>
    </w:p>
    <w:p w14:paraId="223C228B" w14:textId="5FFB9197" w:rsidR="000B70CA" w:rsidRPr="007A4D13" w:rsidRDefault="000B70CA" w:rsidP="00CA2A1F">
      <w:pPr>
        <w:pStyle w:val="Heading3-notnumbered"/>
        <w:rPr>
          <w:i/>
          <w:iCs/>
        </w:rPr>
      </w:pPr>
      <w:r>
        <w:t xml:space="preserve">A. </w:t>
      </w:r>
      <w:r>
        <w:tab/>
      </w:r>
      <w:r w:rsidR="00CA2A1F" w:rsidRPr="007A4D13">
        <w:rPr>
          <w:i/>
          <w:iCs/>
        </w:rPr>
        <w:t xml:space="preserve">Yes. Providing it is not within the club’s </w:t>
      </w:r>
      <w:r w:rsidR="00EB6035">
        <w:rPr>
          <w:i/>
          <w:iCs/>
        </w:rPr>
        <w:t>red line</w:t>
      </w:r>
      <w:r w:rsidR="00CA2A1F" w:rsidRPr="007A4D13">
        <w:rPr>
          <w:i/>
          <w:iCs/>
        </w:rPr>
        <w:t xml:space="preserve"> area.</w:t>
      </w:r>
    </w:p>
    <w:p w14:paraId="0013F978" w14:textId="77777777" w:rsidR="007A4D13" w:rsidRDefault="007A4D13" w:rsidP="00DC3041"/>
    <w:p w14:paraId="2DE2E63C" w14:textId="7688FB0C" w:rsidR="00CA2A1F" w:rsidRDefault="00DC3041" w:rsidP="00DC3041">
      <w:r>
        <w:t xml:space="preserve">b) </w:t>
      </w:r>
      <w:r w:rsidR="007A4D13">
        <w:tab/>
      </w:r>
      <w:r w:rsidRPr="00BE436D">
        <w:t>Can one of the members open the bar for those involved in the working bee?</w:t>
      </w:r>
    </w:p>
    <w:p w14:paraId="366B78DD" w14:textId="34E0D56F" w:rsidR="00DC3041" w:rsidRDefault="00FC406F" w:rsidP="007A4D13">
      <w:pPr>
        <w:pStyle w:val="Heading3-notnumbered"/>
        <w:ind w:left="720" w:hanging="720"/>
        <w:rPr>
          <w:i/>
        </w:rPr>
      </w:pPr>
      <w:r>
        <w:t>A.</w:t>
      </w:r>
      <w:r>
        <w:tab/>
      </w:r>
      <w:r w:rsidRPr="007A4D13">
        <w:rPr>
          <w:i/>
        </w:rPr>
        <w:t>No. It is outside the club’s licensed trading hours and it is March and the licence is effective from April to September only</w:t>
      </w:r>
      <w:r w:rsidR="007A4D13">
        <w:rPr>
          <w:i/>
        </w:rPr>
        <w:t>.</w:t>
      </w:r>
    </w:p>
    <w:p w14:paraId="3068DE10" w14:textId="77777777" w:rsidR="00A66CD7" w:rsidRPr="00B022A8" w:rsidRDefault="00A66CD7" w:rsidP="007A4D13">
      <w:pPr>
        <w:pStyle w:val="Heading3-notnumbered"/>
        <w:ind w:left="720" w:hanging="720"/>
      </w:pPr>
    </w:p>
    <w:p w14:paraId="05A3852F" w14:textId="600F70B1" w:rsidR="000F0ED6" w:rsidRPr="00BE436D" w:rsidRDefault="000F0ED6" w:rsidP="000F0ED6">
      <w:pPr>
        <w:rPr>
          <w:szCs w:val="24"/>
        </w:rPr>
      </w:pPr>
      <w:r>
        <w:rPr>
          <w:szCs w:val="24"/>
        </w:rPr>
        <w:t>Q.5</w:t>
      </w:r>
      <w:r>
        <w:rPr>
          <w:szCs w:val="24"/>
        </w:rPr>
        <w:tab/>
      </w:r>
      <w:r w:rsidRPr="00BE436D">
        <w:rPr>
          <w:szCs w:val="24"/>
        </w:rPr>
        <w:t>The tennis club</w:t>
      </w:r>
      <w:r>
        <w:rPr>
          <w:szCs w:val="24"/>
        </w:rPr>
        <w:t xml:space="preserve"> licence</w:t>
      </w:r>
      <w:r w:rsidRPr="00BE436D">
        <w:rPr>
          <w:szCs w:val="24"/>
        </w:rPr>
        <w:t xml:space="preserve"> states that trading hours are:</w:t>
      </w:r>
    </w:p>
    <w:p w14:paraId="6D391146" w14:textId="77777777" w:rsidR="000F0ED6" w:rsidRPr="004512D7" w:rsidRDefault="000F0ED6" w:rsidP="007A4D13">
      <w:pPr>
        <w:spacing w:after="0"/>
        <w:ind w:firstLine="720"/>
        <w:rPr>
          <w:bCs/>
          <w:szCs w:val="24"/>
          <w:lang w:val="en-US"/>
        </w:rPr>
      </w:pPr>
      <w:r>
        <w:rPr>
          <w:bCs/>
          <w:szCs w:val="24"/>
          <w:lang w:val="en-US"/>
        </w:rPr>
        <w:t>Tuesday and</w:t>
      </w:r>
      <w:r w:rsidRPr="004512D7">
        <w:rPr>
          <w:bCs/>
          <w:szCs w:val="24"/>
          <w:lang w:val="en-US"/>
        </w:rPr>
        <w:t xml:space="preserve"> Thursday between 6pm and 11pm</w:t>
      </w:r>
    </w:p>
    <w:p w14:paraId="415899EA" w14:textId="77777777" w:rsidR="000F0ED6" w:rsidRPr="004512D7" w:rsidRDefault="000F0ED6" w:rsidP="007A4D13">
      <w:pPr>
        <w:spacing w:after="0"/>
        <w:ind w:firstLine="720"/>
        <w:rPr>
          <w:bCs/>
          <w:szCs w:val="24"/>
          <w:lang w:val="en-US"/>
        </w:rPr>
      </w:pPr>
      <w:r w:rsidRPr="004512D7">
        <w:rPr>
          <w:bCs/>
          <w:szCs w:val="24"/>
          <w:lang w:val="en-US"/>
        </w:rPr>
        <w:t>Saturday between 1pm and 12 midnight</w:t>
      </w:r>
    </w:p>
    <w:p w14:paraId="7F157B7F" w14:textId="77777777" w:rsidR="000F0ED6" w:rsidRPr="004512D7" w:rsidRDefault="000F0ED6" w:rsidP="007A4D13">
      <w:pPr>
        <w:spacing w:after="0"/>
        <w:ind w:firstLine="720"/>
        <w:rPr>
          <w:szCs w:val="24"/>
          <w:lang w:val="en-US"/>
        </w:rPr>
      </w:pPr>
      <w:r w:rsidRPr="004512D7">
        <w:rPr>
          <w:bCs/>
          <w:szCs w:val="24"/>
          <w:lang w:val="en-US"/>
        </w:rPr>
        <w:lastRenderedPageBreak/>
        <w:t>Sunday b</w:t>
      </w:r>
      <w:r>
        <w:rPr>
          <w:bCs/>
          <w:szCs w:val="24"/>
          <w:lang w:val="en-US"/>
        </w:rPr>
        <w:t>etween 1</w:t>
      </w:r>
      <w:r w:rsidRPr="004512D7">
        <w:rPr>
          <w:bCs/>
          <w:szCs w:val="24"/>
          <w:lang w:val="en-US"/>
        </w:rPr>
        <w:t>pm and 8 pm</w:t>
      </w:r>
      <w:r>
        <w:rPr>
          <w:bCs/>
          <w:szCs w:val="24"/>
          <w:lang w:val="en-US"/>
        </w:rPr>
        <w:t>.</w:t>
      </w:r>
    </w:p>
    <w:p w14:paraId="762FC100" w14:textId="77777777" w:rsidR="000F0ED6" w:rsidRPr="00BE436D" w:rsidRDefault="000F0ED6" w:rsidP="000F0ED6">
      <w:pPr>
        <w:spacing w:after="0"/>
        <w:rPr>
          <w:szCs w:val="24"/>
          <w:lang w:val="en-US"/>
        </w:rPr>
      </w:pPr>
    </w:p>
    <w:p w14:paraId="210C2599" w14:textId="77777777" w:rsidR="000F0ED6" w:rsidRDefault="000F0ED6" w:rsidP="007A4D13">
      <w:pPr>
        <w:spacing w:after="0"/>
        <w:ind w:left="720"/>
        <w:rPr>
          <w:szCs w:val="24"/>
        </w:rPr>
      </w:pPr>
      <w:r w:rsidRPr="00BE436D">
        <w:rPr>
          <w:szCs w:val="24"/>
        </w:rPr>
        <w:t>The</w:t>
      </w:r>
      <w:r>
        <w:rPr>
          <w:szCs w:val="24"/>
        </w:rPr>
        <w:t xml:space="preserve"> tennis</w:t>
      </w:r>
      <w:r w:rsidRPr="00BE436D">
        <w:rPr>
          <w:szCs w:val="24"/>
        </w:rPr>
        <w:t xml:space="preserve"> club wish</w:t>
      </w:r>
      <w:r>
        <w:rPr>
          <w:szCs w:val="24"/>
        </w:rPr>
        <w:t>es</w:t>
      </w:r>
      <w:r w:rsidRPr="00BE436D">
        <w:rPr>
          <w:szCs w:val="24"/>
        </w:rPr>
        <w:t xml:space="preserve"> to have a special competition on a Friday night just for a month</w:t>
      </w:r>
      <w:r>
        <w:rPr>
          <w:szCs w:val="24"/>
        </w:rPr>
        <w:t>,</w:t>
      </w:r>
      <w:r w:rsidRPr="00BE436D">
        <w:rPr>
          <w:szCs w:val="24"/>
        </w:rPr>
        <w:t xml:space="preserve"> during which alcohol will be supplied.</w:t>
      </w:r>
    </w:p>
    <w:p w14:paraId="6A0B1727" w14:textId="77777777" w:rsidR="000F0ED6" w:rsidRDefault="000F0ED6" w:rsidP="000F0ED6">
      <w:pPr>
        <w:spacing w:after="0"/>
        <w:rPr>
          <w:szCs w:val="24"/>
        </w:rPr>
      </w:pPr>
    </w:p>
    <w:p w14:paraId="46841254" w14:textId="7202805F" w:rsidR="000F0ED6" w:rsidRDefault="000F0ED6" w:rsidP="007A4D13">
      <w:pPr>
        <w:spacing w:after="0"/>
        <w:ind w:firstLine="720"/>
        <w:rPr>
          <w:szCs w:val="24"/>
          <w:lang w:val="en-US"/>
        </w:rPr>
      </w:pPr>
      <w:r>
        <w:rPr>
          <w:szCs w:val="24"/>
          <w:lang w:val="en-US"/>
        </w:rPr>
        <w:t xml:space="preserve">What must the tennis </w:t>
      </w:r>
      <w:r w:rsidRPr="00BE436D">
        <w:rPr>
          <w:szCs w:val="24"/>
          <w:lang w:val="en-US"/>
        </w:rPr>
        <w:t>club</w:t>
      </w:r>
      <w:r>
        <w:rPr>
          <w:szCs w:val="24"/>
          <w:lang w:val="en-US"/>
        </w:rPr>
        <w:t xml:space="preserve"> do to be able to supply alcohol</w:t>
      </w:r>
      <w:r w:rsidRPr="00BE436D">
        <w:rPr>
          <w:szCs w:val="24"/>
          <w:lang w:val="en-US"/>
        </w:rPr>
        <w:t>?</w:t>
      </w:r>
    </w:p>
    <w:p w14:paraId="3CF7EC2D" w14:textId="3D8DC333" w:rsidR="00B0349B" w:rsidRPr="000E175A" w:rsidRDefault="00770514" w:rsidP="00D82635">
      <w:pPr>
        <w:pStyle w:val="Heading3-notnumbered"/>
        <w:rPr>
          <w:lang w:val="en-US"/>
        </w:rPr>
      </w:pPr>
      <w:r>
        <w:rPr>
          <w:lang w:val="en-US"/>
        </w:rPr>
        <w:t>A.</w:t>
      </w:r>
      <w:r>
        <w:rPr>
          <w:lang w:val="en-US"/>
        </w:rPr>
        <w:tab/>
      </w:r>
      <w:r w:rsidR="00A66CD7">
        <w:rPr>
          <w:i/>
          <w:iCs/>
          <w:lang w:val="en-US"/>
        </w:rPr>
        <w:t>A</w:t>
      </w:r>
      <w:r w:rsidR="00F84A7B" w:rsidRPr="007A4D13">
        <w:rPr>
          <w:i/>
          <w:iCs/>
          <w:lang w:val="en-US"/>
        </w:rPr>
        <w:t>pply for a limited licence</w:t>
      </w:r>
    </w:p>
    <w:p w14:paraId="305CCE45" w14:textId="58139E2C" w:rsidR="00B377D6" w:rsidRDefault="00B022A8" w:rsidP="00000318">
      <w:pPr>
        <w:pStyle w:val="Heading1-notnumbered"/>
      </w:pPr>
      <w:r>
        <w:br w:type="page"/>
      </w:r>
      <w:bookmarkStart w:id="46" w:name="_Toc69809372"/>
      <w:r w:rsidR="00DD49D3">
        <w:lastRenderedPageBreak/>
        <w:t>Appendix 1</w:t>
      </w:r>
      <w:r w:rsidR="0031232F">
        <w:t>– Schedule 1</w:t>
      </w:r>
      <w:bookmarkEnd w:id="46"/>
    </w:p>
    <w:p w14:paraId="562A3404" w14:textId="7D15EA13" w:rsidR="00D23916" w:rsidRDefault="00D23916" w:rsidP="00D23916">
      <w:r w:rsidRPr="001B0BAE">
        <w:t xml:space="preserve">To download Schedule 1, visit </w:t>
      </w:r>
      <w:hyperlink r:id="rId32" w:history="1">
        <w:r w:rsidRPr="00FD056A">
          <w:rPr>
            <w:rStyle w:val="Hyperlink"/>
          </w:rPr>
          <w:t>vcglr.vic.gov.au</w:t>
        </w:r>
      </w:hyperlink>
      <w:r>
        <w:t xml:space="preserve"> </w:t>
      </w:r>
    </w:p>
    <w:p w14:paraId="4CC1D03D" w14:textId="425E9F62" w:rsidR="00A36EC2" w:rsidRPr="00D23916" w:rsidRDefault="00A36EC2" w:rsidP="00D23916">
      <w:r>
        <w:rPr>
          <w:noProof/>
        </w:rPr>
        <w:drawing>
          <wp:inline distT="0" distB="0" distL="0" distR="0" wp14:anchorId="431549AB" wp14:editId="22B80183">
            <wp:extent cx="5852978" cy="8356600"/>
            <wp:effectExtent l="0" t="0" r="190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33">
                      <a:extLst>
                        <a:ext uri="{28A0092B-C50C-407E-A947-70E740481C1C}">
                          <a14:useLocalDpi xmlns:a14="http://schemas.microsoft.com/office/drawing/2010/main" val="0"/>
                        </a:ext>
                      </a:extLst>
                    </a:blip>
                    <a:srcRect l="2351" t="1361"/>
                    <a:stretch/>
                  </pic:blipFill>
                  <pic:spPr bwMode="auto">
                    <a:xfrm>
                      <a:off x="0" y="0"/>
                      <a:ext cx="5852978" cy="8356600"/>
                    </a:xfrm>
                    <a:prstGeom prst="rect">
                      <a:avLst/>
                    </a:prstGeom>
                    <a:ln>
                      <a:noFill/>
                    </a:ln>
                    <a:extLst>
                      <a:ext uri="{53640926-AAD7-44D8-BBD7-CCE9431645EC}">
                        <a14:shadowObscured xmlns:a14="http://schemas.microsoft.com/office/drawing/2010/main"/>
                      </a:ext>
                    </a:extLst>
                  </pic:spPr>
                </pic:pic>
              </a:graphicData>
            </a:graphic>
          </wp:inline>
        </w:drawing>
      </w:r>
    </w:p>
    <w:sectPr w:rsidR="00A36EC2" w:rsidRPr="00D23916" w:rsidSect="003179A4">
      <w:pgSz w:w="11906" w:h="16838" w:code="9"/>
      <w:pgMar w:top="1418" w:right="1133" w:bottom="1134" w:left="1134" w:header="283" w:footer="6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DF49BD" w14:textId="77777777" w:rsidR="0096089F" w:rsidRDefault="0096089F">
      <w:r>
        <w:separator/>
      </w:r>
    </w:p>
  </w:endnote>
  <w:endnote w:type="continuationSeparator" w:id="0">
    <w:p w14:paraId="6AFB0DE4" w14:textId="77777777" w:rsidR="0096089F" w:rsidRDefault="00960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VIC">
    <w:altName w:val="VIC"/>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4A49B" w14:textId="77777777" w:rsidR="000F0FA8" w:rsidRDefault="000F0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C086E" w14:textId="54CF17CE" w:rsidR="00812CAA" w:rsidRDefault="00812CAA" w:rsidP="000F0FA8">
    <w:pPr>
      <w:pStyle w:val="BodyText-NumberedLista"/>
      <w:numPr>
        <w:ilvl w:val="0"/>
        <w:numId w:val="0"/>
      </w:numPr>
      <w:tabs>
        <w:tab w:val="right" w:pos="9978"/>
      </w:tabs>
      <w:ind w:firstLine="720"/>
      <w:jc w:val="left"/>
    </w:pPr>
    <w:r>
      <w:t>V1/2021</w:t>
    </w:r>
    <w:r w:rsidR="000F0FA8">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0B2FB" w14:textId="77777777" w:rsidR="000F0FA8" w:rsidRDefault="000F0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3F79A" w14:textId="7F5B0E2A" w:rsidR="00812CAA" w:rsidRPr="005C7D64" w:rsidRDefault="00812CAA" w:rsidP="005C7D64">
    <w:pPr>
      <w:pStyle w:val="Footer"/>
      <w:jc w:val="right"/>
    </w:pPr>
    <w:r w:rsidRPr="00852022">
      <w:rPr>
        <w:rStyle w:val="PageNumber"/>
      </w:rPr>
      <w:fldChar w:fldCharType="begin"/>
    </w:r>
    <w:r w:rsidRPr="00852022">
      <w:rPr>
        <w:rStyle w:val="PageNumber"/>
      </w:rPr>
      <w:instrText xml:space="preserve"> PAGE </w:instrText>
    </w:r>
    <w:r w:rsidRPr="00852022">
      <w:rPr>
        <w:rStyle w:val="PageNumber"/>
      </w:rPr>
      <w:fldChar w:fldCharType="separate"/>
    </w:r>
    <w:r>
      <w:rPr>
        <w:rStyle w:val="PageNumber"/>
        <w:noProof/>
      </w:rPr>
      <w:t>14</w:t>
    </w:r>
    <w:r w:rsidRPr="00852022">
      <w:rPr>
        <w:rStyle w:val="PageNumber"/>
      </w:rPr>
      <w:fldChar w:fldCharType="end"/>
    </w:r>
    <w:r>
      <w:rPr>
        <w:noProof/>
        <w:lang w:eastAsia="en-AU"/>
      </w:rPr>
      <w:drawing>
        <wp:anchor distT="0" distB="0" distL="114300" distR="114300" simplePos="0" relativeHeight="251697152" behindDoc="1" locked="0" layoutInCell="1" allowOverlap="1" wp14:anchorId="09824F69" wp14:editId="5787B211">
          <wp:simplePos x="0" y="0"/>
          <wp:positionH relativeFrom="column">
            <wp:posOffset>-718185</wp:posOffset>
          </wp:positionH>
          <wp:positionV relativeFrom="margin">
            <wp:posOffset>9570085</wp:posOffset>
          </wp:positionV>
          <wp:extent cx="7558471" cy="224865"/>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558471" cy="2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AUTOTEXT “VCGLR_Footer_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03C621" w14:textId="77777777" w:rsidR="0096089F" w:rsidRDefault="0096089F">
      <w:r>
        <w:separator/>
      </w:r>
    </w:p>
  </w:footnote>
  <w:footnote w:type="continuationSeparator" w:id="0">
    <w:p w14:paraId="6A84D931" w14:textId="77777777" w:rsidR="0096089F" w:rsidRDefault="00960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37E5" w14:textId="77777777" w:rsidR="00812CAA" w:rsidRDefault="003179A4">
    <w:pPr>
      <w:pStyle w:val="Header"/>
    </w:pPr>
    <w:r>
      <w:rPr>
        <w:noProof/>
      </w:rPr>
      <w:pict w14:anchorId="3CF61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alt="" style="position:absolute;margin-left:0;margin-top:0;width:479.55pt;height:159.85pt;rotation:315;z-index:-251655680;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8E7D0" w14:textId="08E1EBE7" w:rsidR="00812CAA" w:rsidRPr="001604A2" w:rsidRDefault="00812CAA" w:rsidP="008A6591">
    <w:pPr>
      <w:pStyle w:val="TableText-BoldColour"/>
      <w:tabs>
        <w:tab w:val="left" w:pos="1768"/>
      </w:tabs>
    </w:pPr>
    <w:r>
      <w:rPr>
        <w:noProof/>
      </w:rPr>
      <w:drawing>
        <wp:anchor distT="0" distB="0" distL="114300" distR="114300" simplePos="0" relativeHeight="251698176" behindDoc="1" locked="0" layoutInCell="1" allowOverlap="1" wp14:anchorId="5E23BEC7" wp14:editId="07DAE835">
          <wp:simplePos x="0" y="0"/>
          <wp:positionH relativeFrom="column">
            <wp:posOffset>-612140</wp:posOffset>
          </wp:positionH>
          <wp:positionV relativeFrom="paragraph">
            <wp:posOffset>-179070</wp:posOffset>
          </wp:positionV>
          <wp:extent cx="7560000" cy="10685806"/>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a:ext>
                    </a:extLst>
                  </a:blip>
                  <a:stretch>
                    <a:fillRect/>
                  </a:stretch>
                </pic:blipFill>
                <pic:spPr>
                  <a:xfrm>
                    <a:off x="0" y="0"/>
                    <a:ext cx="7560000" cy="10685806"/>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AUTOTEXT "VCGLR_Cover_</w:instrText>
    </w:r>
    <w:r>
      <w:fldChar w:fldCharType="begin"/>
    </w:r>
    <w:r>
      <w:instrText xml:space="preserve"> docproperty "BannerType" </w:instrText>
    </w:r>
    <w:r>
      <w:fldChar w:fldCharType="separate"/>
    </w:r>
    <w:r>
      <w:instrText>Colour</w:instrText>
    </w:r>
    <w:r>
      <w:fldChar w:fldCharType="end"/>
    </w:r>
    <w:r>
      <w:instrText>"</w:instrText>
    </w:r>
    <w:r>
      <w:fldChar w:fldCharType="end"/>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2B98" w14:textId="77777777" w:rsidR="00812CAA" w:rsidRDefault="003179A4">
    <w:pPr>
      <w:pStyle w:val="Header"/>
    </w:pPr>
    <w:r>
      <w:rPr>
        <w:noProof/>
      </w:rPr>
      <w:pict w14:anchorId="5FF762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alt="" style="position:absolute;margin-left:0;margin-top:0;width:479.55pt;height:159.85pt;rotation:315;z-index:-251656704;mso-wrap-edited:f;mso-width-percent:0;mso-height-percent:0;mso-position-horizontal:center;mso-position-horizontal-relative:margin;mso-position-vertical:center;mso-position-vertical-relative:margin;mso-width-percent:0;mso-height-percent:0" wrapcoords="21532 1115 14535 1217 12169 1420 11763 507 11594 1115 11290 1217 11223 1318 10546 7200 7944 1521 7639 1318 7031 1014 5577 1217 5577 5983 3752 2839 3448 2130 2535 913 2434 1217 608 1217 608 16732 676 17037 2366 17037 3008 16631 3549 15921 3955 14907 4259 13589 5003 15820 6017 17645 6220 17138 6287 16327 6287 12777 6389 10851 7741 14806 9059 17746 9262 17138 10073 17239 10242 16732 10377 15820 10546 13994 10885 12777 11628 12676 12845 16327 13623 17848 13859 17138 14603 17037 14806 17239 15144 16935 15211 16530 15211 9735 16665 9431 18558 15211 19673 17746 19944 16935 19977 3346 21465 3245 21566 3448 21600 2941 21634 1420 21532 1115" fillcolor="silver" stroked="f">
          <v:fill opacity=".5"/>
          <v:textpath style="font-family:&quot;Verdan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B11E8" w14:textId="1B7771B8" w:rsidR="00812CAA" w:rsidRDefault="00812CAA" w:rsidP="00CD0B59">
    <w:pPr>
      <w:pStyle w:val="NumberedList11"/>
      <w:numPr>
        <w:ilvl w:val="0"/>
        <w:numId w:val="0"/>
      </w:numPr>
    </w:pPr>
    <w:r>
      <w:rPr>
        <w:noProof/>
        <w:lang w:eastAsia="en-AU"/>
      </w:rPr>
      <w:drawing>
        <wp:anchor distT="0" distB="0" distL="114300" distR="114300" simplePos="0" relativeHeight="251695104" behindDoc="1" locked="0" layoutInCell="1" allowOverlap="1" wp14:anchorId="09B3DF3C" wp14:editId="00E05324">
          <wp:simplePos x="0" y="0"/>
          <wp:positionH relativeFrom="margin">
            <wp:posOffset>-899795</wp:posOffset>
          </wp:positionH>
          <wp:positionV relativeFrom="paragraph">
            <wp:posOffset>-180340</wp:posOffset>
          </wp:positionV>
          <wp:extent cx="10692000" cy="228600"/>
          <wp:effectExtent l="0" t="0" r="190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10692000"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A9AA3" w14:textId="5895247F" w:rsidR="00812CAA" w:rsidRDefault="00812CAA" w:rsidP="00CD0B59">
    <w:pPr>
      <w:pStyle w:val="NumberedList11"/>
      <w:numPr>
        <w:ilvl w:val="0"/>
        <w:numId w:val="0"/>
      </w:numPr>
    </w:pPr>
    <w:r>
      <w:t xml:space="preserve">Self-paced guide | </w:t>
    </w:r>
    <w:r>
      <w:rPr>
        <w:b/>
        <w:bCs/>
        <w:color w:val="262B67" w:themeColor="text2"/>
      </w:rPr>
      <w:t>Restricted club licence</w:t>
    </w:r>
    <w:r>
      <w:fldChar w:fldCharType="begin"/>
    </w:r>
    <w:r>
      <w:instrText xml:space="preserve"> AUTOTEXT “VCGLR_Header_</w:instrText>
    </w:r>
    <w:r>
      <w:fldChar w:fldCharType="begin"/>
    </w:r>
    <w:r>
      <w:instrText xml:space="preserve"> docproperty "BannerType" </w:instrText>
    </w:r>
    <w:r>
      <w:fldChar w:fldCharType="separate"/>
    </w:r>
    <w:r>
      <w:instrText>Colour</w:instrText>
    </w:r>
    <w: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92060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80E94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F86C4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28B89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D07D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FE84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B83D2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AAF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ACE5B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8788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FE2A8A"/>
    <w:multiLevelType w:val="hybridMultilevel"/>
    <w:tmpl w:val="6A3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7A3353"/>
    <w:multiLevelType w:val="hybridMultilevel"/>
    <w:tmpl w:val="E95C1E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602336"/>
    <w:multiLevelType w:val="hybridMultilevel"/>
    <w:tmpl w:val="343E7526"/>
    <w:lvl w:ilvl="0" w:tplc="04090001">
      <w:start w:val="1"/>
      <w:numFmt w:val="bullet"/>
      <w:lvlText w:val=""/>
      <w:lvlJc w:val="left"/>
      <w:pPr>
        <w:ind w:left="12" w:hanging="360"/>
      </w:pPr>
      <w:rPr>
        <w:rFonts w:ascii="Symbol" w:hAnsi="Symbol" w:hint="default"/>
      </w:rPr>
    </w:lvl>
    <w:lvl w:ilvl="1" w:tplc="04090003" w:tentative="1">
      <w:start w:val="1"/>
      <w:numFmt w:val="bullet"/>
      <w:lvlText w:val="o"/>
      <w:lvlJc w:val="left"/>
      <w:pPr>
        <w:ind w:left="732" w:hanging="360"/>
      </w:pPr>
      <w:rPr>
        <w:rFonts w:ascii="Courier New" w:hAnsi="Courier New" w:hint="default"/>
      </w:rPr>
    </w:lvl>
    <w:lvl w:ilvl="2" w:tplc="04090005" w:tentative="1">
      <w:start w:val="1"/>
      <w:numFmt w:val="bullet"/>
      <w:lvlText w:val=""/>
      <w:lvlJc w:val="left"/>
      <w:pPr>
        <w:ind w:left="1452" w:hanging="360"/>
      </w:pPr>
      <w:rPr>
        <w:rFonts w:ascii="Wingdings" w:hAnsi="Wingdings" w:hint="default"/>
      </w:rPr>
    </w:lvl>
    <w:lvl w:ilvl="3" w:tplc="04090001" w:tentative="1">
      <w:start w:val="1"/>
      <w:numFmt w:val="bullet"/>
      <w:lvlText w:val=""/>
      <w:lvlJc w:val="left"/>
      <w:pPr>
        <w:ind w:left="2172" w:hanging="360"/>
      </w:pPr>
      <w:rPr>
        <w:rFonts w:ascii="Symbol" w:hAnsi="Symbol" w:hint="default"/>
      </w:rPr>
    </w:lvl>
    <w:lvl w:ilvl="4" w:tplc="04090003" w:tentative="1">
      <w:start w:val="1"/>
      <w:numFmt w:val="bullet"/>
      <w:lvlText w:val="o"/>
      <w:lvlJc w:val="left"/>
      <w:pPr>
        <w:ind w:left="2892" w:hanging="360"/>
      </w:pPr>
      <w:rPr>
        <w:rFonts w:ascii="Courier New" w:hAnsi="Courier New" w:hint="default"/>
      </w:rPr>
    </w:lvl>
    <w:lvl w:ilvl="5" w:tplc="04090005" w:tentative="1">
      <w:start w:val="1"/>
      <w:numFmt w:val="bullet"/>
      <w:lvlText w:val=""/>
      <w:lvlJc w:val="left"/>
      <w:pPr>
        <w:ind w:left="3612" w:hanging="360"/>
      </w:pPr>
      <w:rPr>
        <w:rFonts w:ascii="Wingdings" w:hAnsi="Wingdings" w:hint="default"/>
      </w:rPr>
    </w:lvl>
    <w:lvl w:ilvl="6" w:tplc="04090001" w:tentative="1">
      <w:start w:val="1"/>
      <w:numFmt w:val="bullet"/>
      <w:lvlText w:val=""/>
      <w:lvlJc w:val="left"/>
      <w:pPr>
        <w:ind w:left="4332" w:hanging="360"/>
      </w:pPr>
      <w:rPr>
        <w:rFonts w:ascii="Symbol" w:hAnsi="Symbol" w:hint="default"/>
      </w:rPr>
    </w:lvl>
    <w:lvl w:ilvl="7" w:tplc="04090003" w:tentative="1">
      <w:start w:val="1"/>
      <w:numFmt w:val="bullet"/>
      <w:lvlText w:val="o"/>
      <w:lvlJc w:val="left"/>
      <w:pPr>
        <w:ind w:left="5052" w:hanging="360"/>
      </w:pPr>
      <w:rPr>
        <w:rFonts w:ascii="Courier New" w:hAnsi="Courier New" w:hint="default"/>
      </w:rPr>
    </w:lvl>
    <w:lvl w:ilvl="8" w:tplc="04090005" w:tentative="1">
      <w:start w:val="1"/>
      <w:numFmt w:val="bullet"/>
      <w:lvlText w:val=""/>
      <w:lvlJc w:val="left"/>
      <w:pPr>
        <w:ind w:left="5772" w:hanging="360"/>
      </w:pPr>
      <w:rPr>
        <w:rFonts w:ascii="Wingdings" w:hAnsi="Wingdings" w:hint="default"/>
      </w:rPr>
    </w:lvl>
  </w:abstractNum>
  <w:abstractNum w:abstractNumId="13" w15:restartNumberingAfterBreak="0">
    <w:nsid w:val="0A700A79"/>
    <w:multiLevelType w:val="hybridMultilevel"/>
    <w:tmpl w:val="C4E65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3C15BE"/>
    <w:multiLevelType w:val="hybridMultilevel"/>
    <w:tmpl w:val="F2FEBB40"/>
    <w:lvl w:ilvl="0" w:tplc="E578E12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1D6018C"/>
    <w:multiLevelType w:val="hybridMultilevel"/>
    <w:tmpl w:val="275073DC"/>
    <w:lvl w:ilvl="0" w:tplc="FFA0572A">
      <w:start w:val="1"/>
      <w:numFmt w:val="decimal"/>
      <w:lvlText w:val="%1."/>
      <w:lvlJc w:val="left"/>
      <w:pPr>
        <w:tabs>
          <w:tab w:val="num" w:pos="360"/>
        </w:tabs>
        <w:ind w:left="360" w:hanging="360"/>
      </w:pPr>
      <w:rPr>
        <w:rFont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4E13AA2"/>
    <w:multiLevelType w:val="hybridMultilevel"/>
    <w:tmpl w:val="50880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F915CD"/>
    <w:multiLevelType w:val="hybridMultilevel"/>
    <w:tmpl w:val="99C25008"/>
    <w:lvl w:ilvl="0" w:tplc="798A3C88">
      <w:start w:val="1"/>
      <w:numFmt w:val="bullet"/>
      <w:pStyle w:val="BodyText-List-RestrictedRelease"/>
      <w:lvlText w:val=""/>
      <w:lvlJc w:val="left"/>
      <w:pPr>
        <w:tabs>
          <w:tab w:val="num" w:pos="360"/>
        </w:tabs>
        <w:ind w:left="360" w:hanging="360"/>
      </w:pPr>
      <w:rPr>
        <w:rFonts w:ascii="Symbol" w:hAnsi="Symbol" w:hint="default"/>
        <w:color w:val="auto"/>
        <w:sz w:val="18"/>
        <w:szCs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12195F"/>
    <w:multiLevelType w:val="hybridMultilevel"/>
    <w:tmpl w:val="1870E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2200AD"/>
    <w:multiLevelType w:val="multilevel"/>
    <w:tmpl w:val="D99A6D7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20" w15:restartNumberingAfterBreak="0">
    <w:nsid w:val="213D5512"/>
    <w:multiLevelType w:val="hybridMultilevel"/>
    <w:tmpl w:val="908E1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922093"/>
    <w:multiLevelType w:val="hybridMultilevel"/>
    <w:tmpl w:val="2EEA1B76"/>
    <w:lvl w:ilvl="0" w:tplc="E7F2B9B6">
      <w:start w:val="1"/>
      <w:numFmt w:val="bullet"/>
      <w:pStyle w:val="TableText-List-Nolinespacing"/>
      <w:lvlText w:val=""/>
      <w:lvlJc w:val="left"/>
      <w:pPr>
        <w:tabs>
          <w:tab w:val="num" w:pos="142"/>
        </w:tabs>
        <w:ind w:left="142" w:hanging="142"/>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0F7139"/>
    <w:multiLevelType w:val="hybridMultilevel"/>
    <w:tmpl w:val="095450DE"/>
    <w:lvl w:ilvl="0" w:tplc="3476E746">
      <w:start w:val="1"/>
      <w:numFmt w:val="bullet"/>
      <w:pStyle w:val="GuidanceText-List-Indent"/>
      <w:lvlText w:val=""/>
      <w:lvlJc w:val="left"/>
      <w:pPr>
        <w:tabs>
          <w:tab w:val="num" w:pos="1588"/>
        </w:tabs>
        <w:ind w:left="1588" w:hanging="397"/>
      </w:pPr>
      <w:rPr>
        <w:rFonts w:ascii="Wingdings" w:hAnsi="Wingdings"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E9B2156"/>
    <w:multiLevelType w:val="singleLevel"/>
    <w:tmpl w:val="630E9578"/>
    <w:lvl w:ilvl="0">
      <w:start w:val="1"/>
      <w:numFmt w:val="bullet"/>
      <w:pStyle w:val="BodyText-Bulletlist"/>
      <w:lvlText w:val=""/>
      <w:lvlJc w:val="left"/>
      <w:pPr>
        <w:tabs>
          <w:tab w:val="num" w:pos="1190"/>
        </w:tabs>
        <w:ind w:left="1190" w:hanging="396"/>
      </w:pPr>
      <w:rPr>
        <w:rFonts w:ascii="Symbol" w:hAnsi="Symbol" w:hint="default"/>
        <w:color w:val="auto"/>
        <w:sz w:val="18"/>
      </w:rPr>
    </w:lvl>
  </w:abstractNum>
  <w:abstractNum w:abstractNumId="24" w15:restartNumberingAfterBreak="0">
    <w:nsid w:val="32B04E30"/>
    <w:multiLevelType w:val="hybridMultilevel"/>
    <w:tmpl w:val="99E47010"/>
    <w:lvl w:ilvl="0" w:tplc="79B459CE">
      <w:start w:val="1"/>
      <w:numFmt w:val="bullet"/>
      <w:pStyle w:val="TableText-ListIndent"/>
      <w:lvlText w:val=""/>
      <w:lvlJc w:val="left"/>
      <w:pPr>
        <w:tabs>
          <w:tab w:val="num" w:pos="284"/>
        </w:tabs>
        <w:ind w:left="284" w:hanging="142"/>
      </w:pPr>
      <w:rPr>
        <w:rFonts w:ascii="Wingdings" w:hAnsi="Wingdings" w:hint="default"/>
        <w:color w:val="auto"/>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AF61FB"/>
    <w:multiLevelType w:val="hybridMultilevel"/>
    <w:tmpl w:val="3B243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27" w15:restartNumberingAfterBreak="0">
    <w:nsid w:val="3C35719A"/>
    <w:multiLevelType w:val="hybridMultilevel"/>
    <w:tmpl w:val="071AD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431207"/>
    <w:multiLevelType w:val="hybridMultilevel"/>
    <w:tmpl w:val="8E82888E"/>
    <w:lvl w:ilvl="0" w:tplc="FFFFFFFF">
      <w:start w:val="2010"/>
      <w:numFmt w:val="bullet"/>
      <w:lvlText w:val="-"/>
      <w:lvlJc w:val="left"/>
      <w:pPr>
        <w:tabs>
          <w:tab w:val="num" w:pos="1080"/>
        </w:tabs>
        <w:ind w:left="1080" w:hanging="360"/>
      </w:pPr>
      <w:rPr>
        <w:rFonts w:ascii="Times New Roman" w:hAnsi="Times New Roman" w:cs="Times New Roman" w:hint="default"/>
        <w:sz w:val="24"/>
      </w:rPr>
    </w:lvl>
    <w:lvl w:ilvl="1" w:tplc="FFFFFFFF">
      <w:start w:val="2010"/>
      <w:numFmt w:val="bullet"/>
      <w:lvlText w:val="-"/>
      <w:lvlJc w:val="left"/>
      <w:pPr>
        <w:tabs>
          <w:tab w:val="num" w:pos="2160"/>
        </w:tabs>
        <w:ind w:left="2160" w:hanging="360"/>
      </w:pPr>
      <w:rPr>
        <w:rFonts w:ascii="Times New Roman" w:eastAsia="Times" w:hAnsi="Times New Roman" w:cs="Times New Roman"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48B54C6"/>
    <w:multiLevelType w:val="hybridMultilevel"/>
    <w:tmpl w:val="F9586206"/>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345" w:hanging="360"/>
      </w:pPr>
      <w:rPr>
        <w:rFonts w:ascii="Courier New" w:hAnsi="Courier New" w:cs="Courier New" w:hint="default"/>
      </w:rPr>
    </w:lvl>
    <w:lvl w:ilvl="2" w:tplc="04090005" w:tentative="1">
      <w:start w:val="1"/>
      <w:numFmt w:val="bullet"/>
      <w:lvlText w:val=""/>
      <w:lvlJc w:val="left"/>
      <w:pPr>
        <w:ind w:left="375" w:hanging="360"/>
      </w:pPr>
      <w:rPr>
        <w:rFonts w:ascii="Wingdings" w:hAnsi="Wingdings" w:hint="default"/>
      </w:rPr>
    </w:lvl>
    <w:lvl w:ilvl="3" w:tplc="04090001" w:tentative="1">
      <w:start w:val="1"/>
      <w:numFmt w:val="bullet"/>
      <w:lvlText w:val=""/>
      <w:lvlJc w:val="left"/>
      <w:pPr>
        <w:ind w:left="1095" w:hanging="360"/>
      </w:pPr>
      <w:rPr>
        <w:rFonts w:ascii="Symbol" w:hAnsi="Symbol" w:hint="default"/>
      </w:rPr>
    </w:lvl>
    <w:lvl w:ilvl="4" w:tplc="04090003" w:tentative="1">
      <w:start w:val="1"/>
      <w:numFmt w:val="bullet"/>
      <w:lvlText w:val="o"/>
      <w:lvlJc w:val="left"/>
      <w:pPr>
        <w:ind w:left="1815" w:hanging="360"/>
      </w:pPr>
      <w:rPr>
        <w:rFonts w:ascii="Courier New" w:hAnsi="Courier New" w:cs="Courier New" w:hint="default"/>
      </w:rPr>
    </w:lvl>
    <w:lvl w:ilvl="5" w:tplc="04090005" w:tentative="1">
      <w:start w:val="1"/>
      <w:numFmt w:val="bullet"/>
      <w:lvlText w:val=""/>
      <w:lvlJc w:val="left"/>
      <w:pPr>
        <w:ind w:left="2535" w:hanging="360"/>
      </w:pPr>
      <w:rPr>
        <w:rFonts w:ascii="Wingdings" w:hAnsi="Wingdings" w:hint="default"/>
      </w:rPr>
    </w:lvl>
    <w:lvl w:ilvl="6" w:tplc="04090001" w:tentative="1">
      <w:start w:val="1"/>
      <w:numFmt w:val="bullet"/>
      <w:lvlText w:val=""/>
      <w:lvlJc w:val="left"/>
      <w:pPr>
        <w:ind w:left="3255" w:hanging="360"/>
      </w:pPr>
      <w:rPr>
        <w:rFonts w:ascii="Symbol" w:hAnsi="Symbol" w:hint="default"/>
      </w:rPr>
    </w:lvl>
    <w:lvl w:ilvl="7" w:tplc="04090003" w:tentative="1">
      <w:start w:val="1"/>
      <w:numFmt w:val="bullet"/>
      <w:lvlText w:val="o"/>
      <w:lvlJc w:val="left"/>
      <w:pPr>
        <w:ind w:left="3975" w:hanging="360"/>
      </w:pPr>
      <w:rPr>
        <w:rFonts w:ascii="Courier New" w:hAnsi="Courier New" w:cs="Courier New" w:hint="default"/>
      </w:rPr>
    </w:lvl>
    <w:lvl w:ilvl="8" w:tplc="04090005" w:tentative="1">
      <w:start w:val="1"/>
      <w:numFmt w:val="bullet"/>
      <w:lvlText w:val=""/>
      <w:lvlJc w:val="left"/>
      <w:pPr>
        <w:ind w:left="4695" w:hanging="360"/>
      </w:pPr>
      <w:rPr>
        <w:rFonts w:ascii="Wingdings" w:hAnsi="Wingdings" w:hint="default"/>
      </w:rPr>
    </w:lvl>
  </w:abstractNum>
  <w:abstractNum w:abstractNumId="31" w15:restartNumberingAfterBreak="0">
    <w:nsid w:val="48A6481A"/>
    <w:multiLevelType w:val="multilevel"/>
    <w:tmpl w:val="AD7E2700"/>
    <w:lvl w:ilvl="0">
      <w:start w:val="1"/>
      <w:numFmt w:val="decimal"/>
      <w:lvlRestart w:val="0"/>
      <w:pStyle w:val="Table-Number"/>
      <w:lvlText w:val="%1"/>
      <w:lvlJc w:val="left"/>
      <w:pPr>
        <w:tabs>
          <w:tab w:val="num" w:pos="283"/>
        </w:tabs>
        <w:ind w:left="283" w:hanging="283"/>
      </w:pPr>
      <w:rPr>
        <w:rFonts w:ascii="Arial" w:hAnsi="Arial" w:cs="Arial" w:hint="default"/>
        <w:b w:val="0"/>
        <w:i w:val="0"/>
        <w:sz w:val="18"/>
      </w:rPr>
    </w:lvl>
    <w:lvl w:ilvl="1">
      <w:start w:val="1"/>
      <w:numFmt w:val="lowerLetter"/>
      <w:pStyle w:val="TableText-List-Level1"/>
      <w:lvlText w:val="%2)"/>
      <w:lvlJc w:val="left"/>
      <w:pPr>
        <w:tabs>
          <w:tab w:val="num" w:pos="567"/>
        </w:tabs>
        <w:ind w:left="567" w:hanging="283"/>
      </w:pPr>
      <w:rPr>
        <w:rFonts w:ascii="Arial" w:hAnsi="Arial" w:cs="Arial" w:hint="default"/>
      </w:rPr>
    </w:lvl>
    <w:lvl w:ilvl="2">
      <w:start w:val="1"/>
      <w:numFmt w:val="lowerRoman"/>
      <w:pStyle w:val="TableText-List-Level2"/>
      <w:lvlText w:val="%3"/>
      <w:lvlJc w:val="left"/>
      <w:pPr>
        <w:tabs>
          <w:tab w:val="num" w:pos="851"/>
        </w:tabs>
        <w:ind w:left="851" w:hanging="284"/>
      </w:pPr>
      <w:rPr>
        <w:rFonts w:ascii="Arial" w:hAnsi="Arial" w:cs="Arial" w:hint="default"/>
      </w:rPr>
    </w:lvl>
    <w:lvl w:ilvl="3">
      <w:start w:val="1"/>
      <w:numFmt w:val="decimal"/>
      <w:lvlText w:val="%1.%2.%3.%4."/>
      <w:lvlJc w:val="left"/>
      <w:pPr>
        <w:tabs>
          <w:tab w:val="num" w:pos="2160"/>
        </w:tabs>
        <w:ind w:left="1729" w:hanging="652"/>
      </w:pPr>
      <w:rPr>
        <w:rFonts w:ascii="Arial" w:hAnsi="Arial" w:cs="Arial" w:hint="default"/>
      </w:rPr>
    </w:lvl>
    <w:lvl w:ilvl="4">
      <w:start w:val="1"/>
      <w:numFmt w:val="decimal"/>
      <w:lvlText w:val="%1.%2.%3.%4.%5."/>
      <w:lvlJc w:val="left"/>
      <w:pPr>
        <w:tabs>
          <w:tab w:val="num" w:pos="2517"/>
        </w:tabs>
        <w:ind w:left="2234" w:hanging="794"/>
      </w:pPr>
      <w:rPr>
        <w:rFonts w:ascii="Arial" w:hAnsi="Arial" w:cs="Arial" w:hint="default"/>
      </w:rPr>
    </w:lvl>
    <w:lvl w:ilvl="5">
      <w:start w:val="1"/>
      <w:numFmt w:val="decimal"/>
      <w:lvlText w:val="%1.%2.%3.%4.%5.%6."/>
      <w:lvlJc w:val="left"/>
      <w:pPr>
        <w:tabs>
          <w:tab w:val="num" w:pos="3237"/>
        </w:tabs>
        <w:ind w:left="2738" w:hanging="941"/>
      </w:pPr>
      <w:rPr>
        <w:rFonts w:ascii="Arial" w:hAnsi="Arial" w:cs="Arial" w:hint="default"/>
      </w:rPr>
    </w:lvl>
    <w:lvl w:ilvl="6">
      <w:start w:val="1"/>
      <w:numFmt w:val="decimal"/>
      <w:lvlText w:val="%1.%2.%3.%4.%5.%6.%7."/>
      <w:lvlJc w:val="left"/>
      <w:pPr>
        <w:tabs>
          <w:tab w:val="num" w:pos="3957"/>
        </w:tabs>
        <w:ind w:left="3237" w:hanging="1077"/>
      </w:pPr>
      <w:rPr>
        <w:rFonts w:ascii="Arial" w:hAnsi="Arial" w:cs="Arial" w:hint="default"/>
      </w:rPr>
    </w:lvl>
    <w:lvl w:ilvl="7">
      <w:start w:val="1"/>
      <w:numFmt w:val="decimal"/>
      <w:lvlText w:val="%1.%2.%3.%4.%5.%6.%7.%8."/>
      <w:lvlJc w:val="left"/>
      <w:pPr>
        <w:tabs>
          <w:tab w:val="num" w:pos="4320"/>
        </w:tabs>
        <w:ind w:left="3742" w:hanging="1225"/>
      </w:pPr>
      <w:rPr>
        <w:rFonts w:ascii="Arial" w:hAnsi="Arial" w:cs="Arial" w:hint="default"/>
      </w:rPr>
    </w:lvl>
    <w:lvl w:ilvl="8">
      <w:start w:val="1"/>
      <w:numFmt w:val="decimal"/>
      <w:lvlText w:val="%1.%2.%3.%4.%5.%6.%7.%8.%9."/>
      <w:lvlJc w:val="left"/>
      <w:pPr>
        <w:tabs>
          <w:tab w:val="num" w:pos="5040"/>
        </w:tabs>
        <w:ind w:left="4320" w:hanging="1440"/>
      </w:pPr>
      <w:rPr>
        <w:rFonts w:ascii="Arial" w:hAnsi="Arial" w:cs="Arial" w:hint="default"/>
      </w:rPr>
    </w:lvl>
  </w:abstractNum>
  <w:abstractNum w:abstractNumId="32" w15:restartNumberingAfterBreak="0">
    <w:nsid w:val="494767DB"/>
    <w:multiLevelType w:val="multilevel"/>
    <w:tmpl w:val="0C090023"/>
    <w:styleLink w:val="ArticleSection"/>
    <w:lvl w:ilvl="0">
      <w:start w:val="1"/>
      <w:numFmt w:val="upperRoman"/>
      <w:lvlText w:val="Article %1."/>
      <w:lvlJc w:val="left"/>
      <w:pPr>
        <w:tabs>
          <w:tab w:val="num" w:pos="1800"/>
        </w:tabs>
        <w:ind w:left="0" w:firstLine="0"/>
      </w:pPr>
      <w:rPr>
        <w:rFonts w:ascii="Arial" w:hAnsi="Arial" w:cs="Arial"/>
        <w:color w:val="FF0000"/>
        <w:sz w:val="32"/>
        <w:u w:val="single"/>
      </w:r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4D3A7B6A"/>
    <w:multiLevelType w:val="hybridMultilevel"/>
    <w:tmpl w:val="C4F47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623A7E"/>
    <w:multiLevelType w:val="hybridMultilevel"/>
    <w:tmpl w:val="5A888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C2034"/>
    <w:multiLevelType w:val="hybridMultilevel"/>
    <w:tmpl w:val="E6AE3A08"/>
    <w:lvl w:ilvl="0" w:tplc="0C090017">
      <w:start w:val="1"/>
      <w:numFmt w:val="bullet"/>
      <w:pStyle w:val="Bullet2"/>
      <w:lvlText w:val="–"/>
      <w:lvlJc w:val="left"/>
      <w:pPr>
        <w:tabs>
          <w:tab w:val="num" w:pos="720"/>
        </w:tabs>
        <w:ind w:left="720" w:hanging="360"/>
      </w:pPr>
      <w:rPr>
        <w:rFonts w:ascii="Verdana" w:hAnsi="Verdana" w:hint="default"/>
      </w:rPr>
    </w:lvl>
    <w:lvl w:ilvl="1" w:tplc="0C090019">
      <w:start w:val="1"/>
      <w:numFmt w:val="bullet"/>
      <w:lvlText w:val="•"/>
      <w:lvlJc w:val="left"/>
      <w:pPr>
        <w:tabs>
          <w:tab w:val="num" w:pos="1440"/>
        </w:tabs>
        <w:ind w:left="1440" w:hanging="360"/>
      </w:pPr>
      <w:rPr>
        <w:rFonts w:ascii="Verdana" w:hAnsi="Verdana" w:hint="default"/>
      </w:rPr>
    </w:lvl>
    <w:lvl w:ilvl="2" w:tplc="0C09001B" w:tentative="1">
      <w:start w:val="1"/>
      <w:numFmt w:val="bullet"/>
      <w:lvlText w:val="•"/>
      <w:lvlJc w:val="left"/>
      <w:pPr>
        <w:tabs>
          <w:tab w:val="num" w:pos="2160"/>
        </w:tabs>
        <w:ind w:left="2160" w:hanging="360"/>
      </w:pPr>
      <w:rPr>
        <w:rFonts w:ascii="Verdana" w:hAnsi="Verdana" w:hint="default"/>
      </w:rPr>
    </w:lvl>
    <w:lvl w:ilvl="3" w:tplc="0C09000F" w:tentative="1">
      <w:start w:val="1"/>
      <w:numFmt w:val="bullet"/>
      <w:lvlText w:val="•"/>
      <w:lvlJc w:val="left"/>
      <w:pPr>
        <w:tabs>
          <w:tab w:val="num" w:pos="2880"/>
        </w:tabs>
        <w:ind w:left="2880" w:hanging="360"/>
      </w:pPr>
      <w:rPr>
        <w:rFonts w:ascii="Verdana" w:hAnsi="Verdana" w:hint="default"/>
      </w:rPr>
    </w:lvl>
    <w:lvl w:ilvl="4" w:tplc="0C090019" w:tentative="1">
      <w:start w:val="1"/>
      <w:numFmt w:val="bullet"/>
      <w:lvlText w:val="•"/>
      <w:lvlJc w:val="left"/>
      <w:pPr>
        <w:tabs>
          <w:tab w:val="num" w:pos="3600"/>
        </w:tabs>
        <w:ind w:left="3600" w:hanging="360"/>
      </w:pPr>
      <w:rPr>
        <w:rFonts w:ascii="Verdana" w:hAnsi="Verdana" w:hint="default"/>
      </w:rPr>
    </w:lvl>
    <w:lvl w:ilvl="5" w:tplc="0C09001B" w:tentative="1">
      <w:start w:val="1"/>
      <w:numFmt w:val="bullet"/>
      <w:lvlText w:val="•"/>
      <w:lvlJc w:val="left"/>
      <w:pPr>
        <w:tabs>
          <w:tab w:val="num" w:pos="4320"/>
        </w:tabs>
        <w:ind w:left="4320" w:hanging="360"/>
      </w:pPr>
      <w:rPr>
        <w:rFonts w:ascii="Verdana" w:hAnsi="Verdana" w:hint="default"/>
      </w:rPr>
    </w:lvl>
    <w:lvl w:ilvl="6" w:tplc="0C09000F" w:tentative="1">
      <w:start w:val="1"/>
      <w:numFmt w:val="bullet"/>
      <w:lvlText w:val="•"/>
      <w:lvlJc w:val="left"/>
      <w:pPr>
        <w:tabs>
          <w:tab w:val="num" w:pos="5040"/>
        </w:tabs>
        <w:ind w:left="5040" w:hanging="360"/>
      </w:pPr>
      <w:rPr>
        <w:rFonts w:ascii="Verdana" w:hAnsi="Verdana" w:hint="default"/>
      </w:rPr>
    </w:lvl>
    <w:lvl w:ilvl="7" w:tplc="0C090019" w:tentative="1">
      <w:start w:val="1"/>
      <w:numFmt w:val="bullet"/>
      <w:lvlText w:val="•"/>
      <w:lvlJc w:val="left"/>
      <w:pPr>
        <w:tabs>
          <w:tab w:val="num" w:pos="5760"/>
        </w:tabs>
        <w:ind w:left="5760" w:hanging="360"/>
      </w:pPr>
      <w:rPr>
        <w:rFonts w:ascii="Verdana" w:hAnsi="Verdana" w:hint="default"/>
      </w:rPr>
    </w:lvl>
    <w:lvl w:ilvl="8" w:tplc="0C09001B" w:tentative="1">
      <w:start w:val="1"/>
      <w:numFmt w:val="bullet"/>
      <w:lvlText w:val="•"/>
      <w:lvlJc w:val="left"/>
      <w:pPr>
        <w:tabs>
          <w:tab w:val="num" w:pos="6480"/>
        </w:tabs>
        <w:ind w:left="6480" w:hanging="360"/>
      </w:pPr>
      <w:rPr>
        <w:rFonts w:ascii="Verdana" w:hAnsi="Verdana" w:hint="default"/>
      </w:rPr>
    </w:lvl>
  </w:abstractNum>
  <w:abstractNum w:abstractNumId="36" w15:restartNumberingAfterBreak="0">
    <w:nsid w:val="5DD33381"/>
    <w:multiLevelType w:val="hybridMultilevel"/>
    <w:tmpl w:val="4878A3AC"/>
    <w:lvl w:ilvl="0" w:tplc="794A8534">
      <w:start w:val="1"/>
      <w:numFmt w:val="bullet"/>
      <w:pStyle w:val="BodyText-Bulletlist2"/>
      <w:lvlText w:val="o"/>
      <w:lvlJc w:val="left"/>
      <w:pPr>
        <w:ind w:left="7493" w:hanging="360"/>
      </w:pPr>
      <w:rPr>
        <w:rFonts w:ascii="Courier New" w:hAnsi="Courier New" w:cs="Courier New" w:hint="default"/>
      </w:rPr>
    </w:lvl>
    <w:lvl w:ilvl="1" w:tplc="08090003">
      <w:start w:val="1"/>
      <w:numFmt w:val="bullet"/>
      <w:lvlText w:val="o"/>
      <w:lvlJc w:val="left"/>
      <w:pPr>
        <w:ind w:left="2449" w:hanging="360"/>
      </w:pPr>
      <w:rPr>
        <w:rFonts w:ascii="Courier New" w:hAnsi="Courier New" w:cs="Courier New" w:hint="default"/>
      </w:rPr>
    </w:lvl>
    <w:lvl w:ilvl="2" w:tplc="08090005" w:tentative="1">
      <w:start w:val="1"/>
      <w:numFmt w:val="bullet"/>
      <w:lvlText w:val=""/>
      <w:lvlJc w:val="left"/>
      <w:pPr>
        <w:ind w:left="3169" w:hanging="360"/>
      </w:pPr>
      <w:rPr>
        <w:rFonts w:ascii="Wingdings" w:hAnsi="Wingdings" w:hint="default"/>
      </w:rPr>
    </w:lvl>
    <w:lvl w:ilvl="3" w:tplc="08090001" w:tentative="1">
      <w:start w:val="1"/>
      <w:numFmt w:val="bullet"/>
      <w:lvlText w:val=""/>
      <w:lvlJc w:val="left"/>
      <w:pPr>
        <w:ind w:left="3889" w:hanging="360"/>
      </w:pPr>
      <w:rPr>
        <w:rFonts w:ascii="Symbol" w:hAnsi="Symbol" w:hint="default"/>
      </w:rPr>
    </w:lvl>
    <w:lvl w:ilvl="4" w:tplc="08090003" w:tentative="1">
      <w:start w:val="1"/>
      <w:numFmt w:val="bullet"/>
      <w:lvlText w:val="o"/>
      <w:lvlJc w:val="left"/>
      <w:pPr>
        <w:ind w:left="4609" w:hanging="360"/>
      </w:pPr>
      <w:rPr>
        <w:rFonts w:ascii="Courier New" w:hAnsi="Courier New" w:cs="Courier New" w:hint="default"/>
      </w:rPr>
    </w:lvl>
    <w:lvl w:ilvl="5" w:tplc="08090005" w:tentative="1">
      <w:start w:val="1"/>
      <w:numFmt w:val="bullet"/>
      <w:lvlText w:val=""/>
      <w:lvlJc w:val="left"/>
      <w:pPr>
        <w:ind w:left="5329" w:hanging="360"/>
      </w:pPr>
      <w:rPr>
        <w:rFonts w:ascii="Wingdings" w:hAnsi="Wingdings" w:hint="default"/>
      </w:rPr>
    </w:lvl>
    <w:lvl w:ilvl="6" w:tplc="08090001" w:tentative="1">
      <w:start w:val="1"/>
      <w:numFmt w:val="bullet"/>
      <w:lvlText w:val=""/>
      <w:lvlJc w:val="left"/>
      <w:pPr>
        <w:ind w:left="6049" w:hanging="360"/>
      </w:pPr>
      <w:rPr>
        <w:rFonts w:ascii="Symbol" w:hAnsi="Symbol" w:hint="default"/>
      </w:rPr>
    </w:lvl>
    <w:lvl w:ilvl="7" w:tplc="08090003" w:tentative="1">
      <w:start w:val="1"/>
      <w:numFmt w:val="bullet"/>
      <w:lvlText w:val="o"/>
      <w:lvlJc w:val="left"/>
      <w:pPr>
        <w:ind w:left="6769" w:hanging="360"/>
      </w:pPr>
      <w:rPr>
        <w:rFonts w:ascii="Courier New" w:hAnsi="Courier New" w:cs="Courier New" w:hint="default"/>
      </w:rPr>
    </w:lvl>
    <w:lvl w:ilvl="8" w:tplc="08090005" w:tentative="1">
      <w:start w:val="1"/>
      <w:numFmt w:val="bullet"/>
      <w:lvlText w:val=""/>
      <w:lvlJc w:val="left"/>
      <w:pPr>
        <w:ind w:left="7489" w:hanging="360"/>
      </w:pPr>
      <w:rPr>
        <w:rFonts w:ascii="Wingdings" w:hAnsi="Wingdings" w:hint="default"/>
      </w:rPr>
    </w:lvl>
  </w:abstractNum>
  <w:abstractNum w:abstractNumId="37" w15:restartNumberingAfterBreak="0">
    <w:nsid w:val="5ED02300"/>
    <w:multiLevelType w:val="hybridMultilevel"/>
    <w:tmpl w:val="E90C0874"/>
    <w:lvl w:ilvl="0" w:tplc="CC7650DC">
      <w:start w:val="1"/>
      <w:numFmt w:val="decimal"/>
      <w:pStyle w:val="TableText-numbers"/>
      <w:lvlText w:val="%1."/>
      <w:lvlJc w:val="left"/>
      <w:pPr>
        <w:tabs>
          <w:tab w:val="num" w:pos="360"/>
        </w:tabs>
        <w:ind w:left="284" w:hanging="284"/>
      </w:pPr>
    </w:lvl>
    <w:lvl w:ilvl="1" w:tplc="0F78D536">
      <w:start w:val="1"/>
      <w:numFmt w:val="bullet"/>
      <w:lvlText w:val=""/>
      <w:lvlJc w:val="left"/>
      <w:pPr>
        <w:tabs>
          <w:tab w:val="num" w:pos="288"/>
        </w:tabs>
        <w:ind w:left="36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F686764"/>
    <w:multiLevelType w:val="hybridMultilevel"/>
    <w:tmpl w:val="4EC2DD2A"/>
    <w:lvl w:ilvl="0" w:tplc="03ECE14A">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CB3B87"/>
    <w:multiLevelType w:val="hybridMultilevel"/>
    <w:tmpl w:val="D0DC1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76307F2"/>
    <w:multiLevelType w:val="hybridMultilevel"/>
    <w:tmpl w:val="188E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8B7CB1"/>
    <w:multiLevelType w:val="hybridMultilevel"/>
    <w:tmpl w:val="A758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93F6F4B"/>
    <w:multiLevelType w:val="hybridMultilevel"/>
    <w:tmpl w:val="B8482336"/>
    <w:lvl w:ilvl="0" w:tplc="2544F3C8">
      <w:start w:val="1"/>
      <w:numFmt w:val="bullet"/>
      <w:lvlText w:val=""/>
      <w:lvlJc w:val="left"/>
      <w:pPr>
        <w:tabs>
          <w:tab w:val="num" w:pos="357"/>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807D3E"/>
    <w:multiLevelType w:val="hybridMultilevel"/>
    <w:tmpl w:val="FDDA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B027D96"/>
    <w:multiLevelType w:val="hybridMultilevel"/>
    <w:tmpl w:val="5BD4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B3C36A8"/>
    <w:multiLevelType w:val="hybridMultilevel"/>
    <w:tmpl w:val="2046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BCC4772"/>
    <w:multiLevelType w:val="hybridMultilevel"/>
    <w:tmpl w:val="AA02AD48"/>
    <w:lvl w:ilvl="0" w:tplc="BFD6EBD4">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BCD6DC5"/>
    <w:multiLevelType w:val="hybridMultilevel"/>
    <w:tmpl w:val="342CEC4E"/>
    <w:lvl w:ilvl="0" w:tplc="1A98B12A">
      <w:start w:val="1"/>
      <w:numFmt w:val="bullet"/>
      <w:pStyle w:val="TableText-ListItalics"/>
      <w:lvlText w:val=""/>
      <w:lvlJc w:val="left"/>
      <w:pPr>
        <w:tabs>
          <w:tab w:val="num" w:pos="142"/>
        </w:tabs>
        <w:ind w:left="142" w:hanging="142"/>
      </w:pPr>
      <w:rPr>
        <w:rFonts w:ascii="Wingdings" w:hAnsi="Wingdings" w:hint="default"/>
        <w:sz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BF97656"/>
    <w:multiLevelType w:val="hybridMultilevel"/>
    <w:tmpl w:val="49C8F17C"/>
    <w:lvl w:ilvl="0" w:tplc="41862312">
      <w:start w:val="1"/>
      <w:numFmt w:val="upperLetter"/>
      <w:pStyle w:val="Level0-Recitals"/>
      <w:lvlText w:val="%1"/>
      <w:lvlJc w:val="left"/>
      <w:pPr>
        <w:tabs>
          <w:tab w:val="num" w:pos="709"/>
        </w:tabs>
        <w:ind w:left="709" w:hanging="70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7087408A"/>
    <w:multiLevelType w:val="multilevel"/>
    <w:tmpl w:val="73B8D12A"/>
    <w:lvl w:ilvl="0">
      <w:start w:val="1"/>
      <w:numFmt w:val="decimal"/>
      <w:pStyle w:val="AppendixHeading1"/>
      <w:lvlText w:val="Appendix %1"/>
      <w:lvlJc w:val="left"/>
      <w:pPr>
        <w:tabs>
          <w:tab w:val="num" w:pos="1440"/>
        </w:tabs>
        <w:ind w:left="1134" w:hanging="113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15:restartNumberingAfterBreak="0">
    <w:nsid w:val="70C92410"/>
    <w:multiLevelType w:val="multilevel"/>
    <w:tmpl w:val="5B986770"/>
    <w:lvl w:ilvl="0">
      <w:start w:val="1"/>
      <w:numFmt w:val="decimal"/>
      <w:pStyle w:val="Numberedlist1"/>
      <w:lvlText w:val="%1."/>
      <w:lvlJc w:val="left"/>
      <w:pPr>
        <w:ind w:left="567" w:hanging="567"/>
      </w:pPr>
      <w:rPr>
        <w:rFonts w:hint="default"/>
      </w:rPr>
    </w:lvl>
    <w:lvl w:ilvl="1">
      <w:start w:val="1"/>
      <w:numFmt w:val="decimal"/>
      <w:pStyle w:val="NumberedList11"/>
      <w:lvlText w:val="%1.%2."/>
      <w:lvlJc w:val="left"/>
      <w:pPr>
        <w:ind w:left="1134" w:hanging="567"/>
      </w:pPr>
      <w:rPr>
        <w:rFonts w:hint="default"/>
      </w:rPr>
    </w:lvl>
    <w:lvl w:ilvl="2">
      <w:start w:val="1"/>
      <w:numFmt w:val="decimal"/>
      <w:pStyle w:val="NumberedList111"/>
      <w:lvlText w:val="%1.%2.%3."/>
      <w:lvlJc w:val="left"/>
      <w:pPr>
        <w:ind w:left="1701"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73ED1730"/>
    <w:multiLevelType w:val="hybridMultilevel"/>
    <w:tmpl w:val="7E8E7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6393400"/>
    <w:multiLevelType w:val="multilevel"/>
    <w:tmpl w:val="14320A96"/>
    <w:lvl w:ilvl="0">
      <w:start w:val="1"/>
      <w:numFmt w:val="decimal"/>
      <w:lvlRestart w:val="0"/>
      <w:pStyle w:val="BodyText-NumberedList1"/>
      <w:lvlText w:val="%1."/>
      <w:lvlJc w:val="left"/>
      <w:pPr>
        <w:tabs>
          <w:tab w:val="num" w:pos="567"/>
        </w:tabs>
        <w:ind w:left="567" w:hanging="567"/>
      </w:pPr>
      <w:rPr>
        <w:rFonts w:ascii="Arial" w:hAnsi="Arial" w:hint="default"/>
      </w:rPr>
    </w:lvl>
    <w:lvl w:ilvl="1">
      <w:start w:val="1"/>
      <w:numFmt w:val="lowerLetter"/>
      <w:pStyle w:val="BodyText-NumberedLista"/>
      <w:lvlText w:val="%2."/>
      <w:lvlJc w:val="left"/>
      <w:pPr>
        <w:ind w:left="1134" w:hanging="567"/>
      </w:pPr>
      <w:rPr>
        <w:rFonts w:ascii="Arial" w:hAnsi="Arial" w:hint="default"/>
      </w:rPr>
    </w:lvl>
    <w:lvl w:ilvl="2">
      <w:start w:val="1"/>
      <w:numFmt w:val="lowerRoman"/>
      <w:pStyle w:val="BodyText-NumberedListi"/>
      <w:lvlText w:val="%3."/>
      <w:lvlJc w:val="left"/>
      <w:pPr>
        <w:ind w:left="1701" w:hanging="567"/>
      </w:pPr>
      <w:rPr>
        <w:rFonts w:ascii="Arial" w:hAnsi="Arial" w:hint="default"/>
      </w:rPr>
    </w:lvl>
    <w:lvl w:ilvl="3">
      <w:start w:val="1"/>
      <w:numFmt w:val="decimal"/>
      <w:lvlText w:val="(%4)"/>
      <w:lvlJc w:val="left"/>
      <w:pPr>
        <w:tabs>
          <w:tab w:val="num" w:pos="2211"/>
        </w:tabs>
        <w:ind w:left="2211" w:hanging="567"/>
      </w:pPr>
      <w:rPr>
        <w:rFonts w:ascii="Verdana" w:hAnsi="Verdana" w:hint="default"/>
      </w:rPr>
    </w:lvl>
    <w:lvl w:ilvl="4">
      <w:start w:val="1"/>
      <w:numFmt w:val="decimal"/>
      <w:lvlText w:val="%1.%2.%3.%4.%5."/>
      <w:lvlJc w:val="left"/>
      <w:pPr>
        <w:tabs>
          <w:tab w:val="num" w:pos="2290"/>
        </w:tabs>
        <w:ind w:left="2290" w:hanging="794"/>
      </w:pPr>
      <w:rPr>
        <w:rFonts w:ascii="Verdana" w:hAnsi="Verdana" w:hint="default"/>
      </w:rPr>
    </w:lvl>
    <w:lvl w:ilvl="5">
      <w:start w:val="1"/>
      <w:numFmt w:val="decimal"/>
      <w:lvlText w:val="%1.%2.%3.%4.%5.%6."/>
      <w:lvlJc w:val="left"/>
      <w:pPr>
        <w:tabs>
          <w:tab w:val="num" w:pos="2795"/>
        </w:tabs>
        <w:ind w:left="2795" w:hanging="936"/>
      </w:pPr>
      <w:rPr>
        <w:rFonts w:ascii="Verdana" w:hAnsi="Verdana" w:hint="default"/>
      </w:rPr>
    </w:lvl>
    <w:lvl w:ilvl="6">
      <w:start w:val="1"/>
      <w:numFmt w:val="decimal"/>
      <w:lvlText w:val="%1.%2.%3.%4.%5.%6.%7."/>
      <w:lvlJc w:val="left"/>
      <w:pPr>
        <w:tabs>
          <w:tab w:val="num" w:pos="3299"/>
        </w:tabs>
        <w:ind w:left="3299" w:hanging="1083"/>
      </w:pPr>
      <w:rPr>
        <w:rFonts w:ascii="Verdana" w:hAnsi="Verdana" w:hint="default"/>
      </w:rPr>
    </w:lvl>
    <w:lvl w:ilvl="7">
      <w:start w:val="1"/>
      <w:numFmt w:val="decimal"/>
      <w:lvlText w:val="%1.%2.%3.%4.%5.%6.%7.%8."/>
      <w:lvlJc w:val="left"/>
      <w:pPr>
        <w:tabs>
          <w:tab w:val="num" w:pos="3798"/>
        </w:tabs>
        <w:ind w:left="3798" w:hanging="1219"/>
      </w:pPr>
      <w:rPr>
        <w:rFonts w:ascii="Verdana" w:hAnsi="Verdana" w:hint="default"/>
      </w:rPr>
    </w:lvl>
    <w:lvl w:ilvl="8">
      <w:start w:val="1"/>
      <w:numFmt w:val="decimal"/>
      <w:lvlText w:val="%1.%2.%3.%4.%5.%6.%7.%8.%9."/>
      <w:lvlJc w:val="left"/>
      <w:pPr>
        <w:tabs>
          <w:tab w:val="num" w:pos="4376"/>
        </w:tabs>
        <w:ind w:left="4376" w:hanging="1440"/>
      </w:pPr>
      <w:rPr>
        <w:rFonts w:ascii="Verdana" w:hAnsi="Verdana" w:hint="default"/>
      </w:rPr>
    </w:lvl>
  </w:abstractNum>
  <w:abstractNum w:abstractNumId="53" w15:restartNumberingAfterBreak="0">
    <w:nsid w:val="7E234DD8"/>
    <w:multiLevelType w:val="multilevel"/>
    <w:tmpl w:val="8CB46004"/>
    <w:styleLink w:val="111111"/>
    <w:lvl w:ilvl="0">
      <w:start w:val="1"/>
      <w:numFmt w:val="decimal"/>
      <w:lvlText w:val="%1."/>
      <w:lvlJc w:val="left"/>
      <w:pPr>
        <w:tabs>
          <w:tab w:val="num" w:pos="360"/>
        </w:tabs>
        <w:ind w:left="360" w:hanging="360"/>
      </w:pPr>
      <w:rPr>
        <w:rFonts w:ascii="Arial" w:hAnsi="Arial" w:cs="Arial" w:hint="default"/>
      </w:rPr>
    </w:lvl>
    <w:lvl w:ilvl="1">
      <w:start w:val="1"/>
      <w:numFmt w:val="decimal"/>
      <w:lvlText w:val="%1.%2."/>
      <w:lvlJc w:val="left"/>
      <w:pPr>
        <w:tabs>
          <w:tab w:val="num" w:pos="1080"/>
        </w:tabs>
        <w:ind w:left="792" w:hanging="432"/>
      </w:pPr>
      <w:rPr>
        <w:rFonts w:ascii="Verdana" w:hAnsi="Verdana" w:hint="default"/>
      </w:rPr>
    </w:lvl>
    <w:lvl w:ilvl="2">
      <w:start w:val="1"/>
      <w:numFmt w:val="decimal"/>
      <w:lvlText w:val="%1.%2.%3."/>
      <w:lvlJc w:val="left"/>
      <w:pPr>
        <w:tabs>
          <w:tab w:val="num" w:pos="1440"/>
        </w:tabs>
        <w:ind w:left="1224" w:hanging="504"/>
      </w:pPr>
      <w:rPr>
        <w:rFonts w:ascii="Verdana" w:hAnsi="Verdana" w:hint="default"/>
      </w:rPr>
    </w:lvl>
    <w:lvl w:ilvl="3">
      <w:start w:val="1"/>
      <w:numFmt w:val="decimal"/>
      <w:lvlText w:val="%1.%2.%3.%4."/>
      <w:lvlJc w:val="left"/>
      <w:pPr>
        <w:tabs>
          <w:tab w:val="num" w:pos="2160"/>
        </w:tabs>
        <w:ind w:left="1728" w:hanging="648"/>
      </w:pPr>
      <w:rPr>
        <w:rFonts w:ascii="Verdana" w:hAnsi="Verdana" w:hint="default"/>
      </w:rPr>
    </w:lvl>
    <w:lvl w:ilvl="4">
      <w:start w:val="1"/>
      <w:numFmt w:val="decimal"/>
      <w:lvlText w:val="%1.%2.%3.%4.%5."/>
      <w:lvlJc w:val="left"/>
      <w:pPr>
        <w:tabs>
          <w:tab w:val="num" w:pos="2880"/>
        </w:tabs>
        <w:ind w:left="2232" w:hanging="792"/>
      </w:pPr>
      <w:rPr>
        <w:rFonts w:ascii="Verdana" w:hAnsi="Verdana" w:hint="default"/>
      </w:rPr>
    </w:lvl>
    <w:lvl w:ilvl="5">
      <w:start w:val="1"/>
      <w:numFmt w:val="decimal"/>
      <w:lvlText w:val="%1.%2.%3.%4.%5.%6."/>
      <w:lvlJc w:val="left"/>
      <w:pPr>
        <w:tabs>
          <w:tab w:val="num" w:pos="3240"/>
        </w:tabs>
        <w:ind w:left="2736" w:hanging="936"/>
      </w:pPr>
      <w:rPr>
        <w:rFonts w:ascii="Verdana" w:hAnsi="Verdana" w:hint="default"/>
      </w:rPr>
    </w:lvl>
    <w:lvl w:ilvl="6">
      <w:start w:val="1"/>
      <w:numFmt w:val="decimal"/>
      <w:lvlText w:val="%1.%2.%3.%4.%5.%6.%7."/>
      <w:lvlJc w:val="left"/>
      <w:pPr>
        <w:tabs>
          <w:tab w:val="num" w:pos="3960"/>
        </w:tabs>
        <w:ind w:left="3240" w:hanging="1080"/>
      </w:pPr>
      <w:rPr>
        <w:rFonts w:ascii="Verdana" w:hAnsi="Verdana" w:hint="default"/>
      </w:rPr>
    </w:lvl>
    <w:lvl w:ilvl="7">
      <w:start w:val="1"/>
      <w:numFmt w:val="decimal"/>
      <w:lvlText w:val="%1.%2.%3.%4.%5.%6.%7.%8."/>
      <w:lvlJc w:val="left"/>
      <w:pPr>
        <w:tabs>
          <w:tab w:val="num" w:pos="4680"/>
        </w:tabs>
        <w:ind w:left="3744" w:hanging="1224"/>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num w:numId="1">
    <w:abstractNumId w:val="49"/>
  </w:num>
  <w:num w:numId="2">
    <w:abstractNumId w:val="28"/>
  </w:num>
  <w:num w:numId="3">
    <w:abstractNumId w:val="3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3"/>
  </w:num>
  <w:num w:numId="15">
    <w:abstractNumId w:val="26"/>
  </w:num>
  <w:num w:numId="16">
    <w:abstractNumId w:val="17"/>
  </w:num>
  <w:num w:numId="17">
    <w:abstractNumId w:val="32"/>
  </w:num>
  <w:num w:numId="18">
    <w:abstractNumId w:val="21"/>
  </w:num>
  <w:num w:numId="19">
    <w:abstractNumId w:val="24"/>
  </w:num>
  <w:num w:numId="20">
    <w:abstractNumId w:val="47"/>
  </w:num>
  <w:num w:numId="21">
    <w:abstractNumId w:val="37"/>
  </w:num>
  <w:num w:numId="22">
    <w:abstractNumId w:val="48"/>
  </w:num>
  <w:num w:numId="23">
    <w:abstractNumId w:val="23"/>
  </w:num>
  <w:num w:numId="24">
    <w:abstractNumId w:val="46"/>
  </w:num>
  <w:num w:numId="25">
    <w:abstractNumId w:val="52"/>
  </w:num>
  <w:num w:numId="26">
    <w:abstractNumId w:val="19"/>
  </w:num>
  <w:num w:numId="27">
    <w:abstractNumId w:val="22"/>
  </w:num>
  <w:num w:numId="28">
    <w:abstractNumId w:val="31"/>
  </w:num>
  <w:num w:numId="29">
    <w:abstractNumId w:val="50"/>
  </w:num>
  <w:num w:numId="30">
    <w:abstractNumId w:val="36"/>
  </w:num>
  <w:num w:numId="31">
    <w:abstractNumId w:val="35"/>
  </w:num>
  <w:num w:numId="32">
    <w:abstractNumId w:val="29"/>
  </w:num>
  <w:num w:numId="33">
    <w:abstractNumId w:val="10"/>
  </w:num>
  <w:num w:numId="34">
    <w:abstractNumId w:val="40"/>
  </w:num>
  <w:num w:numId="35">
    <w:abstractNumId w:val="18"/>
  </w:num>
  <w:num w:numId="36">
    <w:abstractNumId w:val="20"/>
  </w:num>
  <w:num w:numId="37">
    <w:abstractNumId w:val="13"/>
  </w:num>
  <w:num w:numId="38">
    <w:abstractNumId w:val="16"/>
  </w:num>
  <w:num w:numId="39">
    <w:abstractNumId w:val="44"/>
  </w:num>
  <w:num w:numId="40">
    <w:abstractNumId w:val="12"/>
  </w:num>
  <w:num w:numId="41">
    <w:abstractNumId w:val="25"/>
  </w:num>
  <w:num w:numId="42">
    <w:abstractNumId w:val="39"/>
  </w:num>
  <w:num w:numId="43">
    <w:abstractNumId w:val="30"/>
  </w:num>
  <w:num w:numId="44">
    <w:abstractNumId w:val="27"/>
  </w:num>
  <w:num w:numId="45">
    <w:abstractNumId w:val="34"/>
  </w:num>
  <w:num w:numId="46">
    <w:abstractNumId w:val="33"/>
  </w:num>
  <w:num w:numId="47">
    <w:abstractNumId w:val="41"/>
  </w:num>
  <w:num w:numId="48">
    <w:abstractNumId w:val="43"/>
  </w:num>
  <w:num w:numId="49">
    <w:abstractNumId w:val="42"/>
  </w:num>
  <w:num w:numId="50">
    <w:abstractNumId w:val="11"/>
  </w:num>
  <w:num w:numId="51">
    <w:abstractNumId w:val="14"/>
  </w:num>
  <w:num w:numId="52">
    <w:abstractNumId w:val="45"/>
  </w:num>
  <w:num w:numId="53">
    <w:abstractNumId w:val="15"/>
  </w:num>
  <w:num w:numId="54">
    <w:abstractNumId w:val="51"/>
  </w:num>
  <w:num w:numId="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lickAndTypeStyle w:val="PlainTable3"/>
  <w:drawingGridHorizontalSpacing w:val="57"/>
  <w:drawingGridVerticalSpacing w:val="57"/>
  <w:noPunctuationKerning/>
  <w:characterSpacingControl w:val="doNotCompress"/>
  <w:hdrShapeDefaults>
    <o:shapedefaults v:ext="edit" spidmax="2051" fill="f" fillcolor="white">
      <v:fill color="whit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55FF"/>
    <w:rsid w:val="00000318"/>
    <w:rsid w:val="00001164"/>
    <w:rsid w:val="000011FE"/>
    <w:rsid w:val="000012C1"/>
    <w:rsid w:val="00001528"/>
    <w:rsid w:val="000015A3"/>
    <w:rsid w:val="0000167B"/>
    <w:rsid w:val="00001FA7"/>
    <w:rsid w:val="00002A92"/>
    <w:rsid w:val="00003881"/>
    <w:rsid w:val="00003AD5"/>
    <w:rsid w:val="000040AD"/>
    <w:rsid w:val="000041F9"/>
    <w:rsid w:val="00004B1B"/>
    <w:rsid w:val="00004D07"/>
    <w:rsid w:val="0000512C"/>
    <w:rsid w:val="000054F0"/>
    <w:rsid w:val="000059AF"/>
    <w:rsid w:val="000061F1"/>
    <w:rsid w:val="000064A4"/>
    <w:rsid w:val="00006996"/>
    <w:rsid w:val="00006C89"/>
    <w:rsid w:val="00007CEA"/>
    <w:rsid w:val="00007FF1"/>
    <w:rsid w:val="000100CB"/>
    <w:rsid w:val="00010406"/>
    <w:rsid w:val="00010723"/>
    <w:rsid w:val="00010761"/>
    <w:rsid w:val="00010778"/>
    <w:rsid w:val="00010EDE"/>
    <w:rsid w:val="00011E0D"/>
    <w:rsid w:val="00012182"/>
    <w:rsid w:val="00012444"/>
    <w:rsid w:val="00012467"/>
    <w:rsid w:val="0001323B"/>
    <w:rsid w:val="0001374F"/>
    <w:rsid w:val="000139BB"/>
    <w:rsid w:val="0001436C"/>
    <w:rsid w:val="000144A4"/>
    <w:rsid w:val="00014E13"/>
    <w:rsid w:val="000151F5"/>
    <w:rsid w:val="00015748"/>
    <w:rsid w:val="00015C1E"/>
    <w:rsid w:val="000160B2"/>
    <w:rsid w:val="0001664C"/>
    <w:rsid w:val="0001688C"/>
    <w:rsid w:val="00017457"/>
    <w:rsid w:val="00020807"/>
    <w:rsid w:val="000208A0"/>
    <w:rsid w:val="00020BB8"/>
    <w:rsid w:val="00020E09"/>
    <w:rsid w:val="00021146"/>
    <w:rsid w:val="000213E8"/>
    <w:rsid w:val="000214BA"/>
    <w:rsid w:val="0002156F"/>
    <w:rsid w:val="000216EB"/>
    <w:rsid w:val="0002188D"/>
    <w:rsid w:val="000218D8"/>
    <w:rsid w:val="000221DF"/>
    <w:rsid w:val="00022A62"/>
    <w:rsid w:val="00022D14"/>
    <w:rsid w:val="000241E7"/>
    <w:rsid w:val="000242AD"/>
    <w:rsid w:val="00024498"/>
    <w:rsid w:val="00024669"/>
    <w:rsid w:val="00024CD4"/>
    <w:rsid w:val="0002576C"/>
    <w:rsid w:val="00025875"/>
    <w:rsid w:val="00025BE4"/>
    <w:rsid w:val="00025EDC"/>
    <w:rsid w:val="0002610C"/>
    <w:rsid w:val="00026D1B"/>
    <w:rsid w:val="0002707C"/>
    <w:rsid w:val="0002799D"/>
    <w:rsid w:val="000279B1"/>
    <w:rsid w:val="0003083E"/>
    <w:rsid w:val="00031121"/>
    <w:rsid w:val="00031242"/>
    <w:rsid w:val="00032958"/>
    <w:rsid w:val="000330A9"/>
    <w:rsid w:val="00033516"/>
    <w:rsid w:val="000338A9"/>
    <w:rsid w:val="00033ABA"/>
    <w:rsid w:val="000345BE"/>
    <w:rsid w:val="00034BA4"/>
    <w:rsid w:val="00034C66"/>
    <w:rsid w:val="00034D13"/>
    <w:rsid w:val="00034EC7"/>
    <w:rsid w:val="00035B35"/>
    <w:rsid w:val="00035E24"/>
    <w:rsid w:val="000362C1"/>
    <w:rsid w:val="000364A2"/>
    <w:rsid w:val="00036848"/>
    <w:rsid w:val="00036C24"/>
    <w:rsid w:val="0003720D"/>
    <w:rsid w:val="000372C1"/>
    <w:rsid w:val="000378FF"/>
    <w:rsid w:val="00037A20"/>
    <w:rsid w:val="00037CF7"/>
    <w:rsid w:val="00037D0F"/>
    <w:rsid w:val="000405CD"/>
    <w:rsid w:val="00041005"/>
    <w:rsid w:val="000410A9"/>
    <w:rsid w:val="000410B1"/>
    <w:rsid w:val="0004113D"/>
    <w:rsid w:val="000424AD"/>
    <w:rsid w:val="00042696"/>
    <w:rsid w:val="0004351A"/>
    <w:rsid w:val="00043A30"/>
    <w:rsid w:val="00044163"/>
    <w:rsid w:val="000441A4"/>
    <w:rsid w:val="00044663"/>
    <w:rsid w:val="00044B57"/>
    <w:rsid w:val="00044BF1"/>
    <w:rsid w:val="0004509B"/>
    <w:rsid w:val="00045130"/>
    <w:rsid w:val="00045581"/>
    <w:rsid w:val="00046757"/>
    <w:rsid w:val="00046763"/>
    <w:rsid w:val="0004678F"/>
    <w:rsid w:val="00046DAA"/>
    <w:rsid w:val="000471C4"/>
    <w:rsid w:val="000474BF"/>
    <w:rsid w:val="000503FA"/>
    <w:rsid w:val="00050ECE"/>
    <w:rsid w:val="00051581"/>
    <w:rsid w:val="000539B6"/>
    <w:rsid w:val="0005401A"/>
    <w:rsid w:val="000544CE"/>
    <w:rsid w:val="00054880"/>
    <w:rsid w:val="00054943"/>
    <w:rsid w:val="00054A41"/>
    <w:rsid w:val="00055412"/>
    <w:rsid w:val="00055546"/>
    <w:rsid w:val="000559B5"/>
    <w:rsid w:val="00055A8C"/>
    <w:rsid w:val="000561C9"/>
    <w:rsid w:val="0005680C"/>
    <w:rsid w:val="00056C57"/>
    <w:rsid w:val="00057964"/>
    <w:rsid w:val="00057D25"/>
    <w:rsid w:val="000603D0"/>
    <w:rsid w:val="00060D95"/>
    <w:rsid w:val="00060FFB"/>
    <w:rsid w:val="0006106E"/>
    <w:rsid w:val="00061321"/>
    <w:rsid w:val="000618F8"/>
    <w:rsid w:val="00061E49"/>
    <w:rsid w:val="000634E3"/>
    <w:rsid w:val="000634F4"/>
    <w:rsid w:val="00063526"/>
    <w:rsid w:val="00063CFC"/>
    <w:rsid w:val="00063D63"/>
    <w:rsid w:val="0006460C"/>
    <w:rsid w:val="00064B69"/>
    <w:rsid w:val="00065B8F"/>
    <w:rsid w:val="00066AC3"/>
    <w:rsid w:val="00066D5F"/>
    <w:rsid w:val="00067099"/>
    <w:rsid w:val="00067260"/>
    <w:rsid w:val="000679EC"/>
    <w:rsid w:val="000711CB"/>
    <w:rsid w:val="000714BC"/>
    <w:rsid w:val="0007150D"/>
    <w:rsid w:val="00071953"/>
    <w:rsid w:val="00071999"/>
    <w:rsid w:val="00071C69"/>
    <w:rsid w:val="00071D87"/>
    <w:rsid w:val="0007244F"/>
    <w:rsid w:val="000725A3"/>
    <w:rsid w:val="00072D57"/>
    <w:rsid w:val="00072D8F"/>
    <w:rsid w:val="000730B8"/>
    <w:rsid w:val="0007396E"/>
    <w:rsid w:val="00073A10"/>
    <w:rsid w:val="00075675"/>
    <w:rsid w:val="00075A9D"/>
    <w:rsid w:val="00076246"/>
    <w:rsid w:val="000762E0"/>
    <w:rsid w:val="00076755"/>
    <w:rsid w:val="0007679D"/>
    <w:rsid w:val="00076DA8"/>
    <w:rsid w:val="000772A9"/>
    <w:rsid w:val="00077A2A"/>
    <w:rsid w:val="00077BE9"/>
    <w:rsid w:val="0008051D"/>
    <w:rsid w:val="00080CDA"/>
    <w:rsid w:val="00081345"/>
    <w:rsid w:val="00081491"/>
    <w:rsid w:val="000817F8"/>
    <w:rsid w:val="000818CF"/>
    <w:rsid w:val="00081D68"/>
    <w:rsid w:val="00081FBB"/>
    <w:rsid w:val="00082B30"/>
    <w:rsid w:val="000840C5"/>
    <w:rsid w:val="000843B7"/>
    <w:rsid w:val="0008456D"/>
    <w:rsid w:val="00084600"/>
    <w:rsid w:val="000847C8"/>
    <w:rsid w:val="0008509C"/>
    <w:rsid w:val="0008597F"/>
    <w:rsid w:val="00085DF6"/>
    <w:rsid w:val="0008614A"/>
    <w:rsid w:val="0008618A"/>
    <w:rsid w:val="000861B6"/>
    <w:rsid w:val="00086D8E"/>
    <w:rsid w:val="00087390"/>
    <w:rsid w:val="000878BC"/>
    <w:rsid w:val="00087C84"/>
    <w:rsid w:val="00090153"/>
    <w:rsid w:val="0009095B"/>
    <w:rsid w:val="00090F17"/>
    <w:rsid w:val="00091136"/>
    <w:rsid w:val="000917C1"/>
    <w:rsid w:val="000918FE"/>
    <w:rsid w:val="00091C17"/>
    <w:rsid w:val="000924FC"/>
    <w:rsid w:val="0009358B"/>
    <w:rsid w:val="00093791"/>
    <w:rsid w:val="00093FB3"/>
    <w:rsid w:val="0009441E"/>
    <w:rsid w:val="00094C9A"/>
    <w:rsid w:val="00094F77"/>
    <w:rsid w:val="00095D55"/>
    <w:rsid w:val="00095F27"/>
    <w:rsid w:val="000963C6"/>
    <w:rsid w:val="00096C0D"/>
    <w:rsid w:val="000977E7"/>
    <w:rsid w:val="00097DF3"/>
    <w:rsid w:val="000A00CA"/>
    <w:rsid w:val="000A04BE"/>
    <w:rsid w:val="000A0D38"/>
    <w:rsid w:val="000A0E6E"/>
    <w:rsid w:val="000A19F9"/>
    <w:rsid w:val="000A1AF4"/>
    <w:rsid w:val="000A1FD2"/>
    <w:rsid w:val="000A24A2"/>
    <w:rsid w:val="000A2B70"/>
    <w:rsid w:val="000A3717"/>
    <w:rsid w:val="000A3ACA"/>
    <w:rsid w:val="000A3CF2"/>
    <w:rsid w:val="000A3E21"/>
    <w:rsid w:val="000A4456"/>
    <w:rsid w:val="000A4573"/>
    <w:rsid w:val="000A4989"/>
    <w:rsid w:val="000A509C"/>
    <w:rsid w:val="000A643F"/>
    <w:rsid w:val="000A6E75"/>
    <w:rsid w:val="000A6EF3"/>
    <w:rsid w:val="000A7731"/>
    <w:rsid w:val="000A7A4B"/>
    <w:rsid w:val="000B04F2"/>
    <w:rsid w:val="000B0EC9"/>
    <w:rsid w:val="000B0F06"/>
    <w:rsid w:val="000B11CB"/>
    <w:rsid w:val="000B13F3"/>
    <w:rsid w:val="000B1465"/>
    <w:rsid w:val="000B1A5B"/>
    <w:rsid w:val="000B233C"/>
    <w:rsid w:val="000B2E89"/>
    <w:rsid w:val="000B2FE3"/>
    <w:rsid w:val="000B372E"/>
    <w:rsid w:val="000B39D1"/>
    <w:rsid w:val="000B47F2"/>
    <w:rsid w:val="000B50C2"/>
    <w:rsid w:val="000B523F"/>
    <w:rsid w:val="000B5512"/>
    <w:rsid w:val="000B57BF"/>
    <w:rsid w:val="000B5F1C"/>
    <w:rsid w:val="000B5FD1"/>
    <w:rsid w:val="000B634B"/>
    <w:rsid w:val="000B6E08"/>
    <w:rsid w:val="000B70CA"/>
    <w:rsid w:val="000B7467"/>
    <w:rsid w:val="000B7E04"/>
    <w:rsid w:val="000C0910"/>
    <w:rsid w:val="000C0CA3"/>
    <w:rsid w:val="000C0F39"/>
    <w:rsid w:val="000C1EDE"/>
    <w:rsid w:val="000C2E39"/>
    <w:rsid w:val="000C36E1"/>
    <w:rsid w:val="000C4275"/>
    <w:rsid w:val="000C4FC4"/>
    <w:rsid w:val="000C5110"/>
    <w:rsid w:val="000C5221"/>
    <w:rsid w:val="000C52F8"/>
    <w:rsid w:val="000C5386"/>
    <w:rsid w:val="000C581C"/>
    <w:rsid w:val="000C590C"/>
    <w:rsid w:val="000C5A19"/>
    <w:rsid w:val="000C5C4D"/>
    <w:rsid w:val="000C5D5B"/>
    <w:rsid w:val="000C6424"/>
    <w:rsid w:val="000C68D9"/>
    <w:rsid w:val="000C71AC"/>
    <w:rsid w:val="000C733B"/>
    <w:rsid w:val="000C7542"/>
    <w:rsid w:val="000D04FA"/>
    <w:rsid w:val="000D067B"/>
    <w:rsid w:val="000D09F0"/>
    <w:rsid w:val="000D0A3D"/>
    <w:rsid w:val="000D0E00"/>
    <w:rsid w:val="000D0E47"/>
    <w:rsid w:val="000D1218"/>
    <w:rsid w:val="000D1963"/>
    <w:rsid w:val="000D1AB0"/>
    <w:rsid w:val="000D205F"/>
    <w:rsid w:val="000D2B2A"/>
    <w:rsid w:val="000D2C39"/>
    <w:rsid w:val="000D3153"/>
    <w:rsid w:val="000D4958"/>
    <w:rsid w:val="000D4EA3"/>
    <w:rsid w:val="000D54DF"/>
    <w:rsid w:val="000D54EC"/>
    <w:rsid w:val="000D56C6"/>
    <w:rsid w:val="000D58BB"/>
    <w:rsid w:val="000D5DF5"/>
    <w:rsid w:val="000D645C"/>
    <w:rsid w:val="000D6A7F"/>
    <w:rsid w:val="000D6FFF"/>
    <w:rsid w:val="000D761C"/>
    <w:rsid w:val="000D790C"/>
    <w:rsid w:val="000D7CF3"/>
    <w:rsid w:val="000E005C"/>
    <w:rsid w:val="000E018B"/>
    <w:rsid w:val="000E1309"/>
    <w:rsid w:val="000E1330"/>
    <w:rsid w:val="000E168A"/>
    <w:rsid w:val="000E175A"/>
    <w:rsid w:val="000E224D"/>
    <w:rsid w:val="000E2B95"/>
    <w:rsid w:val="000E2F5D"/>
    <w:rsid w:val="000E3DC9"/>
    <w:rsid w:val="000E4101"/>
    <w:rsid w:val="000E44AE"/>
    <w:rsid w:val="000E4FAE"/>
    <w:rsid w:val="000E5AB4"/>
    <w:rsid w:val="000E60C6"/>
    <w:rsid w:val="000E70E7"/>
    <w:rsid w:val="000E7CE6"/>
    <w:rsid w:val="000E7EE7"/>
    <w:rsid w:val="000F074E"/>
    <w:rsid w:val="000F0B50"/>
    <w:rsid w:val="000F0ED6"/>
    <w:rsid w:val="000F0FA8"/>
    <w:rsid w:val="000F1345"/>
    <w:rsid w:val="000F1EAF"/>
    <w:rsid w:val="000F269B"/>
    <w:rsid w:val="000F2886"/>
    <w:rsid w:val="000F3318"/>
    <w:rsid w:val="000F51F4"/>
    <w:rsid w:val="000F5AB2"/>
    <w:rsid w:val="000F5B90"/>
    <w:rsid w:val="000F5D55"/>
    <w:rsid w:val="000F6062"/>
    <w:rsid w:val="000F6C6A"/>
    <w:rsid w:val="000F6F9B"/>
    <w:rsid w:val="000F7A8B"/>
    <w:rsid w:val="000F7B2B"/>
    <w:rsid w:val="000F7F46"/>
    <w:rsid w:val="0010084D"/>
    <w:rsid w:val="00100F0B"/>
    <w:rsid w:val="0010185B"/>
    <w:rsid w:val="00102550"/>
    <w:rsid w:val="0010278E"/>
    <w:rsid w:val="00102A0F"/>
    <w:rsid w:val="00103BF3"/>
    <w:rsid w:val="00103CC5"/>
    <w:rsid w:val="00103DCE"/>
    <w:rsid w:val="00104BC3"/>
    <w:rsid w:val="00104CF9"/>
    <w:rsid w:val="001051EB"/>
    <w:rsid w:val="001057E0"/>
    <w:rsid w:val="001063E6"/>
    <w:rsid w:val="00106705"/>
    <w:rsid w:val="00106829"/>
    <w:rsid w:val="00106A56"/>
    <w:rsid w:val="00106D27"/>
    <w:rsid w:val="00107155"/>
    <w:rsid w:val="0010732A"/>
    <w:rsid w:val="00110824"/>
    <w:rsid w:val="00111AB3"/>
    <w:rsid w:val="00112D67"/>
    <w:rsid w:val="00113463"/>
    <w:rsid w:val="001141E0"/>
    <w:rsid w:val="0011454C"/>
    <w:rsid w:val="0011531F"/>
    <w:rsid w:val="00115A1F"/>
    <w:rsid w:val="00115C8D"/>
    <w:rsid w:val="00115E10"/>
    <w:rsid w:val="0011607E"/>
    <w:rsid w:val="001165C1"/>
    <w:rsid w:val="00116F56"/>
    <w:rsid w:val="00117000"/>
    <w:rsid w:val="001170E5"/>
    <w:rsid w:val="001212B7"/>
    <w:rsid w:val="0012163B"/>
    <w:rsid w:val="0012213E"/>
    <w:rsid w:val="00122726"/>
    <w:rsid w:val="00122A9B"/>
    <w:rsid w:val="00122F0D"/>
    <w:rsid w:val="00123843"/>
    <w:rsid w:val="0012387A"/>
    <w:rsid w:val="00124FF8"/>
    <w:rsid w:val="00125C9F"/>
    <w:rsid w:val="0012706C"/>
    <w:rsid w:val="00127AF7"/>
    <w:rsid w:val="00130C99"/>
    <w:rsid w:val="00130E6E"/>
    <w:rsid w:val="001312CD"/>
    <w:rsid w:val="001315F5"/>
    <w:rsid w:val="00131DDC"/>
    <w:rsid w:val="00132FB3"/>
    <w:rsid w:val="00133870"/>
    <w:rsid w:val="00133ACF"/>
    <w:rsid w:val="0013455C"/>
    <w:rsid w:val="001351D7"/>
    <w:rsid w:val="00135A42"/>
    <w:rsid w:val="00136A65"/>
    <w:rsid w:val="00136DF4"/>
    <w:rsid w:val="0013742F"/>
    <w:rsid w:val="0013745A"/>
    <w:rsid w:val="00137686"/>
    <w:rsid w:val="001376F4"/>
    <w:rsid w:val="00137776"/>
    <w:rsid w:val="0014014C"/>
    <w:rsid w:val="00140E7F"/>
    <w:rsid w:val="00141831"/>
    <w:rsid w:val="00142D2A"/>
    <w:rsid w:val="00143147"/>
    <w:rsid w:val="001434A1"/>
    <w:rsid w:val="00143575"/>
    <w:rsid w:val="001436F6"/>
    <w:rsid w:val="001437FE"/>
    <w:rsid w:val="00143FB1"/>
    <w:rsid w:val="00144D18"/>
    <w:rsid w:val="001450D1"/>
    <w:rsid w:val="001454E8"/>
    <w:rsid w:val="00145DBE"/>
    <w:rsid w:val="00146193"/>
    <w:rsid w:val="00146931"/>
    <w:rsid w:val="0014721C"/>
    <w:rsid w:val="00147223"/>
    <w:rsid w:val="001473E0"/>
    <w:rsid w:val="001476CE"/>
    <w:rsid w:val="00147CE8"/>
    <w:rsid w:val="00152AE2"/>
    <w:rsid w:val="00153437"/>
    <w:rsid w:val="001538DD"/>
    <w:rsid w:val="001548EF"/>
    <w:rsid w:val="0015490D"/>
    <w:rsid w:val="00154D01"/>
    <w:rsid w:val="00155CFF"/>
    <w:rsid w:val="00155FB4"/>
    <w:rsid w:val="0015698F"/>
    <w:rsid w:val="00156B90"/>
    <w:rsid w:val="00156D62"/>
    <w:rsid w:val="00157604"/>
    <w:rsid w:val="0015784C"/>
    <w:rsid w:val="001604A2"/>
    <w:rsid w:val="00160CFD"/>
    <w:rsid w:val="00161265"/>
    <w:rsid w:val="00162469"/>
    <w:rsid w:val="00162F1E"/>
    <w:rsid w:val="00163028"/>
    <w:rsid w:val="001636CB"/>
    <w:rsid w:val="00164787"/>
    <w:rsid w:val="00164F81"/>
    <w:rsid w:val="00164FF2"/>
    <w:rsid w:val="00165DC2"/>
    <w:rsid w:val="00165E32"/>
    <w:rsid w:val="001661BE"/>
    <w:rsid w:val="0016683B"/>
    <w:rsid w:val="00166DDA"/>
    <w:rsid w:val="00166E8B"/>
    <w:rsid w:val="001675E3"/>
    <w:rsid w:val="00167DAD"/>
    <w:rsid w:val="0017067E"/>
    <w:rsid w:val="001706C1"/>
    <w:rsid w:val="00171B15"/>
    <w:rsid w:val="00172726"/>
    <w:rsid w:val="00175072"/>
    <w:rsid w:val="001752B9"/>
    <w:rsid w:val="0017593D"/>
    <w:rsid w:val="00175A65"/>
    <w:rsid w:val="00175CFC"/>
    <w:rsid w:val="001761E1"/>
    <w:rsid w:val="001766AD"/>
    <w:rsid w:val="00177400"/>
    <w:rsid w:val="00177831"/>
    <w:rsid w:val="0017789F"/>
    <w:rsid w:val="00180234"/>
    <w:rsid w:val="00180FD1"/>
    <w:rsid w:val="001815A6"/>
    <w:rsid w:val="0018182A"/>
    <w:rsid w:val="00182838"/>
    <w:rsid w:val="00183897"/>
    <w:rsid w:val="00184440"/>
    <w:rsid w:val="001846A5"/>
    <w:rsid w:val="00185764"/>
    <w:rsid w:val="00185D83"/>
    <w:rsid w:val="00186288"/>
    <w:rsid w:val="001863D0"/>
    <w:rsid w:val="0018682C"/>
    <w:rsid w:val="00186AB6"/>
    <w:rsid w:val="00186B32"/>
    <w:rsid w:val="0018734B"/>
    <w:rsid w:val="001903D4"/>
    <w:rsid w:val="00191D33"/>
    <w:rsid w:val="0019333A"/>
    <w:rsid w:val="001933DA"/>
    <w:rsid w:val="00193460"/>
    <w:rsid w:val="001938D1"/>
    <w:rsid w:val="00193B1C"/>
    <w:rsid w:val="00193F80"/>
    <w:rsid w:val="00194F60"/>
    <w:rsid w:val="00195079"/>
    <w:rsid w:val="0019535A"/>
    <w:rsid w:val="001955BC"/>
    <w:rsid w:val="0019581A"/>
    <w:rsid w:val="00195A52"/>
    <w:rsid w:val="00196EFE"/>
    <w:rsid w:val="00196FF5"/>
    <w:rsid w:val="001A1365"/>
    <w:rsid w:val="001A13DF"/>
    <w:rsid w:val="001A148C"/>
    <w:rsid w:val="001A27DA"/>
    <w:rsid w:val="001A2D54"/>
    <w:rsid w:val="001A3249"/>
    <w:rsid w:val="001A3A01"/>
    <w:rsid w:val="001A3E45"/>
    <w:rsid w:val="001A3FCF"/>
    <w:rsid w:val="001A4C02"/>
    <w:rsid w:val="001A52A5"/>
    <w:rsid w:val="001A5F44"/>
    <w:rsid w:val="001A6683"/>
    <w:rsid w:val="001A66B5"/>
    <w:rsid w:val="001A6745"/>
    <w:rsid w:val="001A6ABC"/>
    <w:rsid w:val="001A6B21"/>
    <w:rsid w:val="001A7799"/>
    <w:rsid w:val="001A77B6"/>
    <w:rsid w:val="001B0C2F"/>
    <w:rsid w:val="001B0FE7"/>
    <w:rsid w:val="001B293A"/>
    <w:rsid w:val="001B29FA"/>
    <w:rsid w:val="001B306A"/>
    <w:rsid w:val="001B35A4"/>
    <w:rsid w:val="001B3702"/>
    <w:rsid w:val="001B39B0"/>
    <w:rsid w:val="001B425E"/>
    <w:rsid w:val="001B4354"/>
    <w:rsid w:val="001B5612"/>
    <w:rsid w:val="001B5B8C"/>
    <w:rsid w:val="001B5CEB"/>
    <w:rsid w:val="001B6038"/>
    <w:rsid w:val="001B6462"/>
    <w:rsid w:val="001B65AA"/>
    <w:rsid w:val="001B6786"/>
    <w:rsid w:val="001B7668"/>
    <w:rsid w:val="001B7EBC"/>
    <w:rsid w:val="001C0D75"/>
    <w:rsid w:val="001C1113"/>
    <w:rsid w:val="001C16D9"/>
    <w:rsid w:val="001C1865"/>
    <w:rsid w:val="001C1B77"/>
    <w:rsid w:val="001C1BD3"/>
    <w:rsid w:val="001C28A4"/>
    <w:rsid w:val="001C2D05"/>
    <w:rsid w:val="001C2FEA"/>
    <w:rsid w:val="001C3261"/>
    <w:rsid w:val="001C328D"/>
    <w:rsid w:val="001C36CA"/>
    <w:rsid w:val="001C3CD9"/>
    <w:rsid w:val="001C4044"/>
    <w:rsid w:val="001C47EC"/>
    <w:rsid w:val="001C4820"/>
    <w:rsid w:val="001C4F9F"/>
    <w:rsid w:val="001C5ADB"/>
    <w:rsid w:val="001C5AEA"/>
    <w:rsid w:val="001C61EC"/>
    <w:rsid w:val="001C62D5"/>
    <w:rsid w:val="001C69FC"/>
    <w:rsid w:val="001C6B5F"/>
    <w:rsid w:val="001C6BAE"/>
    <w:rsid w:val="001C769C"/>
    <w:rsid w:val="001C7C19"/>
    <w:rsid w:val="001D0A90"/>
    <w:rsid w:val="001D0CE5"/>
    <w:rsid w:val="001D1CF6"/>
    <w:rsid w:val="001D1D15"/>
    <w:rsid w:val="001D2220"/>
    <w:rsid w:val="001D261C"/>
    <w:rsid w:val="001D29B2"/>
    <w:rsid w:val="001D2AF7"/>
    <w:rsid w:val="001D2DF2"/>
    <w:rsid w:val="001D2EC6"/>
    <w:rsid w:val="001D31FA"/>
    <w:rsid w:val="001D3811"/>
    <w:rsid w:val="001D3E04"/>
    <w:rsid w:val="001D4417"/>
    <w:rsid w:val="001D4A29"/>
    <w:rsid w:val="001D54A5"/>
    <w:rsid w:val="001D62B7"/>
    <w:rsid w:val="001D7016"/>
    <w:rsid w:val="001D7298"/>
    <w:rsid w:val="001D738D"/>
    <w:rsid w:val="001D78DA"/>
    <w:rsid w:val="001E000B"/>
    <w:rsid w:val="001E030B"/>
    <w:rsid w:val="001E0A32"/>
    <w:rsid w:val="001E0CAF"/>
    <w:rsid w:val="001E156D"/>
    <w:rsid w:val="001E1AE1"/>
    <w:rsid w:val="001E2D74"/>
    <w:rsid w:val="001E3048"/>
    <w:rsid w:val="001E358D"/>
    <w:rsid w:val="001E3F8E"/>
    <w:rsid w:val="001E4C66"/>
    <w:rsid w:val="001E4D2D"/>
    <w:rsid w:val="001E4D60"/>
    <w:rsid w:val="001E5051"/>
    <w:rsid w:val="001E596E"/>
    <w:rsid w:val="001E6493"/>
    <w:rsid w:val="001E6A96"/>
    <w:rsid w:val="001E6B16"/>
    <w:rsid w:val="001E706A"/>
    <w:rsid w:val="001E77E6"/>
    <w:rsid w:val="001E7DCC"/>
    <w:rsid w:val="001F0603"/>
    <w:rsid w:val="001F0A21"/>
    <w:rsid w:val="001F0B1F"/>
    <w:rsid w:val="001F0B5B"/>
    <w:rsid w:val="001F0C7D"/>
    <w:rsid w:val="001F1C0B"/>
    <w:rsid w:val="001F1F92"/>
    <w:rsid w:val="001F2084"/>
    <w:rsid w:val="001F2C23"/>
    <w:rsid w:val="001F4B50"/>
    <w:rsid w:val="001F4D23"/>
    <w:rsid w:val="001F55B7"/>
    <w:rsid w:val="001F561F"/>
    <w:rsid w:val="001F5778"/>
    <w:rsid w:val="001F59F2"/>
    <w:rsid w:val="001F6386"/>
    <w:rsid w:val="001F7736"/>
    <w:rsid w:val="001F787A"/>
    <w:rsid w:val="001F7AFE"/>
    <w:rsid w:val="001F7FC2"/>
    <w:rsid w:val="00200982"/>
    <w:rsid w:val="0020207E"/>
    <w:rsid w:val="00202793"/>
    <w:rsid w:val="00202A80"/>
    <w:rsid w:val="00204103"/>
    <w:rsid w:val="002041E5"/>
    <w:rsid w:val="0020533D"/>
    <w:rsid w:val="00205596"/>
    <w:rsid w:val="00205963"/>
    <w:rsid w:val="0020656A"/>
    <w:rsid w:val="002076D4"/>
    <w:rsid w:val="002078AD"/>
    <w:rsid w:val="00207DE0"/>
    <w:rsid w:val="002103AD"/>
    <w:rsid w:val="002106DC"/>
    <w:rsid w:val="00210F65"/>
    <w:rsid w:val="00211479"/>
    <w:rsid w:val="0021248F"/>
    <w:rsid w:val="00212528"/>
    <w:rsid w:val="0021269A"/>
    <w:rsid w:val="00212876"/>
    <w:rsid w:val="0021293C"/>
    <w:rsid w:val="002131FF"/>
    <w:rsid w:val="00213A0F"/>
    <w:rsid w:val="00214299"/>
    <w:rsid w:val="002148D7"/>
    <w:rsid w:val="002148EB"/>
    <w:rsid w:val="002149F7"/>
    <w:rsid w:val="00214C01"/>
    <w:rsid w:val="002156C5"/>
    <w:rsid w:val="0021586F"/>
    <w:rsid w:val="00216DBA"/>
    <w:rsid w:val="002170C6"/>
    <w:rsid w:val="002170FE"/>
    <w:rsid w:val="002179AE"/>
    <w:rsid w:val="00217C24"/>
    <w:rsid w:val="0022075E"/>
    <w:rsid w:val="00220EE5"/>
    <w:rsid w:val="002210E1"/>
    <w:rsid w:val="00221A62"/>
    <w:rsid w:val="00221AD1"/>
    <w:rsid w:val="00222817"/>
    <w:rsid w:val="002229CB"/>
    <w:rsid w:val="00222A77"/>
    <w:rsid w:val="00222BFD"/>
    <w:rsid w:val="00225BD2"/>
    <w:rsid w:val="00225C6F"/>
    <w:rsid w:val="00225F1E"/>
    <w:rsid w:val="002266E5"/>
    <w:rsid w:val="00226EB3"/>
    <w:rsid w:val="002271E3"/>
    <w:rsid w:val="00230077"/>
    <w:rsid w:val="0023062C"/>
    <w:rsid w:val="00231647"/>
    <w:rsid w:val="00231708"/>
    <w:rsid w:val="00231842"/>
    <w:rsid w:val="002320A8"/>
    <w:rsid w:val="002321F9"/>
    <w:rsid w:val="0023232A"/>
    <w:rsid w:val="002327A3"/>
    <w:rsid w:val="00234808"/>
    <w:rsid w:val="00234A76"/>
    <w:rsid w:val="00235C13"/>
    <w:rsid w:val="00235C5B"/>
    <w:rsid w:val="00235CA0"/>
    <w:rsid w:val="002366B9"/>
    <w:rsid w:val="002366D2"/>
    <w:rsid w:val="00236DC6"/>
    <w:rsid w:val="00236DFF"/>
    <w:rsid w:val="00236F72"/>
    <w:rsid w:val="00237198"/>
    <w:rsid w:val="002372F5"/>
    <w:rsid w:val="002379E4"/>
    <w:rsid w:val="00237BD7"/>
    <w:rsid w:val="002406B4"/>
    <w:rsid w:val="00240E74"/>
    <w:rsid w:val="00241005"/>
    <w:rsid w:val="00242064"/>
    <w:rsid w:val="002421A2"/>
    <w:rsid w:val="00242309"/>
    <w:rsid w:val="00242495"/>
    <w:rsid w:val="002435FE"/>
    <w:rsid w:val="0024382C"/>
    <w:rsid w:val="00243D3B"/>
    <w:rsid w:val="00243D97"/>
    <w:rsid w:val="00244980"/>
    <w:rsid w:val="00244B5B"/>
    <w:rsid w:val="002452B5"/>
    <w:rsid w:val="002460A6"/>
    <w:rsid w:val="00246CE6"/>
    <w:rsid w:val="00246F65"/>
    <w:rsid w:val="0024752B"/>
    <w:rsid w:val="002501F5"/>
    <w:rsid w:val="00250358"/>
    <w:rsid w:val="002511F9"/>
    <w:rsid w:val="00251D2F"/>
    <w:rsid w:val="00251F90"/>
    <w:rsid w:val="00252349"/>
    <w:rsid w:val="0025256A"/>
    <w:rsid w:val="002527C0"/>
    <w:rsid w:val="00253333"/>
    <w:rsid w:val="00253440"/>
    <w:rsid w:val="00253968"/>
    <w:rsid w:val="00253C44"/>
    <w:rsid w:val="00254449"/>
    <w:rsid w:val="002547A8"/>
    <w:rsid w:val="0025594C"/>
    <w:rsid w:val="00255C4F"/>
    <w:rsid w:val="002563DB"/>
    <w:rsid w:val="00256565"/>
    <w:rsid w:val="00256890"/>
    <w:rsid w:val="00256D48"/>
    <w:rsid w:val="00256DB3"/>
    <w:rsid w:val="00257074"/>
    <w:rsid w:val="002573D1"/>
    <w:rsid w:val="00257480"/>
    <w:rsid w:val="0025756E"/>
    <w:rsid w:val="00257874"/>
    <w:rsid w:val="00260126"/>
    <w:rsid w:val="00260F89"/>
    <w:rsid w:val="002615E3"/>
    <w:rsid w:val="002617ED"/>
    <w:rsid w:val="002623D4"/>
    <w:rsid w:val="002633AD"/>
    <w:rsid w:val="00263CD8"/>
    <w:rsid w:val="00264041"/>
    <w:rsid w:val="0026451E"/>
    <w:rsid w:val="002645F8"/>
    <w:rsid w:val="0026460B"/>
    <w:rsid w:val="00265C41"/>
    <w:rsid w:val="00265DB4"/>
    <w:rsid w:val="0026658C"/>
    <w:rsid w:val="002666FD"/>
    <w:rsid w:val="00266881"/>
    <w:rsid w:val="0026707F"/>
    <w:rsid w:val="00271166"/>
    <w:rsid w:val="00271609"/>
    <w:rsid w:val="00271963"/>
    <w:rsid w:val="00271C47"/>
    <w:rsid w:val="00272882"/>
    <w:rsid w:val="0027297E"/>
    <w:rsid w:val="00272A6D"/>
    <w:rsid w:val="00272DBE"/>
    <w:rsid w:val="0027311E"/>
    <w:rsid w:val="00273EC4"/>
    <w:rsid w:val="002741CF"/>
    <w:rsid w:val="00274CC7"/>
    <w:rsid w:val="00275118"/>
    <w:rsid w:val="0027538E"/>
    <w:rsid w:val="00275DF5"/>
    <w:rsid w:val="00276200"/>
    <w:rsid w:val="002777C4"/>
    <w:rsid w:val="00277FB2"/>
    <w:rsid w:val="002807F9"/>
    <w:rsid w:val="00280B04"/>
    <w:rsid w:val="0028162B"/>
    <w:rsid w:val="0028163F"/>
    <w:rsid w:val="00281A3F"/>
    <w:rsid w:val="00282125"/>
    <w:rsid w:val="0028296D"/>
    <w:rsid w:val="00283E16"/>
    <w:rsid w:val="002850BC"/>
    <w:rsid w:val="0028556D"/>
    <w:rsid w:val="00285C44"/>
    <w:rsid w:val="00286373"/>
    <w:rsid w:val="0028639B"/>
    <w:rsid w:val="00287188"/>
    <w:rsid w:val="00287283"/>
    <w:rsid w:val="00290584"/>
    <w:rsid w:val="00290B4E"/>
    <w:rsid w:val="002915BF"/>
    <w:rsid w:val="00292A9D"/>
    <w:rsid w:val="00292BE5"/>
    <w:rsid w:val="00293384"/>
    <w:rsid w:val="00293740"/>
    <w:rsid w:val="002938A1"/>
    <w:rsid w:val="00293AEC"/>
    <w:rsid w:val="00294399"/>
    <w:rsid w:val="00294F15"/>
    <w:rsid w:val="00295408"/>
    <w:rsid w:val="00295777"/>
    <w:rsid w:val="002957AC"/>
    <w:rsid w:val="002961D0"/>
    <w:rsid w:val="00296B24"/>
    <w:rsid w:val="00296BC8"/>
    <w:rsid w:val="00297230"/>
    <w:rsid w:val="002A0757"/>
    <w:rsid w:val="002A0E79"/>
    <w:rsid w:val="002A1C75"/>
    <w:rsid w:val="002A1E34"/>
    <w:rsid w:val="002A27FD"/>
    <w:rsid w:val="002A2E12"/>
    <w:rsid w:val="002A3633"/>
    <w:rsid w:val="002A369F"/>
    <w:rsid w:val="002A3E60"/>
    <w:rsid w:val="002A40F1"/>
    <w:rsid w:val="002A476D"/>
    <w:rsid w:val="002A4BAC"/>
    <w:rsid w:val="002A4E89"/>
    <w:rsid w:val="002A50EF"/>
    <w:rsid w:val="002A51AC"/>
    <w:rsid w:val="002A568E"/>
    <w:rsid w:val="002A56AA"/>
    <w:rsid w:val="002A59A2"/>
    <w:rsid w:val="002A71F8"/>
    <w:rsid w:val="002B043D"/>
    <w:rsid w:val="002B0746"/>
    <w:rsid w:val="002B075E"/>
    <w:rsid w:val="002B0CE4"/>
    <w:rsid w:val="002B1A00"/>
    <w:rsid w:val="002B224C"/>
    <w:rsid w:val="002B28A4"/>
    <w:rsid w:val="002B2FA7"/>
    <w:rsid w:val="002B3240"/>
    <w:rsid w:val="002B380B"/>
    <w:rsid w:val="002B39CA"/>
    <w:rsid w:val="002B3C89"/>
    <w:rsid w:val="002B6D35"/>
    <w:rsid w:val="002B704D"/>
    <w:rsid w:val="002B7089"/>
    <w:rsid w:val="002B7F22"/>
    <w:rsid w:val="002C0021"/>
    <w:rsid w:val="002C14CE"/>
    <w:rsid w:val="002C19A1"/>
    <w:rsid w:val="002C2746"/>
    <w:rsid w:val="002C30B3"/>
    <w:rsid w:val="002C39C1"/>
    <w:rsid w:val="002C3D92"/>
    <w:rsid w:val="002C3FFF"/>
    <w:rsid w:val="002C41B8"/>
    <w:rsid w:val="002C41D7"/>
    <w:rsid w:val="002C43C1"/>
    <w:rsid w:val="002C457D"/>
    <w:rsid w:val="002C4972"/>
    <w:rsid w:val="002C4EF0"/>
    <w:rsid w:val="002C58A7"/>
    <w:rsid w:val="002C64F4"/>
    <w:rsid w:val="002C65C9"/>
    <w:rsid w:val="002C6BAB"/>
    <w:rsid w:val="002C6D00"/>
    <w:rsid w:val="002C7BD7"/>
    <w:rsid w:val="002D07B8"/>
    <w:rsid w:val="002D177A"/>
    <w:rsid w:val="002D19FF"/>
    <w:rsid w:val="002D1B31"/>
    <w:rsid w:val="002D1C13"/>
    <w:rsid w:val="002D1F18"/>
    <w:rsid w:val="002D20AC"/>
    <w:rsid w:val="002D2982"/>
    <w:rsid w:val="002D3E1F"/>
    <w:rsid w:val="002D49B4"/>
    <w:rsid w:val="002D5C41"/>
    <w:rsid w:val="002D5FF2"/>
    <w:rsid w:val="002D639F"/>
    <w:rsid w:val="002D68E6"/>
    <w:rsid w:val="002D6A19"/>
    <w:rsid w:val="002D6CB6"/>
    <w:rsid w:val="002D76BA"/>
    <w:rsid w:val="002E049B"/>
    <w:rsid w:val="002E05D0"/>
    <w:rsid w:val="002E0661"/>
    <w:rsid w:val="002E2A75"/>
    <w:rsid w:val="002E2C5E"/>
    <w:rsid w:val="002E5061"/>
    <w:rsid w:val="002E5386"/>
    <w:rsid w:val="002E6FB2"/>
    <w:rsid w:val="002E76AE"/>
    <w:rsid w:val="002E76F7"/>
    <w:rsid w:val="002E7A02"/>
    <w:rsid w:val="002E7D02"/>
    <w:rsid w:val="002F08A3"/>
    <w:rsid w:val="002F0F08"/>
    <w:rsid w:val="002F10F4"/>
    <w:rsid w:val="002F1432"/>
    <w:rsid w:val="002F200D"/>
    <w:rsid w:val="002F38BB"/>
    <w:rsid w:val="002F4105"/>
    <w:rsid w:val="002F4870"/>
    <w:rsid w:val="002F48C4"/>
    <w:rsid w:val="002F531B"/>
    <w:rsid w:val="002F5433"/>
    <w:rsid w:val="002F5437"/>
    <w:rsid w:val="002F5439"/>
    <w:rsid w:val="002F6867"/>
    <w:rsid w:val="002F78EB"/>
    <w:rsid w:val="002F7F14"/>
    <w:rsid w:val="00300839"/>
    <w:rsid w:val="00300984"/>
    <w:rsid w:val="00300B25"/>
    <w:rsid w:val="0030171F"/>
    <w:rsid w:val="003030CD"/>
    <w:rsid w:val="00303173"/>
    <w:rsid w:val="0030414E"/>
    <w:rsid w:val="00304FA3"/>
    <w:rsid w:val="003052A3"/>
    <w:rsid w:val="003056F1"/>
    <w:rsid w:val="003057C7"/>
    <w:rsid w:val="003060D4"/>
    <w:rsid w:val="003063FB"/>
    <w:rsid w:val="003064FE"/>
    <w:rsid w:val="00306F74"/>
    <w:rsid w:val="003078B4"/>
    <w:rsid w:val="00310F0C"/>
    <w:rsid w:val="0031232F"/>
    <w:rsid w:val="0031243E"/>
    <w:rsid w:val="003130E2"/>
    <w:rsid w:val="00313531"/>
    <w:rsid w:val="003135DA"/>
    <w:rsid w:val="00313A6A"/>
    <w:rsid w:val="00314477"/>
    <w:rsid w:val="00314A09"/>
    <w:rsid w:val="00314A5E"/>
    <w:rsid w:val="00315145"/>
    <w:rsid w:val="00316813"/>
    <w:rsid w:val="00316D98"/>
    <w:rsid w:val="0031710F"/>
    <w:rsid w:val="003179A4"/>
    <w:rsid w:val="00317D9A"/>
    <w:rsid w:val="003206D7"/>
    <w:rsid w:val="003206E9"/>
    <w:rsid w:val="003208B3"/>
    <w:rsid w:val="003232DF"/>
    <w:rsid w:val="003235F7"/>
    <w:rsid w:val="00323C35"/>
    <w:rsid w:val="00323C3C"/>
    <w:rsid w:val="00323DEB"/>
    <w:rsid w:val="003250D0"/>
    <w:rsid w:val="00325E2A"/>
    <w:rsid w:val="00326BDD"/>
    <w:rsid w:val="0032781A"/>
    <w:rsid w:val="00327AA5"/>
    <w:rsid w:val="00327D45"/>
    <w:rsid w:val="00332EDD"/>
    <w:rsid w:val="003339E1"/>
    <w:rsid w:val="00333C8E"/>
    <w:rsid w:val="00334130"/>
    <w:rsid w:val="00334BAF"/>
    <w:rsid w:val="00334CC8"/>
    <w:rsid w:val="003350D4"/>
    <w:rsid w:val="003352CD"/>
    <w:rsid w:val="00335970"/>
    <w:rsid w:val="00336307"/>
    <w:rsid w:val="00336AA7"/>
    <w:rsid w:val="00336F90"/>
    <w:rsid w:val="003375D5"/>
    <w:rsid w:val="0034043C"/>
    <w:rsid w:val="003409D3"/>
    <w:rsid w:val="0034112B"/>
    <w:rsid w:val="00341404"/>
    <w:rsid w:val="0034167F"/>
    <w:rsid w:val="00341CED"/>
    <w:rsid w:val="00342CF5"/>
    <w:rsid w:val="00342F4D"/>
    <w:rsid w:val="0034378A"/>
    <w:rsid w:val="00343B10"/>
    <w:rsid w:val="0034431E"/>
    <w:rsid w:val="00344692"/>
    <w:rsid w:val="003448C2"/>
    <w:rsid w:val="0034498F"/>
    <w:rsid w:val="00344ABA"/>
    <w:rsid w:val="00344ADE"/>
    <w:rsid w:val="00344AED"/>
    <w:rsid w:val="00344E6F"/>
    <w:rsid w:val="00344EF5"/>
    <w:rsid w:val="00345AB0"/>
    <w:rsid w:val="00345D17"/>
    <w:rsid w:val="00345D8E"/>
    <w:rsid w:val="00346049"/>
    <w:rsid w:val="0034662D"/>
    <w:rsid w:val="00346C01"/>
    <w:rsid w:val="00346D74"/>
    <w:rsid w:val="00346E22"/>
    <w:rsid w:val="0034737A"/>
    <w:rsid w:val="00347D75"/>
    <w:rsid w:val="003501B8"/>
    <w:rsid w:val="003501E6"/>
    <w:rsid w:val="003505E0"/>
    <w:rsid w:val="003506DB"/>
    <w:rsid w:val="003509AA"/>
    <w:rsid w:val="00350C8F"/>
    <w:rsid w:val="003518B2"/>
    <w:rsid w:val="00351978"/>
    <w:rsid w:val="00351F9C"/>
    <w:rsid w:val="0035233C"/>
    <w:rsid w:val="003527CA"/>
    <w:rsid w:val="00352D33"/>
    <w:rsid w:val="00353403"/>
    <w:rsid w:val="00353673"/>
    <w:rsid w:val="00354020"/>
    <w:rsid w:val="003541A2"/>
    <w:rsid w:val="00354337"/>
    <w:rsid w:val="0035450F"/>
    <w:rsid w:val="00354964"/>
    <w:rsid w:val="00354A9C"/>
    <w:rsid w:val="0035594E"/>
    <w:rsid w:val="00355BD3"/>
    <w:rsid w:val="00355EA0"/>
    <w:rsid w:val="003567CC"/>
    <w:rsid w:val="0035692F"/>
    <w:rsid w:val="00356F4F"/>
    <w:rsid w:val="00356FB7"/>
    <w:rsid w:val="00357D85"/>
    <w:rsid w:val="00357E35"/>
    <w:rsid w:val="00357E8E"/>
    <w:rsid w:val="003605BB"/>
    <w:rsid w:val="003612EA"/>
    <w:rsid w:val="00362336"/>
    <w:rsid w:val="00362573"/>
    <w:rsid w:val="003625F0"/>
    <w:rsid w:val="00362822"/>
    <w:rsid w:val="00362CD7"/>
    <w:rsid w:val="00362F0D"/>
    <w:rsid w:val="00363889"/>
    <w:rsid w:val="00363C1D"/>
    <w:rsid w:val="00363FAE"/>
    <w:rsid w:val="00364A60"/>
    <w:rsid w:val="00365BB9"/>
    <w:rsid w:val="00366478"/>
    <w:rsid w:val="00366DFE"/>
    <w:rsid w:val="00366FAB"/>
    <w:rsid w:val="00367718"/>
    <w:rsid w:val="00367890"/>
    <w:rsid w:val="00367CA9"/>
    <w:rsid w:val="00371BBB"/>
    <w:rsid w:val="003721EE"/>
    <w:rsid w:val="00372EB5"/>
    <w:rsid w:val="00373549"/>
    <w:rsid w:val="003735FA"/>
    <w:rsid w:val="003742AE"/>
    <w:rsid w:val="003743E1"/>
    <w:rsid w:val="0037455F"/>
    <w:rsid w:val="00374BEE"/>
    <w:rsid w:val="00375221"/>
    <w:rsid w:val="00375962"/>
    <w:rsid w:val="00375A4A"/>
    <w:rsid w:val="00375AA4"/>
    <w:rsid w:val="00375F5C"/>
    <w:rsid w:val="00376408"/>
    <w:rsid w:val="00376C8C"/>
    <w:rsid w:val="00377159"/>
    <w:rsid w:val="00377486"/>
    <w:rsid w:val="00377FDA"/>
    <w:rsid w:val="003806D3"/>
    <w:rsid w:val="00380923"/>
    <w:rsid w:val="00380AF3"/>
    <w:rsid w:val="00381086"/>
    <w:rsid w:val="00381CCD"/>
    <w:rsid w:val="00382BC5"/>
    <w:rsid w:val="00383823"/>
    <w:rsid w:val="00383D27"/>
    <w:rsid w:val="00385384"/>
    <w:rsid w:val="0038568D"/>
    <w:rsid w:val="00386004"/>
    <w:rsid w:val="003863B7"/>
    <w:rsid w:val="003865D5"/>
    <w:rsid w:val="0038661F"/>
    <w:rsid w:val="003875DE"/>
    <w:rsid w:val="0039033F"/>
    <w:rsid w:val="00390405"/>
    <w:rsid w:val="00390AC8"/>
    <w:rsid w:val="00391223"/>
    <w:rsid w:val="003912BF"/>
    <w:rsid w:val="00391882"/>
    <w:rsid w:val="00391A1D"/>
    <w:rsid w:val="00392A22"/>
    <w:rsid w:val="00392DF6"/>
    <w:rsid w:val="003948C1"/>
    <w:rsid w:val="00395367"/>
    <w:rsid w:val="00395F77"/>
    <w:rsid w:val="00397022"/>
    <w:rsid w:val="003973ED"/>
    <w:rsid w:val="00397AE8"/>
    <w:rsid w:val="00397D74"/>
    <w:rsid w:val="003A00DD"/>
    <w:rsid w:val="003A0AD8"/>
    <w:rsid w:val="003A1178"/>
    <w:rsid w:val="003A169D"/>
    <w:rsid w:val="003A16F4"/>
    <w:rsid w:val="003A18C5"/>
    <w:rsid w:val="003A1C62"/>
    <w:rsid w:val="003A1E6A"/>
    <w:rsid w:val="003A1F4F"/>
    <w:rsid w:val="003A2198"/>
    <w:rsid w:val="003A2572"/>
    <w:rsid w:val="003A26BF"/>
    <w:rsid w:val="003A30B0"/>
    <w:rsid w:val="003A334B"/>
    <w:rsid w:val="003A3574"/>
    <w:rsid w:val="003A3C85"/>
    <w:rsid w:val="003A4B32"/>
    <w:rsid w:val="003A4CF5"/>
    <w:rsid w:val="003A4E25"/>
    <w:rsid w:val="003A5422"/>
    <w:rsid w:val="003A5B89"/>
    <w:rsid w:val="003A5F68"/>
    <w:rsid w:val="003A68AF"/>
    <w:rsid w:val="003A6BBB"/>
    <w:rsid w:val="003B0C6E"/>
    <w:rsid w:val="003B0D0A"/>
    <w:rsid w:val="003B1311"/>
    <w:rsid w:val="003B15CA"/>
    <w:rsid w:val="003B16A6"/>
    <w:rsid w:val="003B2269"/>
    <w:rsid w:val="003B3013"/>
    <w:rsid w:val="003B417A"/>
    <w:rsid w:val="003B4234"/>
    <w:rsid w:val="003B5C9A"/>
    <w:rsid w:val="003B6E96"/>
    <w:rsid w:val="003B7371"/>
    <w:rsid w:val="003C127D"/>
    <w:rsid w:val="003C127F"/>
    <w:rsid w:val="003C1643"/>
    <w:rsid w:val="003C19C5"/>
    <w:rsid w:val="003C19E3"/>
    <w:rsid w:val="003C1C77"/>
    <w:rsid w:val="003C23B2"/>
    <w:rsid w:val="003C4282"/>
    <w:rsid w:val="003C42C5"/>
    <w:rsid w:val="003C4485"/>
    <w:rsid w:val="003C4BA5"/>
    <w:rsid w:val="003C4C42"/>
    <w:rsid w:val="003C5A2D"/>
    <w:rsid w:val="003C5D04"/>
    <w:rsid w:val="003C5F41"/>
    <w:rsid w:val="003C6753"/>
    <w:rsid w:val="003C6C05"/>
    <w:rsid w:val="003C6C5F"/>
    <w:rsid w:val="003C6C6F"/>
    <w:rsid w:val="003C6D61"/>
    <w:rsid w:val="003C6E82"/>
    <w:rsid w:val="003C7EAD"/>
    <w:rsid w:val="003D09B0"/>
    <w:rsid w:val="003D0CF1"/>
    <w:rsid w:val="003D13D4"/>
    <w:rsid w:val="003D1908"/>
    <w:rsid w:val="003D1A30"/>
    <w:rsid w:val="003D1A7E"/>
    <w:rsid w:val="003D1B89"/>
    <w:rsid w:val="003D1EF8"/>
    <w:rsid w:val="003D24F3"/>
    <w:rsid w:val="003D2828"/>
    <w:rsid w:val="003D2CB3"/>
    <w:rsid w:val="003D337A"/>
    <w:rsid w:val="003D388F"/>
    <w:rsid w:val="003D3FC4"/>
    <w:rsid w:val="003D4080"/>
    <w:rsid w:val="003D44A8"/>
    <w:rsid w:val="003D4534"/>
    <w:rsid w:val="003D48F8"/>
    <w:rsid w:val="003D500B"/>
    <w:rsid w:val="003D5D6A"/>
    <w:rsid w:val="003D5DD9"/>
    <w:rsid w:val="003D7768"/>
    <w:rsid w:val="003D7E95"/>
    <w:rsid w:val="003E05CB"/>
    <w:rsid w:val="003E0C9E"/>
    <w:rsid w:val="003E15EA"/>
    <w:rsid w:val="003E18CD"/>
    <w:rsid w:val="003E1E01"/>
    <w:rsid w:val="003E203B"/>
    <w:rsid w:val="003E282E"/>
    <w:rsid w:val="003E41C9"/>
    <w:rsid w:val="003E458B"/>
    <w:rsid w:val="003E4FA3"/>
    <w:rsid w:val="003E5773"/>
    <w:rsid w:val="003E57A1"/>
    <w:rsid w:val="003E57D1"/>
    <w:rsid w:val="003E585F"/>
    <w:rsid w:val="003E5B38"/>
    <w:rsid w:val="003E5F22"/>
    <w:rsid w:val="003E5FE7"/>
    <w:rsid w:val="003E68E1"/>
    <w:rsid w:val="003E6B2A"/>
    <w:rsid w:val="003E6CB4"/>
    <w:rsid w:val="003E6E78"/>
    <w:rsid w:val="003E7994"/>
    <w:rsid w:val="003F0103"/>
    <w:rsid w:val="003F03B5"/>
    <w:rsid w:val="003F0595"/>
    <w:rsid w:val="003F0624"/>
    <w:rsid w:val="003F062C"/>
    <w:rsid w:val="003F07D7"/>
    <w:rsid w:val="003F0DE6"/>
    <w:rsid w:val="003F1155"/>
    <w:rsid w:val="003F1B5F"/>
    <w:rsid w:val="003F315B"/>
    <w:rsid w:val="003F3215"/>
    <w:rsid w:val="003F3828"/>
    <w:rsid w:val="003F3884"/>
    <w:rsid w:val="003F409E"/>
    <w:rsid w:val="003F45DC"/>
    <w:rsid w:val="003F4D27"/>
    <w:rsid w:val="003F4E90"/>
    <w:rsid w:val="003F4EDD"/>
    <w:rsid w:val="003F533F"/>
    <w:rsid w:val="003F566C"/>
    <w:rsid w:val="003F5B2E"/>
    <w:rsid w:val="003F5DE5"/>
    <w:rsid w:val="003F7B57"/>
    <w:rsid w:val="003F7C33"/>
    <w:rsid w:val="003F7CE2"/>
    <w:rsid w:val="004009B1"/>
    <w:rsid w:val="00400B67"/>
    <w:rsid w:val="00400D19"/>
    <w:rsid w:val="004010C7"/>
    <w:rsid w:val="00401D7A"/>
    <w:rsid w:val="00402F9C"/>
    <w:rsid w:val="004032DC"/>
    <w:rsid w:val="00403774"/>
    <w:rsid w:val="0040390E"/>
    <w:rsid w:val="004039DD"/>
    <w:rsid w:val="00404499"/>
    <w:rsid w:val="00404810"/>
    <w:rsid w:val="00405FA4"/>
    <w:rsid w:val="00406178"/>
    <w:rsid w:val="0040631E"/>
    <w:rsid w:val="00406E93"/>
    <w:rsid w:val="00407352"/>
    <w:rsid w:val="0040745E"/>
    <w:rsid w:val="00407731"/>
    <w:rsid w:val="00407B5E"/>
    <w:rsid w:val="00407C28"/>
    <w:rsid w:val="0041129C"/>
    <w:rsid w:val="0041139F"/>
    <w:rsid w:val="004114F4"/>
    <w:rsid w:val="004120EF"/>
    <w:rsid w:val="004125C0"/>
    <w:rsid w:val="00413814"/>
    <w:rsid w:val="0041384B"/>
    <w:rsid w:val="00413AE1"/>
    <w:rsid w:val="00413E56"/>
    <w:rsid w:val="004142DE"/>
    <w:rsid w:val="00414426"/>
    <w:rsid w:val="004151CE"/>
    <w:rsid w:val="004153E0"/>
    <w:rsid w:val="00415850"/>
    <w:rsid w:val="00415C03"/>
    <w:rsid w:val="00415C54"/>
    <w:rsid w:val="00415CB9"/>
    <w:rsid w:val="00416578"/>
    <w:rsid w:val="00416850"/>
    <w:rsid w:val="004168FB"/>
    <w:rsid w:val="0041690C"/>
    <w:rsid w:val="004175AC"/>
    <w:rsid w:val="0041780D"/>
    <w:rsid w:val="00420450"/>
    <w:rsid w:val="00420679"/>
    <w:rsid w:val="00422240"/>
    <w:rsid w:val="004225E0"/>
    <w:rsid w:val="00422EC0"/>
    <w:rsid w:val="004232AB"/>
    <w:rsid w:val="0042403E"/>
    <w:rsid w:val="0042456D"/>
    <w:rsid w:val="0042477C"/>
    <w:rsid w:val="00424DAF"/>
    <w:rsid w:val="004253C4"/>
    <w:rsid w:val="00425C0E"/>
    <w:rsid w:val="00426D62"/>
    <w:rsid w:val="0042762E"/>
    <w:rsid w:val="004300DB"/>
    <w:rsid w:val="00430393"/>
    <w:rsid w:val="00430A49"/>
    <w:rsid w:val="00430CEF"/>
    <w:rsid w:val="00431629"/>
    <w:rsid w:val="00431A64"/>
    <w:rsid w:val="00432606"/>
    <w:rsid w:val="00432857"/>
    <w:rsid w:val="00432DA8"/>
    <w:rsid w:val="004332B8"/>
    <w:rsid w:val="00433E0E"/>
    <w:rsid w:val="0043456F"/>
    <w:rsid w:val="0043460D"/>
    <w:rsid w:val="00434891"/>
    <w:rsid w:val="004352B8"/>
    <w:rsid w:val="00435315"/>
    <w:rsid w:val="0043550A"/>
    <w:rsid w:val="00435E50"/>
    <w:rsid w:val="00436247"/>
    <w:rsid w:val="0043727A"/>
    <w:rsid w:val="004376F9"/>
    <w:rsid w:val="0044013A"/>
    <w:rsid w:val="00440719"/>
    <w:rsid w:val="00441834"/>
    <w:rsid w:val="004419DF"/>
    <w:rsid w:val="0044242B"/>
    <w:rsid w:val="00443596"/>
    <w:rsid w:val="00443CA3"/>
    <w:rsid w:val="00443D09"/>
    <w:rsid w:val="0044422A"/>
    <w:rsid w:val="004442CA"/>
    <w:rsid w:val="004444C3"/>
    <w:rsid w:val="004449A9"/>
    <w:rsid w:val="00444EC6"/>
    <w:rsid w:val="00445418"/>
    <w:rsid w:val="0044611F"/>
    <w:rsid w:val="004500EA"/>
    <w:rsid w:val="004511D6"/>
    <w:rsid w:val="00451552"/>
    <w:rsid w:val="00451C99"/>
    <w:rsid w:val="004520D6"/>
    <w:rsid w:val="0045295B"/>
    <w:rsid w:val="004531B5"/>
    <w:rsid w:val="004534FE"/>
    <w:rsid w:val="00454A93"/>
    <w:rsid w:val="00455277"/>
    <w:rsid w:val="0045579E"/>
    <w:rsid w:val="004562B6"/>
    <w:rsid w:val="004570E1"/>
    <w:rsid w:val="00457122"/>
    <w:rsid w:val="0046080A"/>
    <w:rsid w:val="00460F07"/>
    <w:rsid w:val="00461020"/>
    <w:rsid w:val="0046192B"/>
    <w:rsid w:val="00461DFF"/>
    <w:rsid w:val="00462072"/>
    <w:rsid w:val="00462100"/>
    <w:rsid w:val="00462234"/>
    <w:rsid w:val="0046234C"/>
    <w:rsid w:val="0046303B"/>
    <w:rsid w:val="004643AF"/>
    <w:rsid w:val="0046461E"/>
    <w:rsid w:val="00464A21"/>
    <w:rsid w:val="00464BD6"/>
    <w:rsid w:val="00465983"/>
    <w:rsid w:val="00465C46"/>
    <w:rsid w:val="00466353"/>
    <w:rsid w:val="00466FF6"/>
    <w:rsid w:val="00467551"/>
    <w:rsid w:val="00467710"/>
    <w:rsid w:val="004701A1"/>
    <w:rsid w:val="004703FF"/>
    <w:rsid w:val="00471292"/>
    <w:rsid w:val="00471A7B"/>
    <w:rsid w:val="00471C33"/>
    <w:rsid w:val="00471D8F"/>
    <w:rsid w:val="00471EA6"/>
    <w:rsid w:val="00471EE3"/>
    <w:rsid w:val="004728DD"/>
    <w:rsid w:val="00472A18"/>
    <w:rsid w:val="00472C92"/>
    <w:rsid w:val="00472E35"/>
    <w:rsid w:val="004731E0"/>
    <w:rsid w:val="00474211"/>
    <w:rsid w:val="004749F4"/>
    <w:rsid w:val="00474E29"/>
    <w:rsid w:val="00475182"/>
    <w:rsid w:val="004752DC"/>
    <w:rsid w:val="00476278"/>
    <w:rsid w:val="004768A1"/>
    <w:rsid w:val="0047792A"/>
    <w:rsid w:val="00477FAA"/>
    <w:rsid w:val="004801EC"/>
    <w:rsid w:val="00480DA7"/>
    <w:rsid w:val="004819D1"/>
    <w:rsid w:val="004820B0"/>
    <w:rsid w:val="004820D7"/>
    <w:rsid w:val="004821B9"/>
    <w:rsid w:val="00482303"/>
    <w:rsid w:val="0048237A"/>
    <w:rsid w:val="004828FA"/>
    <w:rsid w:val="0048291D"/>
    <w:rsid w:val="00482A87"/>
    <w:rsid w:val="00482C9E"/>
    <w:rsid w:val="00483249"/>
    <w:rsid w:val="0048379E"/>
    <w:rsid w:val="00483EB6"/>
    <w:rsid w:val="00485F32"/>
    <w:rsid w:val="0048608B"/>
    <w:rsid w:val="0048642E"/>
    <w:rsid w:val="0048736F"/>
    <w:rsid w:val="00487451"/>
    <w:rsid w:val="0048777E"/>
    <w:rsid w:val="00487C22"/>
    <w:rsid w:val="00490077"/>
    <w:rsid w:val="004900F4"/>
    <w:rsid w:val="00490188"/>
    <w:rsid w:val="00490330"/>
    <w:rsid w:val="00490FAE"/>
    <w:rsid w:val="00491071"/>
    <w:rsid w:val="004920B3"/>
    <w:rsid w:val="004923CD"/>
    <w:rsid w:val="004932F1"/>
    <w:rsid w:val="0049331D"/>
    <w:rsid w:val="00493534"/>
    <w:rsid w:val="0049358B"/>
    <w:rsid w:val="00494057"/>
    <w:rsid w:val="00494589"/>
    <w:rsid w:val="00494903"/>
    <w:rsid w:val="0049507F"/>
    <w:rsid w:val="0049653A"/>
    <w:rsid w:val="00497842"/>
    <w:rsid w:val="00497EEE"/>
    <w:rsid w:val="004A03A5"/>
    <w:rsid w:val="004A04AE"/>
    <w:rsid w:val="004A04F0"/>
    <w:rsid w:val="004A0D6E"/>
    <w:rsid w:val="004A1777"/>
    <w:rsid w:val="004A1A95"/>
    <w:rsid w:val="004A1EFD"/>
    <w:rsid w:val="004A2603"/>
    <w:rsid w:val="004A340F"/>
    <w:rsid w:val="004A4129"/>
    <w:rsid w:val="004A47AE"/>
    <w:rsid w:val="004A4C2A"/>
    <w:rsid w:val="004A4E1C"/>
    <w:rsid w:val="004A52B6"/>
    <w:rsid w:val="004A6120"/>
    <w:rsid w:val="004A6568"/>
    <w:rsid w:val="004A65A4"/>
    <w:rsid w:val="004A67C4"/>
    <w:rsid w:val="004A6F22"/>
    <w:rsid w:val="004A7369"/>
    <w:rsid w:val="004A7601"/>
    <w:rsid w:val="004A77C8"/>
    <w:rsid w:val="004A7CD7"/>
    <w:rsid w:val="004B08F6"/>
    <w:rsid w:val="004B0C10"/>
    <w:rsid w:val="004B0C3C"/>
    <w:rsid w:val="004B16DA"/>
    <w:rsid w:val="004B2924"/>
    <w:rsid w:val="004B2B10"/>
    <w:rsid w:val="004B3068"/>
    <w:rsid w:val="004B3396"/>
    <w:rsid w:val="004B54C4"/>
    <w:rsid w:val="004B581C"/>
    <w:rsid w:val="004B58A5"/>
    <w:rsid w:val="004B598F"/>
    <w:rsid w:val="004B5B49"/>
    <w:rsid w:val="004B6424"/>
    <w:rsid w:val="004B6490"/>
    <w:rsid w:val="004B650A"/>
    <w:rsid w:val="004B6E74"/>
    <w:rsid w:val="004B7A81"/>
    <w:rsid w:val="004C01D3"/>
    <w:rsid w:val="004C0359"/>
    <w:rsid w:val="004C0774"/>
    <w:rsid w:val="004C1491"/>
    <w:rsid w:val="004C14B1"/>
    <w:rsid w:val="004C18C4"/>
    <w:rsid w:val="004C1C73"/>
    <w:rsid w:val="004C2792"/>
    <w:rsid w:val="004C291F"/>
    <w:rsid w:val="004C2D83"/>
    <w:rsid w:val="004C328F"/>
    <w:rsid w:val="004C3763"/>
    <w:rsid w:val="004C3EEC"/>
    <w:rsid w:val="004C3F71"/>
    <w:rsid w:val="004C4A8D"/>
    <w:rsid w:val="004C4B11"/>
    <w:rsid w:val="004C6643"/>
    <w:rsid w:val="004C6E79"/>
    <w:rsid w:val="004C756C"/>
    <w:rsid w:val="004C7EB1"/>
    <w:rsid w:val="004C7F77"/>
    <w:rsid w:val="004D0883"/>
    <w:rsid w:val="004D0B78"/>
    <w:rsid w:val="004D157B"/>
    <w:rsid w:val="004D19DD"/>
    <w:rsid w:val="004D1C5C"/>
    <w:rsid w:val="004D2317"/>
    <w:rsid w:val="004D23B5"/>
    <w:rsid w:val="004D269D"/>
    <w:rsid w:val="004D2F12"/>
    <w:rsid w:val="004D3089"/>
    <w:rsid w:val="004D316C"/>
    <w:rsid w:val="004D36FB"/>
    <w:rsid w:val="004D4E68"/>
    <w:rsid w:val="004D5846"/>
    <w:rsid w:val="004D5AEC"/>
    <w:rsid w:val="004D5B60"/>
    <w:rsid w:val="004D657A"/>
    <w:rsid w:val="004D6B69"/>
    <w:rsid w:val="004D7D3C"/>
    <w:rsid w:val="004E00C1"/>
    <w:rsid w:val="004E1929"/>
    <w:rsid w:val="004E1C9B"/>
    <w:rsid w:val="004E30F1"/>
    <w:rsid w:val="004E34B9"/>
    <w:rsid w:val="004E394E"/>
    <w:rsid w:val="004E415F"/>
    <w:rsid w:val="004E47D9"/>
    <w:rsid w:val="004E4A11"/>
    <w:rsid w:val="004E4C96"/>
    <w:rsid w:val="004E4FCE"/>
    <w:rsid w:val="004E55FF"/>
    <w:rsid w:val="004E5A32"/>
    <w:rsid w:val="004E5BAC"/>
    <w:rsid w:val="004E5CF0"/>
    <w:rsid w:val="004E6078"/>
    <w:rsid w:val="004E6180"/>
    <w:rsid w:val="004E620D"/>
    <w:rsid w:val="004E6AC3"/>
    <w:rsid w:val="004E706B"/>
    <w:rsid w:val="004E7D68"/>
    <w:rsid w:val="004F2B46"/>
    <w:rsid w:val="004F2F53"/>
    <w:rsid w:val="004F31D8"/>
    <w:rsid w:val="004F372E"/>
    <w:rsid w:val="004F37F9"/>
    <w:rsid w:val="004F4D93"/>
    <w:rsid w:val="004F5031"/>
    <w:rsid w:val="004F558E"/>
    <w:rsid w:val="004F5D4E"/>
    <w:rsid w:val="004F5EC8"/>
    <w:rsid w:val="004F6087"/>
    <w:rsid w:val="004F6403"/>
    <w:rsid w:val="004F66A3"/>
    <w:rsid w:val="004F73E2"/>
    <w:rsid w:val="004F77B2"/>
    <w:rsid w:val="00500742"/>
    <w:rsid w:val="00500A05"/>
    <w:rsid w:val="00500A2E"/>
    <w:rsid w:val="005018A3"/>
    <w:rsid w:val="00501FE1"/>
    <w:rsid w:val="005028EF"/>
    <w:rsid w:val="0050311D"/>
    <w:rsid w:val="00503B6D"/>
    <w:rsid w:val="00503B9C"/>
    <w:rsid w:val="00503EE0"/>
    <w:rsid w:val="00504733"/>
    <w:rsid w:val="00504C85"/>
    <w:rsid w:val="00504E29"/>
    <w:rsid w:val="00504EB3"/>
    <w:rsid w:val="00504FF4"/>
    <w:rsid w:val="00505365"/>
    <w:rsid w:val="00506E31"/>
    <w:rsid w:val="00506E9D"/>
    <w:rsid w:val="0050714A"/>
    <w:rsid w:val="00507780"/>
    <w:rsid w:val="00510E2F"/>
    <w:rsid w:val="0051133D"/>
    <w:rsid w:val="0051162F"/>
    <w:rsid w:val="005118D4"/>
    <w:rsid w:val="005122BB"/>
    <w:rsid w:val="005124E1"/>
    <w:rsid w:val="00512C55"/>
    <w:rsid w:val="00512E4A"/>
    <w:rsid w:val="00513169"/>
    <w:rsid w:val="00513383"/>
    <w:rsid w:val="0051387A"/>
    <w:rsid w:val="00513940"/>
    <w:rsid w:val="00513F49"/>
    <w:rsid w:val="00514047"/>
    <w:rsid w:val="0051442E"/>
    <w:rsid w:val="00514B28"/>
    <w:rsid w:val="0051606E"/>
    <w:rsid w:val="005163F3"/>
    <w:rsid w:val="005168E6"/>
    <w:rsid w:val="00516A73"/>
    <w:rsid w:val="00516EA8"/>
    <w:rsid w:val="00517B67"/>
    <w:rsid w:val="005200B7"/>
    <w:rsid w:val="00520915"/>
    <w:rsid w:val="0052163E"/>
    <w:rsid w:val="00522542"/>
    <w:rsid w:val="0052256B"/>
    <w:rsid w:val="00522721"/>
    <w:rsid w:val="005228DE"/>
    <w:rsid w:val="0052299F"/>
    <w:rsid w:val="00523890"/>
    <w:rsid w:val="00523A23"/>
    <w:rsid w:val="00524037"/>
    <w:rsid w:val="005243AE"/>
    <w:rsid w:val="00524E3C"/>
    <w:rsid w:val="00525361"/>
    <w:rsid w:val="00525625"/>
    <w:rsid w:val="00525B37"/>
    <w:rsid w:val="00526B64"/>
    <w:rsid w:val="00527692"/>
    <w:rsid w:val="0053138B"/>
    <w:rsid w:val="00531E50"/>
    <w:rsid w:val="00533261"/>
    <w:rsid w:val="005334AC"/>
    <w:rsid w:val="00533A49"/>
    <w:rsid w:val="0053476D"/>
    <w:rsid w:val="00534AC8"/>
    <w:rsid w:val="00534E29"/>
    <w:rsid w:val="0053589F"/>
    <w:rsid w:val="00537801"/>
    <w:rsid w:val="00537873"/>
    <w:rsid w:val="00540EAC"/>
    <w:rsid w:val="00541235"/>
    <w:rsid w:val="0054141F"/>
    <w:rsid w:val="005419CC"/>
    <w:rsid w:val="005420C1"/>
    <w:rsid w:val="005429C4"/>
    <w:rsid w:val="00542C6E"/>
    <w:rsid w:val="005430A4"/>
    <w:rsid w:val="0054330B"/>
    <w:rsid w:val="005438C4"/>
    <w:rsid w:val="005438C9"/>
    <w:rsid w:val="00543984"/>
    <w:rsid w:val="00543B75"/>
    <w:rsid w:val="00543F5B"/>
    <w:rsid w:val="00544222"/>
    <w:rsid w:val="00544972"/>
    <w:rsid w:val="00544A25"/>
    <w:rsid w:val="00545466"/>
    <w:rsid w:val="00546096"/>
    <w:rsid w:val="00546196"/>
    <w:rsid w:val="0054619F"/>
    <w:rsid w:val="005464EC"/>
    <w:rsid w:val="0054683B"/>
    <w:rsid w:val="00546888"/>
    <w:rsid w:val="00546990"/>
    <w:rsid w:val="005470B1"/>
    <w:rsid w:val="00547B29"/>
    <w:rsid w:val="00547F76"/>
    <w:rsid w:val="00550A32"/>
    <w:rsid w:val="00550AA9"/>
    <w:rsid w:val="00550CFC"/>
    <w:rsid w:val="005515AD"/>
    <w:rsid w:val="0055161D"/>
    <w:rsid w:val="00551DC5"/>
    <w:rsid w:val="00551F37"/>
    <w:rsid w:val="00552161"/>
    <w:rsid w:val="00552D4B"/>
    <w:rsid w:val="0055317A"/>
    <w:rsid w:val="0055352C"/>
    <w:rsid w:val="00554050"/>
    <w:rsid w:val="005544BD"/>
    <w:rsid w:val="00554A03"/>
    <w:rsid w:val="00554D17"/>
    <w:rsid w:val="00554D53"/>
    <w:rsid w:val="00554E7C"/>
    <w:rsid w:val="00555D72"/>
    <w:rsid w:val="00555FE4"/>
    <w:rsid w:val="005564C6"/>
    <w:rsid w:val="0055666B"/>
    <w:rsid w:val="00556BA7"/>
    <w:rsid w:val="0055713D"/>
    <w:rsid w:val="0055733F"/>
    <w:rsid w:val="0055745F"/>
    <w:rsid w:val="0055775E"/>
    <w:rsid w:val="00557A0B"/>
    <w:rsid w:val="00557C8C"/>
    <w:rsid w:val="00557DFA"/>
    <w:rsid w:val="0056116F"/>
    <w:rsid w:val="00561475"/>
    <w:rsid w:val="00561681"/>
    <w:rsid w:val="00561F54"/>
    <w:rsid w:val="005622A1"/>
    <w:rsid w:val="005623DD"/>
    <w:rsid w:val="0056333E"/>
    <w:rsid w:val="00563376"/>
    <w:rsid w:val="005635AA"/>
    <w:rsid w:val="00563C0A"/>
    <w:rsid w:val="005640B0"/>
    <w:rsid w:val="00564991"/>
    <w:rsid w:val="00565003"/>
    <w:rsid w:val="00565B09"/>
    <w:rsid w:val="00565CEB"/>
    <w:rsid w:val="00567185"/>
    <w:rsid w:val="00567832"/>
    <w:rsid w:val="0056799E"/>
    <w:rsid w:val="00570097"/>
    <w:rsid w:val="005715E3"/>
    <w:rsid w:val="00572054"/>
    <w:rsid w:val="005733B2"/>
    <w:rsid w:val="005735B4"/>
    <w:rsid w:val="00574113"/>
    <w:rsid w:val="00574772"/>
    <w:rsid w:val="00574B7E"/>
    <w:rsid w:val="00574DEC"/>
    <w:rsid w:val="0057535C"/>
    <w:rsid w:val="00575A59"/>
    <w:rsid w:val="0057655B"/>
    <w:rsid w:val="00576C13"/>
    <w:rsid w:val="005775E4"/>
    <w:rsid w:val="005776C0"/>
    <w:rsid w:val="005779DA"/>
    <w:rsid w:val="00577A05"/>
    <w:rsid w:val="005801D8"/>
    <w:rsid w:val="005808A6"/>
    <w:rsid w:val="00580D4A"/>
    <w:rsid w:val="005810AF"/>
    <w:rsid w:val="00581246"/>
    <w:rsid w:val="005819C8"/>
    <w:rsid w:val="005820F5"/>
    <w:rsid w:val="0058264B"/>
    <w:rsid w:val="005827A6"/>
    <w:rsid w:val="00584440"/>
    <w:rsid w:val="005848D7"/>
    <w:rsid w:val="00584ACB"/>
    <w:rsid w:val="00584C76"/>
    <w:rsid w:val="00584EA7"/>
    <w:rsid w:val="00585126"/>
    <w:rsid w:val="005854D3"/>
    <w:rsid w:val="00585DAF"/>
    <w:rsid w:val="00585E1C"/>
    <w:rsid w:val="005862E3"/>
    <w:rsid w:val="00586D21"/>
    <w:rsid w:val="00586D77"/>
    <w:rsid w:val="00587547"/>
    <w:rsid w:val="005876E9"/>
    <w:rsid w:val="00590549"/>
    <w:rsid w:val="005910B9"/>
    <w:rsid w:val="00591361"/>
    <w:rsid w:val="00591605"/>
    <w:rsid w:val="00591D20"/>
    <w:rsid w:val="00592E08"/>
    <w:rsid w:val="00593805"/>
    <w:rsid w:val="00593BD9"/>
    <w:rsid w:val="00594B5A"/>
    <w:rsid w:val="00595087"/>
    <w:rsid w:val="005962A2"/>
    <w:rsid w:val="005964D8"/>
    <w:rsid w:val="00596614"/>
    <w:rsid w:val="00596AC5"/>
    <w:rsid w:val="005974B6"/>
    <w:rsid w:val="00597E14"/>
    <w:rsid w:val="005A01E1"/>
    <w:rsid w:val="005A0D68"/>
    <w:rsid w:val="005A156C"/>
    <w:rsid w:val="005A1D2B"/>
    <w:rsid w:val="005A1DE0"/>
    <w:rsid w:val="005A24BB"/>
    <w:rsid w:val="005A2E94"/>
    <w:rsid w:val="005A3197"/>
    <w:rsid w:val="005A398F"/>
    <w:rsid w:val="005A3FBF"/>
    <w:rsid w:val="005A47B6"/>
    <w:rsid w:val="005A5593"/>
    <w:rsid w:val="005A55FA"/>
    <w:rsid w:val="005A61DB"/>
    <w:rsid w:val="005A698F"/>
    <w:rsid w:val="005A7315"/>
    <w:rsid w:val="005A735B"/>
    <w:rsid w:val="005B09CD"/>
    <w:rsid w:val="005B0A56"/>
    <w:rsid w:val="005B141D"/>
    <w:rsid w:val="005B20A2"/>
    <w:rsid w:val="005B2BA9"/>
    <w:rsid w:val="005B382B"/>
    <w:rsid w:val="005B3A4C"/>
    <w:rsid w:val="005B3F65"/>
    <w:rsid w:val="005B3F69"/>
    <w:rsid w:val="005B424A"/>
    <w:rsid w:val="005B4621"/>
    <w:rsid w:val="005B4F61"/>
    <w:rsid w:val="005B53D0"/>
    <w:rsid w:val="005B5641"/>
    <w:rsid w:val="005B5937"/>
    <w:rsid w:val="005B5DDC"/>
    <w:rsid w:val="005B6690"/>
    <w:rsid w:val="005C0387"/>
    <w:rsid w:val="005C07BE"/>
    <w:rsid w:val="005C09F1"/>
    <w:rsid w:val="005C0C0D"/>
    <w:rsid w:val="005C1003"/>
    <w:rsid w:val="005C1138"/>
    <w:rsid w:val="005C11DB"/>
    <w:rsid w:val="005C1375"/>
    <w:rsid w:val="005C183A"/>
    <w:rsid w:val="005C1CA0"/>
    <w:rsid w:val="005C2CF9"/>
    <w:rsid w:val="005C2E66"/>
    <w:rsid w:val="005C2F3B"/>
    <w:rsid w:val="005C332B"/>
    <w:rsid w:val="005C34A1"/>
    <w:rsid w:val="005C4C6E"/>
    <w:rsid w:val="005C4D44"/>
    <w:rsid w:val="005C54A9"/>
    <w:rsid w:val="005C54E9"/>
    <w:rsid w:val="005C569C"/>
    <w:rsid w:val="005C57FC"/>
    <w:rsid w:val="005C5AA3"/>
    <w:rsid w:val="005C62F2"/>
    <w:rsid w:val="005C6644"/>
    <w:rsid w:val="005C6D27"/>
    <w:rsid w:val="005C7D64"/>
    <w:rsid w:val="005D0272"/>
    <w:rsid w:val="005D10D5"/>
    <w:rsid w:val="005D1303"/>
    <w:rsid w:val="005D1783"/>
    <w:rsid w:val="005D1CB0"/>
    <w:rsid w:val="005D1F74"/>
    <w:rsid w:val="005D2696"/>
    <w:rsid w:val="005D2D5A"/>
    <w:rsid w:val="005D2D5C"/>
    <w:rsid w:val="005D499B"/>
    <w:rsid w:val="005D4E24"/>
    <w:rsid w:val="005D5694"/>
    <w:rsid w:val="005D56D6"/>
    <w:rsid w:val="005D5D5E"/>
    <w:rsid w:val="005D70E0"/>
    <w:rsid w:val="005D70E2"/>
    <w:rsid w:val="005D7288"/>
    <w:rsid w:val="005D746F"/>
    <w:rsid w:val="005D7512"/>
    <w:rsid w:val="005D78E7"/>
    <w:rsid w:val="005D7C5C"/>
    <w:rsid w:val="005D7E1B"/>
    <w:rsid w:val="005E1095"/>
    <w:rsid w:val="005E14C5"/>
    <w:rsid w:val="005E1B90"/>
    <w:rsid w:val="005E3E69"/>
    <w:rsid w:val="005E41FA"/>
    <w:rsid w:val="005E424D"/>
    <w:rsid w:val="005E448F"/>
    <w:rsid w:val="005E5C40"/>
    <w:rsid w:val="005E6574"/>
    <w:rsid w:val="005E66C5"/>
    <w:rsid w:val="005E70E9"/>
    <w:rsid w:val="005E7161"/>
    <w:rsid w:val="005E7166"/>
    <w:rsid w:val="005E73BE"/>
    <w:rsid w:val="005E777D"/>
    <w:rsid w:val="005E7ED9"/>
    <w:rsid w:val="005F0193"/>
    <w:rsid w:val="005F0D25"/>
    <w:rsid w:val="005F0D8F"/>
    <w:rsid w:val="005F1029"/>
    <w:rsid w:val="005F19BD"/>
    <w:rsid w:val="005F1B5D"/>
    <w:rsid w:val="005F2A06"/>
    <w:rsid w:val="005F2D30"/>
    <w:rsid w:val="005F3011"/>
    <w:rsid w:val="005F31C2"/>
    <w:rsid w:val="005F3F0F"/>
    <w:rsid w:val="005F435D"/>
    <w:rsid w:val="005F4443"/>
    <w:rsid w:val="005F4B3B"/>
    <w:rsid w:val="005F547D"/>
    <w:rsid w:val="005F5741"/>
    <w:rsid w:val="005F62FD"/>
    <w:rsid w:val="005F6EDA"/>
    <w:rsid w:val="005F6EDC"/>
    <w:rsid w:val="0060154D"/>
    <w:rsid w:val="006019FE"/>
    <w:rsid w:val="00601C23"/>
    <w:rsid w:val="00601CCA"/>
    <w:rsid w:val="006022A2"/>
    <w:rsid w:val="006023D1"/>
    <w:rsid w:val="006024BF"/>
    <w:rsid w:val="006026C8"/>
    <w:rsid w:val="0060281E"/>
    <w:rsid w:val="00602B91"/>
    <w:rsid w:val="00602D64"/>
    <w:rsid w:val="00602ED6"/>
    <w:rsid w:val="00603040"/>
    <w:rsid w:val="0060366F"/>
    <w:rsid w:val="00603694"/>
    <w:rsid w:val="00603D08"/>
    <w:rsid w:val="00604B0B"/>
    <w:rsid w:val="006055C4"/>
    <w:rsid w:val="00606FF3"/>
    <w:rsid w:val="006073F1"/>
    <w:rsid w:val="00607507"/>
    <w:rsid w:val="00607754"/>
    <w:rsid w:val="00610442"/>
    <w:rsid w:val="006108A1"/>
    <w:rsid w:val="006109D4"/>
    <w:rsid w:val="00611178"/>
    <w:rsid w:val="00611707"/>
    <w:rsid w:val="00611AF2"/>
    <w:rsid w:val="00611C62"/>
    <w:rsid w:val="00611E2B"/>
    <w:rsid w:val="006121BB"/>
    <w:rsid w:val="00612756"/>
    <w:rsid w:val="00612799"/>
    <w:rsid w:val="0061288B"/>
    <w:rsid w:val="00612F0F"/>
    <w:rsid w:val="00612F85"/>
    <w:rsid w:val="006130A7"/>
    <w:rsid w:val="00613AB6"/>
    <w:rsid w:val="00614A8D"/>
    <w:rsid w:val="00615925"/>
    <w:rsid w:val="006159A6"/>
    <w:rsid w:val="00615A3F"/>
    <w:rsid w:val="00615C03"/>
    <w:rsid w:val="0061618C"/>
    <w:rsid w:val="0061639D"/>
    <w:rsid w:val="006166FF"/>
    <w:rsid w:val="00616AA9"/>
    <w:rsid w:val="0061706E"/>
    <w:rsid w:val="006210FD"/>
    <w:rsid w:val="006211AD"/>
    <w:rsid w:val="00621C06"/>
    <w:rsid w:val="00622203"/>
    <w:rsid w:val="00622932"/>
    <w:rsid w:val="00622C61"/>
    <w:rsid w:val="00622DDB"/>
    <w:rsid w:val="00623623"/>
    <w:rsid w:val="00623A42"/>
    <w:rsid w:val="00623F32"/>
    <w:rsid w:val="00624760"/>
    <w:rsid w:val="00624FF7"/>
    <w:rsid w:val="006251E2"/>
    <w:rsid w:val="0062539D"/>
    <w:rsid w:val="006257FE"/>
    <w:rsid w:val="00625AB6"/>
    <w:rsid w:val="006268F7"/>
    <w:rsid w:val="006269E7"/>
    <w:rsid w:val="0062749B"/>
    <w:rsid w:val="006279A0"/>
    <w:rsid w:val="006301A8"/>
    <w:rsid w:val="0063058F"/>
    <w:rsid w:val="0063071E"/>
    <w:rsid w:val="00630916"/>
    <w:rsid w:val="00630C93"/>
    <w:rsid w:val="00630FCE"/>
    <w:rsid w:val="0063119C"/>
    <w:rsid w:val="00631CD3"/>
    <w:rsid w:val="00631D65"/>
    <w:rsid w:val="0063222A"/>
    <w:rsid w:val="00632ABF"/>
    <w:rsid w:val="00632AD6"/>
    <w:rsid w:val="00632D85"/>
    <w:rsid w:val="00632EC0"/>
    <w:rsid w:val="00633A3F"/>
    <w:rsid w:val="00633B83"/>
    <w:rsid w:val="00635C50"/>
    <w:rsid w:val="00635D9C"/>
    <w:rsid w:val="00635EF2"/>
    <w:rsid w:val="00640904"/>
    <w:rsid w:val="00640FBB"/>
    <w:rsid w:val="006414CE"/>
    <w:rsid w:val="0064192C"/>
    <w:rsid w:val="00641BAD"/>
    <w:rsid w:val="00641D73"/>
    <w:rsid w:val="00641DE6"/>
    <w:rsid w:val="00642D4F"/>
    <w:rsid w:val="00643C4E"/>
    <w:rsid w:val="00644582"/>
    <w:rsid w:val="006445A4"/>
    <w:rsid w:val="00644DB5"/>
    <w:rsid w:val="00644EC2"/>
    <w:rsid w:val="00645289"/>
    <w:rsid w:val="006453CB"/>
    <w:rsid w:val="00645852"/>
    <w:rsid w:val="0064598F"/>
    <w:rsid w:val="00647995"/>
    <w:rsid w:val="006507DF"/>
    <w:rsid w:val="00650D74"/>
    <w:rsid w:val="00650E0B"/>
    <w:rsid w:val="00651530"/>
    <w:rsid w:val="00651613"/>
    <w:rsid w:val="00651D08"/>
    <w:rsid w:val="00651D52"/>
    <w:rsid w:val="00652A40"/>
    <w:rsid w:val="00652A5C"/>
    <w:rsid w:val="0065343E"/>
    <w:rsid w:val="006539BD"/>
    <w:rsid w:val="006541A8"/>
    <w:rsid w:val="00654762"/>
    <w:rsid w:val="006550B1"/>
    <w:rsid w:val="006554E7"/>
    <w:rsid w:val="00655A3D"/>
    <w:rsid w:val="00656114"/>
    <w:rsid w:val="00657161"/>
    <w:rsid w:val="00657292"/>
    <w:rsid w:val="00657F34"/>
    <w:rsid w:val="00660220"/>
    <w:rsid w:val="0066206D"/>
    <w:rsid w:val="00662527"/>
    <w:rsid w:val="00662889"/>
    <w:rsid w:val="00663043"/>
    <w:rsid w:val="0066360C"/>
    <w:rsid w:val="00663F6C"/>
    <w:rsid w:val="006640F4"/>
    <w:rsid w:val="00664287"/>
    <w:rsid w:val="006649BD"/>
    <w:rsid w:val="00665633"/>
    <w:rsid w:val="006659E2"/>
    <w:rsid w:val="00667470"/>
    <w:rsid w:val="006676FC"/>
    <w:rsid w:val="006701E2"/>
    <w:rsid w:val="006703A4"/>
    <w:rsid w:val="00670DC9"/>
    <w:rsid w:val="00670F77"/>
    <w:rsid w:val="00670F94"/>
    <w:rsid w:val="00671B05"/>
    <w:rsid w:val="00671FB3"/>
    <w:rsid w:val="00672461"/>
    <w:rsid w:val="006724DE"/>
    <w:rsid w:val="00672536"/>
    <w:rsid w:val="006727AD"/>
    <w:rsid w:val="00672FF8"/>
    <w:rsid w:val="00674351"/>
    <w:rsid w:val="00674AA3"/>
    <w:rsid w:val="0067506D"/>
    <w:rsid w:val="00675682"/>
    <w:rsid w:val="00675C9E"/>
    <w:rsid w:val="00675E59"/>
    <w:rsid w:val="00676820"/>
    <w:rsid w:val="00676C30"/>
    <w:rsid w:val="006773DE"/>
    <w:rsid w:val="006778D8"/>
    <w:rsid w:val="00677987"/>
    <w:rsid w:val="00677E2F"/>
    <w:rsid w:val="006808A9"/>
    <w:rsid w:val="00680B39"/>
    <w:rsid w:val="00680C35"/>
    <w:rsid w:val="00680D64"/>
    <w:rsid w:val="00680F80"/>
    <w:rsid w:val="00681367"/>
    <w:rsid w:val="006816CB"/>
    <w:rsid w:val="00681B46"/>
    <w:rsid w:val="006820EC"/>
    <w:rsid w:val="00682364"/>
    <w:rsid w:val="00682684"/>
    <w:rsid w:val="00683408"/>
    <w:rsid w:val="00683C3C"/>
    <w:rsid w:val="006840F8"/>
    <w:rsid w:val="00684152"/>
    <w:rsid w:val="00684363"/>
    <w:rsid w:val="00684548"/>
    <w:rsid w:val="00684802"/>
    <w:rsid w:val="00685071"/>
    <w:rsid w:val="00685B98"/>
    <w:rsid w:val="00685D7C"/>
    <w:rsid w:val="0068649E"/>
    <w:rsid w:val="00686BF1"/>
    <w:rsid w:val="00686D0B"/>
    <w:rsid w:val="00687194"/>
    <w:rsid w:val="00690CBC"/>
    <w:rsid w:val="00690F7E"/>
    <w:rsid w:val="006920F8"/>
    <w:rsid w:val="00692311"/>
    <w:rsid w:val="006927D8"/>
    <w:rsid w:val="00693FA4"/>
    <w:rsid w:val="0069466B"/>
    <w:rsid w:val="00694991"/>
    <w:rsid w:val="00695017"/>
    <w:rsid w:val="006958EE"/>
    <w:rsid w:val="00695BB6"/>
    <w:rsid w:val="00696187"/>
    <w:rsid w:val="00697484"/>
    <w:rsid w:val="0069790C"/>
    <w:rsid w:val="006A04EA"/>
    <w:rsid w:val="006A0C93"/>
    <w:rsid w:val="006A105E"/>
    <w:rsid w:val="006A1440"/>
    <w:rsid w:val="006A1B53"/>
    <w:rsid w:val="006A243E"/>
    <w:rsid w:val="006A3201"/>
    <w:rsid w:val="006A3E67"/>
    <w:rsid w:val="006A42AA"/>
    <w:rsid w:val="006A4475"/>
    <w:rsid w:val="006A48B7"/>
    <w:rsid w:val="006A4C5C"/>
    <w:rsid w:val="006A502B"/>
    <w:rsid w:val="006A5321"/>
    <w:rsid w:val="006A68A0"/>
    <w:rsid w:val="006A6FD4"/>
    <w:rsid w:val="006A7155"/>
    <w:rsid w:val="006A7548"/>
    <w:rsid w:val="006A7BF9"/>
    <w:rsid w:val="006A7EE9"/>
    <w:rsid w:val="006A7F6E"/>
    <w:rsid w:val="006B14D7"/>
    <w:rsid w:val="006B18B2"/>
    <w:rsid w:val="006B2353"/>
    <w:rsid w:val="006B2548"/>
    <w:rsid w:val="006B298A"/>
    <w:rsid w:val="006B2B5B"/>
    <w:rsid w:val="006B3E12"/>
    <w:rsid w:val="006B45DA"/>
    <w:rsid w:val="006B462D"/>
    <w:rsid w:val="006B470D"/>
    <w:rsid w:val="006B4742"/>
    <w:rsid w:val="006B4B24"/>
    <w:rsid w:val="006B50E0"/>
    <w:rsid w:val="006B57F4"/>
    <w:rsid w:val="006B65F1"/>
    <w:rsid w:val="006C06D5"/>
    <w:rsid w:val="006C14F0"/>
    <w:rsid w:val="006C15D0"/>
    <w:rsid w:val="006C173E"/>
    <w:rsid w:val="006C27E2"/>
    <w:rsid w:val="006C2DB6"/>
    <w:rsid w:val="006C2E69"/>
    <w:rsid w:val="006C31E0"/>
    <w:rsid w:val="006C389F"/>
    <w:rsid w:val="006C423D"/>
    <w:rsid w:val="006C44A1"/>
    <w:rsid w:val="006C5090"/>
    <w:rsid w:val="006C5434"/>
    <w:rsid w:val="006C55A4"/>
    <w:rsid w:val="006C561E"/>
    <w:rsid w:val="006C5621"/>
    <w:rsid w:val="006C6004"/>
    <w:rsid w:val="006C60B5"/>
    <w:rsid w:val="006C641B"/>
    <w:rsid w:val="006C6481"/>
    <w:rsid w:val="006C763E"/>
    <w:rsid w:val="006C7860"/>
    <w:rsid w:val="006D0771"/>
    <w:rsid w:val="006D1098"/>
    <w:rsid w:val="006D1D26"/>
    <w:rsid w:val="006D1FF8"/>
    <w:rsid w:val="006D24FD"/>
    <w:rsid w:val="006D2EE9"/>
    <w:rsid w:val="006D3A81"/>
    <w:rsid w:val="006D3E2A"/>
    <w:rsid w:val="006D4A9C"/>
    <w:rsid w:val="006D57AD"/>
    <w:rsid w:val="006D58BF"/>
    <w:rsid w:val="006D5CBA"/>
    <w:rsid w:val="006D614A"/>
    <w:rsid w:val="006D66F5"/>
    <w:rsid w:val="006D68A8"/>
    <w:rsid w:val="006D68AE"/>
    <w:rsid w:val="006D7682"/>
    <w:rsid w:val="006D7A75"/>
    <w:rsid w:val="006E06E5"/>
    <w:rsid w:val="006E1971"/>
    <w:rsid w:val="006E1BB4"/>
    <w:rsid w:val="006E1CF8"/>
    <w:rsid w:val="006E226F"/>
    <w:rsid w:val="006E385F"/>
    <w:rsid w:val="006E39A3"/>
    <w:rsid w:val="006E3B29"/>
    <w:rsid w:val="006E3FB1"/>
    <w:rsid w:val="006E5381"/>
    <w:rsid w:val="006E5AD4"/>
    <w:rsid w:val="006E5F39"/>
    <w:rsid w:val="006E66D8"/>
    <w:rsid w:val="006E6D6C"/>
    <w:rsid w:val="006E6E34"/>
    <w:rsid w:val="006E7E4C"/>
    <w:rsid w:val="006F0DD9"/>
    <w:rsid w:val="006F0EEF"/>
    <w:rsid w:val="006F2291"/>
    <w:rsid w:val="006F28B6"/>
    <w:rsid w:val="006F2B2E"/>
    <w:rsid w:val="006F366F"/>
    <w:rsid w:val="006F3757"/>
    <w:rsid w:val="006F44E3"/>
    <w:rsid w:val="006F4DD9"/>
    <w:rsid w:val="006F5059"/>
    <w:rsid w:val="006F5794"/>
    <w:rsid w:val="006F77B8"/>
    <w:rsid w:val="006F7F73"/>
    <w:rsid w:val="00700AA9"/>
    <w:rsid w:val="00700ACA"/>
    <w:rsid w:val="00701991"/>
    <w:rsid w:val="00701AE0"/>
    <w:rsid w:val="00701B3E"/>
    <w:rsid w:val="00702623"/>
    <w:rsid w:val="00702D3B"/>
    <w:rsid w:val="00704699"/>
    <w:rsid w:val="00704CF9"/>
    <w:rsid w:val="00704E60"/>
    <w:rsid w:val="00705063"/>
    <w:rsid w:val="00705989"/>
    <w:rsid w:val="00705F01"/>
    <w:rsid w:val="007062F4"/>
    <w:rsid w:val="007064CD"/>
    <w:rsid w:val="007069BF"/>
    <w:rsid w:val="00706AB9"/>
    <w:rsid w:val="00707436"/>
    <w:rsid w:val="00707465"/>
    <w:rsid w:val="007079AE"/>
    <w:rsid w:val="00711981"/>
    <w:rsid w:val="007120E4"/>
    <w:rsid w:val="0071212B"/>
    <w:rsid w:val="00712CFD"/>
    <w:rsid w:val="007130D5"/>
    <w:rsid w:val="00713157"/>
    <w:rsid w:val="0071318D"/>
    <w:rsid w:val="00714315"/>
    <w:rsid w:val="00715959"/>
    <w:rsid w:val="00716492"/>
    <w:rsid w:val="0071677F"/>
    <w:rsid w:val="00717A11"/>
    <w:rsid w:val="00720900"/>
    <w:rsid w:val="00720AC3"/>
    <w:rsid w:val="00721088"/>
    <w:rsid w:val="007212F7"/>
    <w:rsid w:val="007215E0"/>
    <w:rsid w:val="007222EB"/>
    <w:rsid w:val="007224DE"/>
    <w:rsid w:val="00722C4D"/>
    <w:rsid w:val="007236BA"/>
    <w:rsid w:val="00723A16"/>
    <w:rsid w:val="00723F0A"/>
    <w:rsid w:val="007247E8"/>
    <w:rsid w:val="00725610"/>
    <w:rsid w:val="0072569D"/>
    <w:rsid w:val="0072581C"/>
    <w:rsid w:val="00725CCD"/>
    <w:rsid w:val="00725CF7"/>
    <w:rsid w:val="00725F54"/>
    <w:rsid w:val="00726DA8"/>
    <w:rsid w:val="00726FA3"/>
    <w:rsid w:val="0072732C"/>
    <w:rsid w:val="00727EFC"/>
    <w:rsid w:val="007300CE"/>
    <w:rsid w:val="0073030D"/>
    <w:rsid w:val="00730CFD"/>
    <w:rsid w:val="007310E8"/>
    <w:rsid w:val="0073174C"/>
    <w:rsid w:val="0073307C"/>
    <w:rsid w:val="007333B3"/>
    <w:rsid w:val="00733CD8"/>
    <w:rsid w:val="007355D3"/>
    <w:rsid w:val="00736649"/>
    <w:rsid w:val="00736A2E"/>
    <w:rsid w:val="0073733A"/>
    <w:rsid w:val="007373C1"/>
    <w:rsid w:val="00737866"/>
    <w:rsid w:val="00737D8F"/>
    <w:rsid w:val="00737F39"/>
    <w:rsid w:val="00740725"/>
    <w:rsid w:val="00740B53"/>
    <w:rsid w:val="00740E12"/>
    <w:rsid w:val="00741ACE"/>
    <w:rsid w:val="00742983"/>
    <w:rsid w:val="00742B09"/>
    <w:rsid w:val="00742EAC"/>
    <w:rsid w:val="00745C99"/>
    <w:rsid w:val="007461A9"/>
    <w:rsid w:val="007461EC"/>
    <w:rsid w:val="007463C4"/>
    <w:rsid w:val="00746742"/>
    <w:rsid w:val="00746C52"/>
    <w:rsid w:val="00746CDD"/>
    <w:rsid w:val="00747526"/>
    <w:rsid w:val="007478B7"/>
    <w:rsid w:val="00747DBF"/>
    <w:rsid w:val="0075039F"/>
    <w:rsid w:val="00750E7B"/>
    <w:rsid w:val="00750F69"/>
    <w:rsid w:val="00751261"/>
    <w:rsid w:val="007514F3"/>
    <w:rsid w:val="0075217C"/>
    <w:rsid w:val="007526D4"/>
    <w:rsid w:val="0075277E"/>
    <w:rsid w:val="00752E1C"/>
    <w:rsid w:val="0075347D"/>
    <w:rsid w:val="00753697"/>
    <w:rsid w:val="00753AA8"/>
    <w:rsid w:val="007549C5"/>
    <w:rsid w:val="00754DB1"/>
    <w:rsid w:val="00755111"/>
    <w:rsid w:val="0075520F"/>
    <w:rsid w:val="007561D0"/>
    <w:rsid w:val="007561F8"/>
    <w:rsid w:val="00756686"/>
    <w:rsid w:val="00756AAF"/>
    <w:rsid w:val="00756ABE"/>
    <w:rsid w:val="00756F3F"/>
    <w:rsid w:val="00757B0D"/>
    <w:rsid w:val="00757E18"/>
    <w:rsid w:val="007605D4"/>
    <w:rsid w:val="007608F7"/>
    <w:rsid w:val="00760A54"/>
    <w:rsid w:val="007612CA"/>
    <w:rsid w:val="00761519"/>
    <w:rsid w:val="00761720"/>
    <w:rsid w:val="0076193E"/>
    <w:rsid w:val="00762AE3"/>
    <w:rsid w:val="00762D0F"/>
    <w:rsid w:val="0076351A"/>
    <w:rsid w:val="007638C9"/>
    <w:rsid w:val="00763C42"/>
    <w:rsid w:val="00763D7C"/>
    <w:rsid w:val="0076408C"/>
    <w:rsid w:val="0076481D"/>
    <w:rsid w:val="007649F1"/>
    <w:rsid w:val="007656CC"/>
    <w:rsid w:val="00765F35"/>
    <w:rsid w:val="00765FC0"/>
    <w:rsid w:val="00766131"/>
    <w:rsid w:val="007666E6"/>
    <w:rsid w:val="00766C22"/>
    <w:rsid w:val="007676B5"/>
    <w:rsid w:val="00767AFC"/>
    <w:rsid w:val="00770407"/>
    <w:rsid w:val="00770514"/>
    <w:rsid w:val="00770EBF"/>
    <w:rsid w:val="007713F5"/>
    <w:rsid w:val="0077143A"/>
    <w:rsid w:val="007724E8"/>
    <w:rsid w:val="00772614"/>
    <w:rsid w:val="00772D81"/>
    <w:rsid w:val="007730FB"/>
    <w:rsid w:val="0077359F"/>
    <w:rsid w:val="00773D75"/>
    <w:rsid w:val="00774E8E"/>
    <w:rsid w:val="00775F9C"/>
    <w:rsid w:val="007760F6"/>
    <w:rsid w:val="007769D3"/>
    <w:rsid w:val="00777404"/>
    <w:rsid w:val="0077768F"/>
    <w:rsid w:val="007802BA"/>
    <w:rsid w:val="007803C4"/>
    <w:rsid w:val="00780DDE"/>
    <w:rsid w:val="00780E30"/>
    <w:rsid w:val="007810AB"/>
    <w:rsid w:val="00781800"/>
    <w:rsid w:val="00781B7D"/>
    <w:rsid w:val="00782ADE"/>
    <w:rsid w:val="00782BA5"/>
    <w:rsid w:val="00783042"/>
    <w:rsid w:val="00785DEE"/>
    <w:rsid w:val="00786245"/>
    <w:rsid w:val="00787C75"/>
    <w:rsid w:val="007902EB"/>
    <w:rsid w:val="00790B93"/>
    <w:rsid w:val="00790D8C"/>
    <w:rsid w:val="0079173B"/>
    <w:rsid w:val="00791A15"/>
    <w:rsid w:val="007920B8"/>
    <w:rsid w:val="0079230E"/>
    <w:rsid w:val="00792B5E"/>
    <w:rsid w:val="00792E91"/>
    <w:rsid w:val="00792F95"/>
    <w:rsid w:val="00793034"/>
    <w:rsid w:val="007931E7"/>
    <w:rsid w:val="00793814"/>
    <w:rsid w:val="00793BF5"/>
    <w:rsid w:val="00793FB8"/>
    <w:rsid w:val="007961EC"/>
    <w:rsid w:val="007962B7"/>
    <w:rsid w:val="0079689A"/>
    <w:rsid w:val="007A0E0B"/>
    <w:rsid w:val="007A1D94"/>
    <w:rsid w:val="007A3A65"/>
    <w:rsid w:val="007A3D95"/>
    <w:rsid w:val="007A46EF"/>
    <w:rsid w:val="007A4922"/>
    <w:rsid w:val="007A4B50"/>
    <w:rsid w:val="007A4D13"/>
    <w:rsid w:val="007A4D1D"/>
    <w:rsid w:val="007A4FE0"/>
    <w:rsid w:val="007A5A2F"/>
    <w:rsid w:val="007A5D25"/>
    <w:rsid w:val="007A5D74"/>
    <w:rsid w:val="007A5F1C"/>
    <w:rsid w:val="007A5FD5"/>
    <w:rsid w:val="007A61BF"/>
    <w:rsid w:val="007A68FE"/>
    <w:rsid w:val="007A69B3"/>
    <w:rsid w:val="007A6EF6"/>
    <w:rsid w:val="007A72D0"/>
    <w:rsid w:val="007A7AEE"/>
    <w:rsid w:val="007A7BEA"/>
    <w:rsid w:val="007B0670"/>
    <w:rsid w:val="007B086B"/>
    <w:rsid w:val="007B1209"/>
    <w:rsid w:val="007B14C6"/>
    <w:rsid w:val="007B1678"/>
    <w:rsid w:val="007B1A85"/>
    <w:rsid w:val="007B1B73"/>
    <w:rsid w:val="007B3059"/>
    <w:rsid w:val="007B31FB"/>
    <w:rsid w:val="007B33D9"/>
    <w:rsid w:val="007B3A6A"/>
    <w:rsid w:val="007B449A"/>
    <w:rsid w:val="007B46BF"/>
    <w:rsid w:val="007B4B8D"/>
    <w:rsid w:val="007B4F0E"/>
    <w:rsid w:val="007B5087"/>
    <w:rsid w:val="007B5704"/>
    <w:rsid w:val="007B5868"/>
    <w:rsid w:val="007B5D1D"/>
    <w:rsid w:val="007B5D48"/>
    <w:rsid w:val="007B669A"/>
    <w:rsid w:val="007B7699"/>
    <w:rsid w:val="007B7F9F"/>
    <w:rsid w:val="007C00B0"/>
    <w:rsid w:val="007C07CD"/>
    <w:rsid w:val="007C11CE"/>
    <w:rsid w:val="007C1341"/>
    <w:rsid w:val="007C215B"/>
    <w:rsid w:val="007C2EDE"/>
    <w:rsid w:val="007C2F30"/>
    <w:rsid w:val="007C3064"/>
    <w:rsid w:val="007C31A7"/>
    <w:rsid w:val="007C3C42"/>
    <w:rsid w:val="007C3EFA"/>
    <w:rsid w:val="007C3F5F"/>
    <w:rsid w:val="007C406A"/>
    <w:rsid w:val="007C40AB"/>
    <w:rsid w:val="007C4876"/>
    <w:rsid w:val="007C687C"/>
    <w:rsid w:val="007C6B41"/>
    <w:rsid w:val="007C6B4E"/>
    <w:rsid w:val="007C6FCF"/>
    <w:rsid w:val="007C7459"/>
    <w:rsid w:val="007C7510"/>
    <w:rsid w:val="007D00D5"/>
    <w:rsid w:val="007D082C"/>
    <w:rsid w:val="007D0924"/>
    <w:rsid w:val="007D1FF0"/>
    <w:rsid w:val="007D2DDB"/>
    <w:rsid w:val="007D3217"/>
    <w:rsid w:val="007D3537"/>
    <w:rsid w:val="007D3570"/>
    <w:rsid w:val="007D3DB1"/>
    <w:rsid w:val="007D42AA"/>
    <w:rsid w:val="007D4E7F"/>
    <w:rsid w:val="007D56F2"/>
    <w:rsid w:val="007D6858"/>
    <w:rsid w:val="007D72C5"/>
    <w:rsid w:val="007D72CF"/>
    <w:rsid w:val="007E07F6"/>
    <w:rsid w:val="007E0D22"/>
    <w:rsid w:val="007E1029"/>
    <w:rsid w:val="007E18EA"/>
    <w:rsid w:val="007E194A"/>
    <w:rsid w:val="007E1A46"/>
    <w:rsid w:val="007E21BD"/>
    <w:rsid w:val="007E2641"/>
    <w:rsid w:val="007E265F"/>
    <w:rsid w:val="007E2DEB"/>
    <w:rsid w:val="007E367B"/>
    <w:rsid w:val="007E3712"/>
    <w:rsid w:val="007E3834"/>
    <w:rsid w:val="007E3A24"/>
    <w:rsid w:val="007E3C85"/>
    <w:rsid w:val="007E3E31"/>
    <w:rsid w:val="007E48A4"/>
    <w:rsid w:val="007E4B3F"/>
    <w:rsid w:val="007E56BF"/>
    <w:rsid w:val="007E5D02"/>
    <w:rsid w:val="007E63BF"/>
    <w:rsid w:val="007E6509"/>
    <w:rsid w:val="007E6AAE"/>
    <w:rsid w:val="007E70DD"/>
    <w:rsid w:val="007E7136"/>
    <w:rsid w:val="007E75E0"/>
    <w:rsid w:val="007E7EF7"/>
    <w:rsid w:val="007E7F3B"/>
    <w:rsid w:val="007F0AF7"/>
    <w:rsid w:val="007F0BDA"/>
    <w:rsid w:val="007F18A0"/>
    <w:rsid w:val="007F1985"/>
    <w:rsid w:val="007F1D79"/>
    <w:rsid w:val="007F1E9F"/>
    <w:rsid w:val="007F21FF"/>
    <w:rsid w:val="007F2361"/>
    <w:rsid w:val="007F23E7"/>
    <w:rsid w:val="007F297B"/>
    <w:rsid w:val="007F3975"/>
    <w:rsid w:val="007F3C00"/>
    <w:rsid w:val="007F4686"/>
    <w:rsid w:val="007F55AE"/>
    <w:rsid w:val="007F562C"/>
    <w:rsid w:val="007F5AC5"/>
    <w:rsid w:val="007F5EDC"/>
    <w:rsid w:val="007F660C"/>
    <w:rsid w:val="007F671B"/>
    <w:rsid w:val="007F73EA"/>
    <w:rsid w:val="007F79A0"/>
    <w:rsid w:val="0080021F"/>
    <w:rsid w:val="008011F5"/>
    <w:rsid w:val="00801A7B"/>
    <w:rsid w:val="00801A9E"/>
    <w:rsid w:val="00802520"/>
    <w:rsid w:val="00802871"/>
    <w:rsid w:val="0080392C"/>
    <w:rsid w:val="008039D7"/>
    <w:rsid w:val="00804E2F"/>
    <w:rsid w:val="00805732"/>
    <w:rsid w:val="00805C02"/>
    <w:rsid w:val="00806555"/>
    <w:rsid w:val="008067EE"/>
    <w:rsid w:val="0080710C"/>
    <w:rsid w:val="008071E5"/>
    <w:rsid w:val="0080774B"/>
    <w:rsid w:val="00807AB0"/>
    <w:rsid w:val="00807BD2"/>
    <w:rsid w:val="00807C6F"/>
    <w:rsid w:val="00810200"/>
    <w:rsid w:val="00810270"/>
    <w:rsid w:val="00810DA9"/>
    <w:rsid w:val="00810EF3"/>
    <w:rsid w:val="008121CA"/>
    <w:rsid w:val="00812807"/>
    <w:rsid w:val="00812CAA"/>
    <w:rsid w:val="008133C3"/>
    <w:rsid w:val="00813B3E"/>
    <w:rsid w:val="00813D25"/>
    <w:rsid w:val="00813F69"/>
    <w:rsid w:val="00814B11"/>
    <w:rsid w:val="0081507B"/>
    <w:rsid w:val="00815513"/>
    <w:rsid w:val="00815601"/>
    <w:rsid w:val="0081648B"/>
    <w:rsid w:val="0081782B"/>
    <w:rsid w:val="00817A92"/>
    <w:rsid w:val="00817D75"/>
    <w:rsid w:val="008212BE"/>
    <w:rsid w:val="008219C4"/>
    <w:rsid w:val="00821BCC"/>
    <w:rsid w:val="00821C90"/>
    <w:rsid w:val="008224A0"/>
    <w:rsid w:val="00822D47"/>
    <w:rsid w:val="008236F5"/>
    <w:rsid w:val="00823725"/>
    <w:rsid w:val="00823B05"/>
    <w:rsid w:val="00823BB9"/>
    <w:rsid w:val="00823F45"/>
    <w:rsid w:val="00824833"/>
    <w:rsid w:val="00824F51"/>
    <w:rsid w:val="00825010"/>
    <w:rsid w:val="0082503C"/>
    <w:rsid w:val="008250ED"/>
    <w:rsid w:val="00825369"/>
    <w:rsid w:val="00825A74"/>
    <w:rsid w:val="00826035"/>
    <w:rsid w:val="00826175"/>
    <w:rsid w:val="00826861"/>
    <w:rsid w:val="00826C30"/>
    <w:rsid w:val="00826ED8"/>
    <w:rsid w:val="00827241"/>
    <w:rsid w:val="00827627"/>
    <w:rsid w:val="00827CA2"/>
    <w:rsid w:val="00827EB7"/>
    <w:rsid w:val="00827FF5"/>
    <w:rsid w:val="00830C44"/>
    <w:rsid w:val="0083211E"/>
    <w:rsid w:val="00832D43"/>
    <w:rsid w:val="00832D85"/>
    <w:rsid w:val="00833E00"/>
    <w:rsid w:val="0083449F"/>
    <w:rsid w:val="00834A65"/>
    <w:rsid w:val="00834D5D"/>
    <w:rsid w:val="00834E6C"/>
    <w:rsid w:val="0083521B"/>
    <w:rsid w:val="00835D0B"/>
    <w:rsid w:val="008377F9"/>
    <w:rsid w:val="00837DFF"/>
    <w:rsid w:val="00840724"/>
    <w:rsid w:val="00840801"/>
    <w:rsid w:val="00840809"/>
    <w:rsid w:val="00840DB7"/>
    <w:rsid w:val="0084158E"/>
    <w:rsid w:val="0084163B"/>
    <w:rsid w:val="00841FA1"/>
    <w:rsid w:val="00842F9C"/>
    <w:rsid w:val="00843322"/>
    <w:rsid w:val="00844467"/>
    <w:rsid w:val="00845254"/>
    <w:rsid w:val="00845D3B"/>
    <w:rsid w:val="00847261"/>
    <w:rsid w:val="00847461"/>
    <w:rsid w:val="008500DD"/>
    <w:rsid w:val="008506C0"/>
    <w:rsid w:val="00851246"/>
    <w:rsid w:val="00852FEF"/>
    <w:rsid w:val="0085366D"/>
    <w:rsid w:val="00855284"/>
    <w:rsid w:val="00855BF1"/>
    <w:rsid w:val="00855DCB"/>
    <w:rsid w:val="00856002"/>
    <w:rsid w:val="008560E2"/>
    <w:rsid w:val="00856588"/>
    <w:rsid w:val="00857253"/>
    <w:rsid w:val="008576B8"/>
    <w:rsid w:val="00857E8E"/>
    <w:rsid w:val="00860D3C"/>
    <w:rsid w:val="00861421"/>
    <w:rsid w:val="0086181B"/>
    <w:rsid w:val="00863196"/>
    <w:rsid w:val="00863260"/>
    <w:rsid w:val="0086378C"/>
    <w:rsid w:val="00863FC9"/>
    <w:rsid w:val="00864A9F"/>
    <w:rsid w:val="00864F7B"/>
    <w:rsid w:val="00866C63"/>
    <w:rsid w:val="0086796B"/>
    <w:rsid w:val="00867E40"/>
    <w:rsid w:val="00867E55"/>
    <w:rsid w:val="00870D31"/>
    <w:rsid w:val="00871436"/>
    <w:rsid w:val="008719EE"/>
    <w:rsid w:val="00871F2C"/>
    <w:rsid w:val="00872330"/>
    <w:rsid w:val="0087247D"/>
    <w:rsid w:val="0087260F"/>
    <w:rsid w:val="0087276E"/>
    <w:rsid w:val="00872B75"/>
    <w:rsid w:val="00872F6D"/>
    <w:rsid w:val="00873274"/>
    <w:rsid w:val="0087346D"/>
    <w:rsid w:val="008742EC"/>
    <w:rsid w:val="00874CFC"/>
    <w:rsid w:val="00874F90"/>
    <w:rsid w:val="008752A6"/>
    <w:rsid w:val="00875327"/>
    <w:rsid w:val="0087593A"/>
    <w:rsid w:val="00876143"/>
    <w:rsid w:val="008762B8"/>
    <w:rsid w:val="008764AB"/>
    <w:rsid w:val="008768CA"/>
    <w:rsid w:val="00876A06"/>
    <w:rsid w:val="00876C27"/>
    <w:rsid w:val="00876D72"/>
    <w:rsid w:val="00876EDF"/>
    <w:rsid w:val="00877D87"/>
    <w:rsid w:val="008804C7"/>
    <w:rsid w:val="00880964"/>
    <w:rsid w:val="008809B4"/>
    <w:rsid w:val="00881811"/>
    <w:rsid w:val="00881865"/>
    <w:rsid w:val="008828A8"/>
    <w:rsid w:val="00883AC6"/>
    <w:rsid w:val="00885A8B"/>
    <w:rsid w:val="00885DC2"/>
    <w:rsid w:val="00886C3E"/>
    <w:rsid w:val="00886C71"/>
    <w:rsid w:val="00887062"/>
    <w:rsid w:val="00887420"/>
    <w:rsid w:val="0088749F"/>
    <w:rsid w:val="00887AB4"/>
    <w:rsid w:val="00887D12"/>
    <w:rsid w:val="00887EB2"/>
    <w:rsid w:val="0089013A"/>
    <w:rsid w:val="0089022F"/>
    <w:rsid w:val="00891084"/>
    <w:rsid w:val="00891746"/>
    <w:rsid w:val="00892F1F"/>
    <w:rsid w:val="00892F8C"/>
    <w:rsid w:val="008938CA"/>
    <w:rsid w:val="0089433B"/>
    <w:rsid w:val="0089585F"/>
    <w:rsid w:val="00895AAD"/>
    <w:rsid w:val="00895E2F"/>
    <w:rsid w:val="00896152"/>
    <w:rsid w:val="0089732A"/>
    <w:rsid w:val="00897F6B"/>
    <w:rsid w:val="008A0CC7"/>
    <w:rsid w:val="008A11B4"/>
    <w:rsid w:val="008A12A6"/>
    <w:rsid w:val="008A1FB9"/>
    <w:rsid w:val="008A2A0B"/>
    <w:rsid w:val="008A3632"/>
    <w:rsid w:val="008A3DF9"/>
    <w:rsid w:val="008A467A"/>
    <w:rsid w:val="008A470D"/>
    <w:rsid w:val="008A50DD"/>
    <w:rsid w:val="008A55AF"/>
    <w:rsid w:val="008A56D7"/>
    <w:rsid w:val="008A581E"/>
    <w:rsid w:val="008A5821"/>
    <w:rsid w:val="008A615F"/>
    <w:rsid w:val="008A6591"/>
    <w:rsid w:val="008A65C2"/>
    <w:rsid w:val="008A676F"/>
    <w:rsid w:val="008A6AF6"/>
    <w:rsid w:val="008A6C17"/>
    <w:rsid w:val="008A6D1D"/>
    <w:rsid w:val="008A7148"/>
    <w:rsid w:val="008A75AE"/>
    <w:rsid w:val="008B14FB"/>
    <w:rsid w:val="008B192A"/>
    <w:rsid w:val="008B19B0"/>
    <w:rsid w:val="008B1FDC"/>
    <w:rsid w:val="008B2AD1"/>
    <w:rsid w:val="008B2C7D"/>
    <w:rsid w:val="008B2D47"/>
    <w:rsid w:val="008B4AF9"/>
    <w:rsid w:val="008B5B12"/>
    <w:rsid w:val="008B5E87"/>
    <w:rsid w:val="008B621A"/>
    <w:rsid w:val="008B743F"/>
    <w:rsid w:val="008B752B"/>
    <w:rsid w:val="008C0402"/>
    <w:rsid w:val="008C066E"/>
    <w:rsid w:val="008C0A86"/>
    <w:rsid w:val="008C14EE"/>
    <w:rsid w:val="008C178C"/>
    <w:rsid w:val="008C226E"/>
    <w:rsid w:val="008C22AE"/>
    <w:rsid w:val="008C3E6D"/>
    <w:rsid w:val="008C4670"/>
    <w:rsid w:val="008C4805"/>
    <w:rsid w:val="008C49C1"/>
    <w:rsid w:val="008C4C0E"/>
    <w:rsid w:val="008C5667"/>
    <w:rsid w:val="008C6A2F"/>
    <w:rsid w:val="008C6D8D"/>
    <w:rsid w:val="008C71E5"/>
    <w:rsid w:val="008C759F"/>
    <w:rsid w:val="008C7E19"/>
    <w:rsid w:val="008D0035"/>
    <w:rsid w:val="008D04C0"/>
    <w:rsid w:val="008D22B7"/>
    <w:rsid w:val="008D2654"/>
    <w:rsid w:val="008D2A5F"/>
    <w:rsid w:val="008D34B8"/>
    <w:rsid w:val="008D35CC"/>
    <w:rsid w:val="008D7799"/>
    <w:rsid w:val="008E01DA"/>
    <w:rsid w:val="008E05EE"/>
    <w:rsid w:val="008E0D27"/>
    <w:rsid w:val="008E0DC6"/>
    <w:rsid w:val="008E17D1"/>
    <w:rsid w:val="008E2512"/>
    <w:rsid w:val="008E49E2"/>
    <w:rsid w:val="008E512E"/>
    <w:rsid w:val="008E6C1F"/>
    <w:rsid w:val="008E74AD"/>
    <w:rsid w:val="008F059A"/>
    <w:rsid w:val="008F1707"/>
    <w:rsid w:val="008F1CEB"/>
    <w:rsid w:val="008F237F"/>
    <w:rsid w:val="008F25D3"/>
    <w:rsid w:val="008F2641"/>
    <w:rsid w:val="008F27CA"/>
    <w:rsid w:val="008F2A85"/>
    <w:rsid w:val="008F3B4B"/>
    <w:rsid w:val="008F3C53"/>
    <w:rsid w:val="008F4D90"/>
    <w:rsid w:val="008F52BA"/>
    <w:rsid w:val="008F52DB"/>
    <w:rsid w:val="008F5A7E"/>
    <w:rsid w:val="008F66D5"/>
    <w:rsid w:val="008F6943"/>
    <w:rsid w:val="008F7593"/>
    <w:rsid w:val="008F7765"/>
    <w:rsid w:val="008F7CBE"/>
    <w:rsid w:val="009010A2"/>
    <w:rsid w:val="00901205"/>
    <w:rsid w:val="0090229C"/>
    <w:rsid w:val="00902AA9"/>
    <w:rsid w:val="00902F64"/>
    <w:rsid w:val="00904417"/>
    <w:rsid w:val="00904CCB"/>
    <w:rsid w:val="00904D6D"/>
    <w:rsid w:val="00904FAB"/>
    <w:rsid w:val="00905173"/>
    <w:rsid w:val="009055EC"/>
    <w:rsid w:val="00905629"/>
    <w:rsid w:val="0090578B"/>
    <w:rsid w:val="00905934"/>
    <w:rsid w:val="00906A90"/>
    <w:rsid w:val="00906C3D"/>
    <w:rsid w:val="00907206"/>
    <w:rsid w:val="00907678"/>
    <w:rsid w:val="0091082D"/>
    <w:rsid w:val="00910C3F"/>
    <w:rsid w:val="00910DAD"/>
    <w:rsid w:val="00911052"/>
    <w:rsid w:val="00911819"/>
    <w:rsid w:val="0091246C"/>
    <w:rsid w:val="009126D7"/>
    <w:rsid w:val="009136CD"/>
    <w:rsid w:val="00913866"/>
    <w:rsid w:val="00913AC1"/>
    <w:rsid w:val="009140C6"/>
    <w:rsid w:val="00914298"/>
    <w:rsid w:val="009144A1"/>
    <w:rsid w:val="00914778"/>
    <w:rsid w:val="009149F6"/>
    <w:rsid w:val="009154D1"/>
    <w:rsid w:val="00915FE3"/>
    <w:rsid w:val="00916243"/>
    <w:rsid w:val="00916C5C"/>
    <w:rsid w:val="00916C8B"/>
    <w:rsid w:val="00916F11"/>
    <w:rsid w:val="00917F41"/>
    <w:rsid w:val="00920364"/>
    <w:rsid w:val="00921E10"/>
    <w:rsid w:val="0092211D"/>
    <w:rsid w:val="009221FA"/>
    <w:rsid w:val="00922243"/>
    <w:rsid w:val="00922283"/>
    <w:rsid w:val="009226A0"/>
    <w:rsid w:val="00922BF5"/>
    <w:rsid w:val="00923BDF"/>
    <w:rsid w:val="00923CD7"/>
    <w:rsid w:val="009249DA"/>
    <w:rsid w:val="00924BED"/>
    <w:rsid w:val="00925773"/>
    <w:rsid w:val="009265EE"/>
    <w:rsid w:val="00926890"/>
    <w:rsid w:val="009268BD"/>
    <w:rsid w:val="00927241"/>
    <w:rsid w:val="009279C4"/>
    <w:rsid w:val="009308C6"/>
    <w:rsid w:val="00930DD9"/>
    <w:rsid w:val="009311AE"/>
    <w:rsid w:val="009318D4"/>
    <w:rsid w:val="009319E0"/>
    <w:rsid w:val="00931D0E"/>
    <w:rsid w:val="009329B6"/>
    <w:rsid w:val="00932C1B"/>
    <w:rsid w:val="00933568"/>
    <w:rsid w:val="00933B4C"/>
    <w:rsid w:val="0093417C"/>
    <w:rsid w:val="00934372"/>
    <w:rsid w:val="0093479B"/>
    <w:rsid w:val="0093496F"/>
    <w:rsid w:val="009350A8"/>
    <w:rsid w:val="00935B40"/>
    <w:rsid w:val="00936632"/>
    <w:rsid w:val="0093677A"/>
    <w:rsid w:val="009372BA"/>
    <w:rsid w:val="0093749B"/>
    <w:rsid w:val="00937B16"/>
    <w:rsid w:val="009401E9"/>
    <w:rsid w:val="00940A95"/>
    <w:rsid w:val="00940C12"/>
    <w:rsid w:val="009421EE"/>
    <w:rsid w:val="009426C1"/>
    <w:rsid w:val="00942971"/>
    <w:rsid w:val="00944AAE"/>
    <w:rsid w:val="00945B6B"/>
    <w:rsid w:val="00945E15"/>
    <w:rsid w:val="00946504"/>
    <w:rsid w:val="009466DE"/>
    <w:rsid w:val="009467AD"/>
    <w:rsid w:val="00946E9A"/>
    <w:rsid w:val="009470AB"/>
    <w:rsid w:val="00947313"/>
    <w:rsid w:val="0094766E"/>
    <w:rsid w:val="00947AD0"/>
    <w:rsid w:val="00947BCA"/>
    <w:rsid w:val="00947D05"/>
    <w:rsid w:val="00950490"/>
    <w:rsid w:val="00952969"/>
    <w:rsid w:val="00952FD5"/>
    <w:rsid w:val="00953629"/>
    <w:rsid w:val="00955183"/>
    <w:rsid w:val="00955A31"/>
    <w:rsid w:val="009563F4"/>
    <w:rsid w:val="0095670B"/>
    <w:rsid w:val="0095696A"/>
    <w:rsid w:val="00956BBF"/>
    <w:rsid w:val="00957C38"/>
    <w:rsid w:val="00960557"/>
    <w:rsid w:val="0096089F"/>
    <w:rsid w:val="00960917"/>
    <w:rsid w:val="00960938"/>
    <w:rsid w:val="00960AF2"/>
    <w:rsid w:val="00960BEE"/>
    <w:rsid w:val="00961219"/>
    <w:rsid w:val="009619E1"/>
    <w:rsid w:val="00961D5A"/>
    <w:rsid w:val="00962116"/>
    <w:rsid w:val="00962292"/>
    <w:rsid w:val="00962E9A"/>
    <w:rsid w:val="00963995"/>
    <w:rsid w:val="00964586"/>
    <w:rsid w:val="00964BFC"/>
    <w:rsid w:val="00964C7D"/>
    <w:rsid w:val="00964DC3"/>
    <w:rsid w:val="009650BA"/>
    <w:rsid w:val="009652DC"/>
    <w:rsid w:val="00965CF1"/>
    <w:rsid w:val="00966837"/>
    <w:rsid w:val="009672B4"/>
    <w:rsid w:val="00967688"/>
    <w:rsid w:val="00970153"/>
    <w:rsid w:val="00970347"/>
    <w:rsid w:val="00970399"/>
    <w:rsid w:val="00970A39"/>
    <w:rsid w:val="00970AA5"/>
    <w:rsid w:val="00972DF5"/>
    <w:rsid w:val="00972FF9"/>
    <w:rsid w:val="0097314B"/>
    <w:rsid w:val="0097494D"/>
    <w:rsid w:val="00974988"/>
    <w:rsid w:val="0097501F"/>
    <w:rsid w:val="0097588B"/>
    <w:rsid w:val="00976086"/>
    <w:rsid w:val="00976DED"/>
    <w:rsid w:val="00976F26"/>
    <w:rsid w:val="00977C37"/>
    <w:rsid w:val="00977D94"/>
    <w:rsid w:val="009804DA"/>
    <w:rsid w:val="009805F6"/>
    <w:rsid w:val="009820B6"/>
    <w:rsid w:val="00982387"/>
    <w:rsid w:val="00983B16"/>
    <w:rsid w:val="00983C16"/>
    <w:rsid w:val="009840F6"/>
    <w:rsid w:val="009847B7"/>
    <w:rsid w:val="0098559F"/>
    <w:rsid w:val="0098577E"/>
    <w:rsid w:val="00985A9F"/>
    <w:rsid w:val="00985EE4"/>
    <w:rsid w:val="00986531"/>
    <w:rsid w:val="00986698"/>
    <w:rsid w:val="00990132"/>
    <w:rsid w:val="009901F5"/>
    <w:rsid w:val="0099139A"/>
    <w:rsid w:val="0099139E"/>
    <w:rsid w:val="00991786"/>
    <w:rsid w:val="00991AF7"/>
    <w:rsid w:val="00992151"/>
    <w:rsid w:val="00992192"/>
    <w:rsid w:val="00992312"/>
    <w:rsid w:val="009926B3"/>
    <w:rsid w:val="0099274C"/>
    <w:rsid w:val="00992DD9"/>
    <w:rsid w:val="009932A7"/>
    <w:rsid w:val="00993674"/>
    <w:rsid w:val="00993723"/>
    <w:rsid w:val="00993796"/>
    <w:rsid w:val="00993876"/>
    <w:rsid w:val="00993BC6"/>
    <w:rsid w:val="00995786"/>
    <w:rsid w:val="00995913"/>
    <w:rsid w:val="00996197"/>
    <w:rsid w:val="00997074"/>
    <w:rsid w:val="009973CA"/>
    <w:rsid w:val="00997F6E"/>
    <w:rsid w:val="009A0255"/>
    <w:rsid w:val="009A0294"/>
    <w:rsid w:val="009A0539"/>
    <w:rsid w:val="009A055E"/>
    <w:rsid w:val="009A0723"/>
    <w:rsid w:val="009A1A2F"/>
    <w:rsid w:val="009A1A65"/>
    <w:rsid w:val="009A1C57"/>
    <w:rsid w:val="009A22BA"/>
    <w:rsid w:val="009A23D8"/>
    <w:rsid w:val="009A371A"/>
    <w:rsid w:val="009A3BE6"/>
    <w:rsid w:val="009A446F"/>
    <w:rsid w:val="009A49F8"/>
    <w:rsid w:val="009A4CB2"/>
    <w:rsid w:val="009A6289"/>
    <w:rsid w:val="009A6589"/>
    <w:rsid w:val="009A6C63"/>
    <w:rsid w:val="009A7035"/>
    <w:rsid w:val="009A7B20"/>
    <w:rsid w:val="009A7E90"/>
    <w:rsid w:val="009B009F"/>
    <w:rsid w:val="009B01A8"/>
    <w:rsid w:val="009B0B8F"/>
    <w:rsid w:val="009B10C9"/>
    <w:rsid w:val="009B1497"/>
    <w:rsid w:val="009B1FD9"/>
    <w:rsid w:val="009B33CD"/>
    <w:rsid w:val="009B37DA"/>
    <w:rsid w:val="009B40D5"/>
    <w:rsid w:val="009B441B"/>
    <w:rsid w:val="009B4C31"/>
    <w:rsid w:val="009B58DF"/>
    <w:rsid w:val="009B5B47"/>
    <w:rsid w:val="009B5BD5"/>
    <w:rsid w:val="009B6707"/>
    <w:rsid w:val="009B6A3D"/>
    <w:rsid w:val="009B6FAD"/>
    <w:rsid w:val="009B6FCA"/>
    <w:rsid w:val="009B702F"/>
    <w:rsid w:val="009B7CE7"/>
    <w:rsid w:val="009C0057"/>
    <w:rsid w:val="009C0516"/>
    <w:rsid w:val="009C0CFF"/>
    <w:rsid w:val="009C0F9C"/>
    <w:rsid w:val="009C1A80"/>
    <w:rsid w:val="009C1B0E"/>
    <w:rsid w:val="009C20A1"/>
    <w:rsid w:val="009C20D0"/>
    <w:rsid w:val="009C21D0"/>
    <w:rsid w:val="009C23F5"/>
    <w:rsid w:val="009C301E"/>
    <w:rsid w:val="009C336E"/>
    <w:rsid w:val="009C3A97"/>
    <w:rsid w:val="009C3D16"/>
    <w:rsid w:val="009C4F6A"/>
    <w:rsid w:val="009C5F93"/>
    <w:rsid w:val="009C6124"/>
    <w:rsid w:val="009C6197"/>
    <w:rsid w:val="009C71D0"/>
    <w:rsid w:val="009C72FA"/>
    <w:rsid w:val="009C7649"/>
    <w:rsid w:val="009C77F5"/>
    <w:rsid w:val="009C78D7"/>
    <w:rsid w:val="009C7FA1"/>
    <w:rsid w:val="009D0238"/>
    <w:rsid w:val="009D0411"/>
    <w:rsid w:val="009D0467"/>
    <w:rsid w:val="009D0F5D"/>
    <w:rsid w:val="009D13ED"/>
    <w:rsid w:val="009D1F7B"/>
    <w:rsid w:val="009D2381"/>
    <w:rsid w:val="009D3224"/>
    <w:rsid w:val="009D3274"/>
    <w:rsid w:val="009D32A5"/>
    <w:rsid w:val="009D347A"/>
    <w:rsid w:val="009D3BC1"/>
    <w:rsid w:val="009D50A5"/>
    <w:rsid w:val="009D5314"/>
    <w:rsid w:val="009D533F"/>
    <w:rsid w:val="009D6843"/>
    <w:rsid w:val="009D706F"/>
    <w:rsid w:val="009D7915"/>
    <w:rsid w:val="009D7A30"/>
    <w:rsid w:val="009E07C5"/>
    <w:rsid w:val="009E0B39"/>
    <w:rsid w:val="009E1104"/>
    <w:rsid w:val="009E1C99"/>
    <w:rsid w:val="009E1DD7"/>
    <w:rsid w:val="009E25D6"/>
    <w:rsid w:val="009E279A"/>
    <w:rsid w:val="009E2BAE"/>
    <w:rsid w:val="009E2C89"/>
    <w:rsid w:val="009E2E78"/>
    <w:rsid w:val="009E3582"/>
    <w:rsid w:val="009E515A"/>
    <w:rsid w:val="009E579F"/>
    <w:rsid w:val="009E641F"/>
    <w:rsid w:val="009E6F9E"/>
    <w:rsid w:val="009E7412"/>
    <w:rsid w:val="009F027C"/>
    <w:rsid w:val="009F0651"/>
    <w:rsid w:val="009F0CB7"/>
    <w:rsid w:val="009F1B0D"/>
    <w:rsid w:val="009F29BE"/>
    <w:rsid w:val="009F2EAF"/>
    <w:rsid w:val="009F3780"/>
    <w:rsid w:val="009F4C6F"/>
    <w:rsid w:val="009F50CD"/>
    <w:rsid w:val="009F5471"/>
    <w:rsid w:val="009F5F01"/>
    <w:rsid w:val="009F76AB"/>
    <w:rsid w:val="009F7A88"/>
    <w:rsid w:val="009F7EA0"/>
    <w:rsid w:val="00A0073B"/>
    <w:rsid w:val="00A0094C"/>
    <w:rsid w:val="00A01629"/>
    <w:rsid w:val="00A01DF9"/>
    <w:rsid w:val="00A01EAE"/>
    <w:rsid w:val="00A026EC"/>
    <w:rsid w:val="00A02A76"/>
    <w:rsid w:val="00A02EBC"/>
    <w:rsid w:val="00A04090"/>
    <w:rsid w:val="00A04588"/>
    <w:rsid w:val="00A04C43"/>
    <w:rsid w:val="00A04E24"/>
    <w:rsid w:val="00A04F6F"/>
    <w:rsid w:val="00A05678"/>
    <w:rsid w:val="00A06B71"/>
    <w:rsid w:val="00A06BAE"/>
    <w:rsid w:val="00A079CB"/>
    <w:rsid w:val="00A07E6B"/>
    <w:rsid w:val="00A10207"/>
    <w:rsid w:val="00A105DC"/>
    <w:rsid w:val="00A10C51"/>
    <w:rsid w:val="00A10DFD"/>
    <w:rsid w:val="00A11652"/>
    <w:rsid w:val="00A11A89"/>
    <w:rsid w:val="00A13313"/>
    <w:rsid w:val="00A1367F"/>
    <w:rsid w:val="00A13828"/>
    <w:rsid w:val="00A13F5A"/>
    <w:rsid w:val="00A1409A"/>
    <w:rsid w:val="00A1472B"/>
    <w:rsid w:val="00A14B86"/>
    <w:rsid w:val="00A15958"/>
    <w:rsid w:val="00A15C58"/>
    <w:rsid w:val="00A166D2"/>
    <w:rsid w:val="00A16A6B"/>
    <w:rsid w:val="00A17707"/>
    <w:rsid w:val="00A17795"/>
    <w:rsid w:val="00A177D3"/>
    <w:rsid w:val="00A17C87"/>
    <w:rsid w:val="00A20726"/>
    <w:rsid w:val="00A20B52"/>
    <w:rsid w:val="00A21F6A"/>
    <w:rsid w:val="00A227EE"/>
    <w:rsid w:val="00A22D6D"/>
    <w:rsid w:val="00A22D8D"/>
    <w:rsid w:val="00A232FD"/>
    <w:rsid w:val="00A23D74"/>
    <w:rsid w:val="00A247FA"/>
    <w:rsid w:val="00A25238"/>
    <w:rsid w:val="00A25369"/>
    <w:rsid w:val="00A2558E"/>
    <w:rsid w:val="00A2559F"/>
    <w:rsid w:val="00A25C72"/>
    <w:rsid w:val="00A263A8"/>
    <w:rsid w:val="00A2696A"/>
    <w:rsid w:val="00A27012"/>
    <w:rsid w:val="00A27051"/>
    <w:rsid w:val="00A27218"/>
    <w:rsid w:val="00A2764A"/>
    <w:rsid w:val="00A300CB"/>
    <w:rsid w:val="00A30816"/>
    <w:rsid w:val="00A30C33"/>
    <w:rsid w:val="00A31B1E"/>
    <w:rsid w:val="00A31D94"/>
    <w:rsid w:val="00A31E57"/>
    <w:rsid w:val="00A3233F"/>
    <w:rsid w:val="00A3298C"/>
    <w:rsid w:val="00A32AB9"/>
    <w:rsid w:val="00A32C63"/>
    <w:rsid w:val="00A330C9"/>
    <w:rsid w:val="00A34143"/>
    <w:rsid w:val="00A34244"/>
    <w:rsid w:val="00A34375"/>
    <w:rsid w:val="00A3441B"/>
    <w:rsid w:val="00A347A2"/>
    <w:rsid w:val="00A3480B"/>
    <w:rsid w:val="00A35667"/>
    <w:rsid w:val="00A36067"/>
    <w:rsid w:val="00A368EB"/>
    <w:rsid w:val="00A36EC2"/>
    <w:rsid w:val="00A37041"/>
    <w:rsid w:val="00A37072"/>
    <w:rsid w:val="00A372DF"/>
    <w:rsid w:val="00A4079D"/>
    <w:rsid w:val="00A413DB"/>
    <w:rsid w:val="00A432CC"/>
    <w:rsid w:val="00A43828"/>
    <w:rsid w:val="00A43DB2"/>
    <w:rsid w:val="00A4424D"/>
    <w:rsid w:val="00A4462E"/>
    <w:rsid w:val="00A459E8"/>
    <w:rsid w:val="00A45FFA"/>
    <w:rsid w:val="00A46E25"/>
    <w:rsid w:val="00A46E63"/>
    <w:rsid w:val="00A46E8B"/>
    <w:rsid w:val="00A5090C"/>
    <w:rsid w:val="00A515CC"/>
    <w:rsid w:val="00A52239"/>
    <w:rsid w:val="00A5262F"/>
    <w:rsid w:val="00A52955"/>
    <w:rsid w:val="00A533EE"/>
    <w:rsid w:val="00A536DB"/>
    <w:rsid w:val="00A560E1"/>
    <w:rsid w:val="00A56BA8"/>
    <w:rsid w:val="00A57117"/>
    <w:rsid w:val="00A57E16"/>
    <w:rsid w:val="00A60791"/>
    <w:rsid w:val="00A61040"/>
    <w:rsid w:val="00A61585"/>
    <w:rsid w:val="00A61D5E"/>
    <w:rsid w:val="00A61D99"/>
    <w:rsid w:val="00A62D80"/>
    <w:rsid w:val="00A62FD7"/>
    <w:rsid w:val="00A63B73"/>
    <w:rsid w:val="00A63D2C"/>
    <w:rsid w:val="00A63DB8"/>
    <w:rsid w:val="00A6418B"/>
    <w:rsid w:val="00A641E3"/>
    <w:rsid w:val="00A6451F"/>
    <w:rsid w:val="00A64643"/>
    <w:rsid w:val="00A64D8A"/>
    <w:rsid w:val="00A655EE"/>
    <w:rsid w:val="00A65FAF"/>
    <w:rsid w:val="00A663D7"/>
    <w:rsid w:val="00A66CD7"/>
    <w:rsid w:val="00A676F3"/>
    <w:rsid w:val="00A67705"/>
    <w:rsid w:val="00A67AFE"/>
    <w:rsid w:val="00A67DB5"/>
    <w:rsid w:val="00A67FD9"/>
    <w:rsid w:val="00A70CDC"/>
    <w:rsid w:val="00A71A43"/>
    <w:rsid w:val="00A732D1"/>
    <w:rsid w:val="00A7343E"/>
    <w:rsid w:val="00A7398C"/>
    <w:rsid w:val="00A73F8C"/>
    <w:rsid w:val="00A7471C"/>
    <w:rsid w:val="00A747F5"/>
    <w:rsid w:val="00A749FA"/>
    <w:rsid w:val="00A74CD8"/>
    <w:rsid w:val="00A750AC"/>
    <w:rsid w:val="00A77446"/>
    <w:rsid w:val="00A77AAD"/>
    <w:rsid w:val="00A801DA"/>
    <w:rsid w:val="00A80B0C"/>
    <w:rsid w:val="00A80FFE"/>
    <w:rsid w:val="00A81430"/>
    <w:rsid w:val="00A8157E"/>
    <w:rsid w:val="00A8211D"/>
    <w:rsid w:val="00A825B0"/>
    <w:rsid w:val="00A83610"/>
    <w:rsid w:val="00A8372B"/>
    <w:rsid w:val="00A843C1"/>
    <w:rsid w:val="00A864E3"/>
    <w:rsid w:val="00A869D0"/>
    <w:rsid w:val="00A9110A"/>
    <w:rsid w:val="00A91344"/>
    <w:rsid w:val="00A914FB"/>
    <w:rsid w:val="00A91548"/>
    <w:rsid w:val="00A91BF5"/>
    <w:rsid w:val="00A92866"/>
    <w:rsid w:val="00A93675"/>
    <w:rsid w:val="00A940D3"/>
    <w:rsid w:val="00A942CC"/>
    <w:rsid w:val="00A94ECC"/>
    <w:rsid w:val="00A95CDE"/>
    <w:rsid w:val="00A96588"/>
    <w:rsid w:val="00A971C2"/>
    <w:rsid w:val="00A97DDB"/>
    <w:rsid w:val="00A97F46"/>
    <w:rsid w:val="00AA12A3"/>
    <w:rsid w:val="00AA1566"/>
    <w:rsid w:val="00AA1BCD"/>
    <w:rsid w:val="00AA259B"/>
    <w:rsid w:val="00AA2713"/>
    <w:rsid w:val="00AA29E1"/>
    <w:rsid w:val="00AA2ACC"/>
    <w:rsid w:val="00AA2B3F"/>
    <w:rsid w:val="00AA2DA6"/>
    <w:rsid w:val="00AA2EE6"/>
    <w:rsid w:val="00AA3432"/>
    <w:rsid w:val="00AA36AD"/>
    <w:rsid w:val="00AA4617"/>
    <w:rsid w:val="00AA46F5"/>
    <w:rsid w:val="00AA598F"/>
    <w:rsid w:val="00AA5C80"/>
    <w:rsid w:val="00AA6423"/>
    <w:rsid w:val="00AA6C28"/>
    <w:rsid w:val="00AA7040"/>
    <w:rsid w:val="00AA70CF"/>
    <w:rsid w:val="00AA7870"/>
    <w:rsid w:val="00AA7A1B"/>
    <w:rsid w:val="00AB021C"/>
    <w:rsid w:val="00AB0C1F"/>
    <w:rsid w:val="00AB114B"/>
    <w:rsid w:val="00AB14C0"/>
    <w:rsid w:val="00AB2242"/>
    <w:rsid w:val="00AB2313"/>
    <w:rsid w:val="00AB28F9"/>
    <w:rsid w:val="00AB3208"/>
    <w:rsid w:val="00AB3D06"/>
    <w:rsid w:val="00AB3F8A"/>
    <w:rsid w:val="00AB40DA"/>
    <w:rsid w:val="00AB47C1"/>
    <w:rsid w:val="00AB5AD5"/>
    <w:rsid w:val="00AB5D47"/>
    <w:rsid w:val="00AB7865"/>
    <w:rsid w:val="00AB7D3F"/>
    <w:rsid w:val="00AC045F"/>
    <w:rsid w:val="00AC0593"/>
    <w:rsid w:val="00AC097C"/>
    <w:rsid w:val="00AC11A2"/>
    <w:rsid w:val="00AC16A3"/>
    <w:rsid w:val="00AC1B33"/>
    <w:rsid w:val="00AC2336"/>
    <w:rsid w:val="00AC2473"/>
    <w:rsid w:val="00AC292F"/>
    <w:rsid w:val="00AC31D0"/>
    <w:rsid w:val="00AC3396"/>
    <w:rsid w:val="00AC3675"/>
    <w:rsid w:val="00AC4366"/>
    <w:rsid w:val="00AC55AD"/>
    <w:rsid w:val="00AC580C"/>
    <w:rsid w:val="00AC6664"/>
    <w:rsid w:val="00AC67FE"/>
    <w:rsid w:val="00AC6F74"/>
    <w:rsid w:val="00AC709B"/>
    <w:rsid w:val="00AC7572"/>
    <w:rsid w:val="00AC7FA5"/>
    <w:rsid w:val="00AD006F"/>
    <w:rsid w:val="00AD11A6"/>
    <w:rsid w:val="00AD1563"/>
    <w:rsid w:val="00AD173D"/>
    <w:rsid w:val="00AD1B48"/>
    <w:rsid w:val="00AD20F0"/>
    <w:rsid w:val="00AD26FD"/>
    <w:rsid w:val="00AD2E4C"/>
    <w:rsid w:val="00AD3947"/>
    <w:rsid w:val="00AD5B6F"/>
    <w:rsid w:val="00AD60A2"/>
    <w:rsid w:val="00AD72A6"/>
    <w:rsid w:val="00AE0461"/>
    <w:rsid w:val="00AE15D4"/>
    <w:rsid w:val="00AE205B"/>
    <w:rsid w:val="00AE2590"/>
    <w:rsid w:val="00AE2CD0"/>
    <w:rsid w:val="00AE36A0"/>
    <w:rsid w:val="00AE44AB"/>
    <w:rsid w:val="00AE45F9"/>
    <w:rsid w:val="00AE55EE"/>
    <w:rsid w:val="00AE5E28"/>
    <w:rsid w:val="00AE63CD"/>
    <w:rsid w:val="00AE6FA8"/>
    <w:rsid w:val="00AE79D9"/>
    <w:rsid w:val="00AE7A67"/>
    <w:rsid w:val="00AE7BA0"/>
    <w:rsid w:val="00AF00EE"/>
    <w:rsid w:val="00AF01F7"/>
    <w:rsid w:val="00AF075E"/>
    <w:rsid w:val="00AF1584"/>
    <w:rsid w:val="00AF1D51"/>
    <w:rsid w:val="00AF1F16"/>
    <w:rsid w:val="00AF2195"/>
    <w:rsid w:val="00AF2474"/>
    <w:rsid w:val="00AF2776"/>
    <w:rsid w:val="00AF2C40"/>
    <w:rsid w:val="00AF3BB2"/>
    <w:rsid w:val="00AF40E2"/>
    <w:rsid w:val="00AF41C1"/>
    <w:rsid w:val="00AF5373"/>
    <w:rsid w:val="00AF56FF"/>
    <w:rsid w:val="00AF611A"/>
    <w:rsid w:val="00AF648C"/>
    <w:rsid w:val="00AF6DE2"/>
    <w:rsid w:val="00AF73B0"/>
    <w:rsid w:val="00AF7C73"/>
    <w:rsid w:val="00B0051C"/>
    <w:rsid w:val="00B00F80"/>
    <w:rsid w:val="00B01464"/>
    <w:rsid w:val="00B0173D"/>
    <w:rsid w:val="00B01754"/>
    <w:rsid w:val="00B02251"/>
    <w:rsid w:val="00B022A8"/>
    <w:rsid w:val="00B0266C"/>
    <w:rsid w:val="00B0349B"/>
    <w:rsid w:val="00B03AC1"/>
    <w:rsid w:val="00B03F6E"/>
    <w:rsid w:val="00B04735"/>
    <w:rsid w:val="00B0563A"/>
    <w:rsid w:val="00B059E9"/>
    <w:rsid w:val="00B0615A"/>
    <w:rsid w:val="00B06216"/>
    <w:rsid w:val="00B062D0"/>
    <w:rsid w:val="00B06D9D"/>
    <w:rsid w:val="00B077FA"/>
    <w:rsid w:val="00B0785C"/>
    <w:rsid w:val="00B078D4"/>
    <w:rsid w:val="00B10067"/>
    <w:rsid w:val="00B10848"/>
    <w:rsid w:val="00B1089F"/>
    <w:rsid w:val="00B108FA"/>
    <w:rsid w:val="00B1092F"/>
    <w:rsid w:val="00B10951"/>
    <w:rsid w:val="00B10B3F"/>
    <w:rsid w:val="00B10DF8"/>
    <w:rsid w:val="00B1105F"/>
    <w:rsid w:val="00B1111D"/>
    <w:rsid w:val="00B117E9"/>
    <w:rsid w:val="00B11FD4"/>
    <w:rsid w:val="00B1282D"/>
    <w:rsid w:val="00B12B3C"/>
    <w:rsid w:val="00B1313E"/>
    <w:rsid w:val="00B1380D"/>
    <w:rsid w:val="00B13A16"/>
    <w:rsid w:val="00B13B85"/>
    <w:rsid w:val="00B13CAB"/>
    <w:rsid w:val="00B13F41"/>
    <w:rsid w:val="00B145C9"/>
    <w:rsid w:val="00B14E1B"/>
    <w:rsid w:val="00B15DE2"/>
    <w:rsid w:val="00B15E19"/>
    <w:rsid w:val="00B15E25"/>
    <w:rsid w:val="00B160E2"/>
    <w:rsid w:val="00B16219"/>
    <w:rsid w:val="00B16295"/>
    <w:rsid w:val="00B17149"/>
    <w:rsid w:val="00B171AF"/>
    <w:rsid w:val="00B177CF"/>
    <w:rsid w:val="00B17CD5"/>
    <w:rsid w:val="00B17F4A"/>
    <w:rsid w:val="00B20B6C"/>
    <w:rsid w:val="00B20E7F"/>
    <w:rsid w:val="00B21022"/>
    <w:rsid w:val="00B21233"/>
    <w:rsid w:val="00B212EC"/>
    <w:rsid w:val="00B21515"/>
    <w:rsid w:val="00B21C39"/>
    <w:rsid w:val="00B21CAD"/>
    <w:rsid w:val="00B22530"/>
    <w:rsid w:val="00B22755"/>
    <w:rsid w:val="00B22A88"/>
    <w:rsid w:val="00B22AA2"/>
    <w:rsid w:val="00B23226"/>
    <w:rsid w:val="00B235D6"/>
    <w:rsid w:val="00B23C63"/>
    <w:rsid w:val="00B240D7"/>
    <w:rsid w:val="00B24437"/>
    <w:rsid w:val="00B24A8C"/>
    <w:rsid w:val="00B25769"/>
    <w:rsid w:val="00B26CD2"/>
    <w:rsid w:val="00B26D39"/>
    <w:rsid w:val="00B27364"/>
    <w:rsid w:val="00B300FA"/>
    <w:rsid w:val="00B302E1"/>
    <w:rsid w:val="00B30827"/>
    <w:rsid w:val="00B30B4B"/>
    <w:rsid w:val="00B318E0"/>
    <w:rsid w:val="00B32920"/>
    <w:rsid w:val="00B32AEB"/>
    <w:rsid w:val="00B3350A"/>
    <w:rsid w:val="00B34AA4"/>
    <w:rsid w:val="00B35427"/>
    <w:rsid w:val="00B35E33"/>
    <w:rsid w:val="00B35F14"/>
    <w:rsid w:val="00B36A0A"/>
    <w:rsid w:val="00B377D6"/>
    <w:rsid w:val="00B3799D"/>
    <w:rsid w:val="00B37C3B"/>
    <w:rsid w:val="00B37EBF"/>
    <w:rsid w:val="00B4035D"/>
    <w:rsid w:val="00B40915"/>
    <w:rsid w:val="00B418EA"/>
    <w:rsid w:val="00B41CCA"/>
    <w:rsid w:val="00B41D09"/>
    <w:rsid w:val="00B42710"/>
    <w:rsid w:val="00B4308B"/>
    <w:rsid w:val="00B4320F"/>
    <w:rsid w:val="00B43732"/>
    <w:rsid w:val="00B43A2F"/>
    <w:rsid w:val="00B44765"/>
    <w:rsid w:val="00B44A4C"/>
    <w:rsid w:val="00B45B05"/>
    <w:rsid w:val="00B46E18"/>
    <w:rsid w:val="00B47057"/>
    <w:rsid w:val="00B47829"/>
    <w:rsid w:val="00B509C5"/>
    <w:rsid w:val="00B517A1"/>
    <w:rsid w:val="00B527C0"/>
    <w:rsid w:val="00B52A06"/>
    <w:rsid w:val="00B52AD1"/>
    <w:rsid w:val="00B53444"/>
    <w:rsid w:val="00B53B0D"/>
    <w:rsid w:val="00B53E5E"/>
    <w:rsid w:val="00B53E85"/>
    <w:rsid w:val="00B54098"/>
    <w:rsid w:val="00B5440C"/>
    <w:rsid w:val="00B547CF"/>
    <w:rsid w:val="00B54A18"/>
    <w:rsid w:val="00B54C18"/>
    <w:rsid w:val="00B55024"/>
    <w:rsid w:val="00B55E3D"/>
    <w:rsid w:val="00B5655A"/>
    <w:rsid w:val="00B575CF"/>
    <w:rsid w:val="00B5799E"/>
    <w:rsid w:val="00B60A35"/>
    <w:rsid w:val="00B62021"/>
    <w:rsid w:val="00B621A9"/>
    <w:rsid w:val="00B62EFF"/>
    <w:rsid w:val="00B630F0"/>
    <w:rsid w:val="00B63249"/>
    <w:rsid w:val="00B63ADD"/>
    <w:rsid w:val="00B6439F"/>
    <w:rsid w:val="00B64611"/>
    <w:rsid w:val="00B651D2"/>
    <w:rsid w:val="00B6536B"/>
    <w:rsid w:val="00B6572D"/>
    <w:rsid w:val="00B65E39"/>
    <w:rsid w:val="00B65FEF"/>
    <w:rsid w:val="00B6692C"/>
    <w:rsid w:val="00B67092"/>
    <w:rsid w:val="00B67512"/>
    <w:rsid w:val="00B67B50"/>
    <w:rsid w:val="00B70A10"/>
    <w:rsid w:val="00B712DC"/>
    <w:rsid w:val="00B724B7"/>
    <w:rsid w:val="00B72D47"/>
    <w:rsid w:val="00B72E19"/>
    <w:rsid w:val="00B738E6"/>
    <w:rsid w:val="00B74202"/>
    <w:rsid w:val="00B7500A"/>
    <w:rsid w:val="00B7584B"/>
    <w:rsid w:val="00B75DBE"/>
    <w:rsid w:val="00B75F4F"/>
    <w:rsid w:val="00B75FF3"/>
    <w:rsid w:val="00B7602C"/>
    <w:rsid w:val="00B7621C"/>
    <w:rsid w:val="00B7677F"/>
    <w:rsid w:val="00B773BF"/>
    <w:rsid w:val="00B77C27"/>
    <w:rsid w:val="00B77D0F"/>
    <w:rsid w:val="00B77F25"/>
    <w:rsid w:val="00B8051C"/>
    <w:rsid w:val="00B80956"/>
    <w:rsid w:val="00B80BD6"/>
    <w:rsid w:val="00B810C8"/>
    <w:rsid w:val="00B8211A"/>
    <w:rsid w:val="00B833AA"/>
    <w:rsid w:val="00B837CF"/>
    <w:rsid w:val="00B83D54"/>
    <w:rsid w:val="00B848BB"/>
    <w:rsid w:val="00B85833"/>
    <w:rsid w:val="00B86C4D"/>
    <w:rsid w:val="00B876CD"/>
    <w:rsid w:val="00B900FD"/>
    <w:rsid w:val="00B90113"/>
    <w:rsid w:val="00B90ACD"/>
    <w:rsid w:val="00B90B20"/>
    <w:rsid w:val="00B90E7D"/>
    <w:rsid w:val="00B91ADE"/>
    <w:rsid w:val="00B92181"/>
    <w:rsid w:val="00B922D5"/>
    <w:rsid w:val="00B92A33"/>
    <w:rsid w:val="00B930F4"/>
    <w:rsid w:val="00B934AD"/>
    <w:rsid w:val="00B935BD"/>
    <w:rsid w:val="00B938A9"/>
    <w:rsid w:val="00B939DA"/>
    <w:rsid w:val="00B93FA4"/>
    <w:rsid w:val="00B94C6E"/>
    <w:rsid w:val="00B95936"/>
    <w:rsid w:val="00B963A9"/>
    <w:rsid w:val="00B96486"/>
    <w:rsid w:val="00B965AE"/>
    <w:rsid w:val="00B9661F"/>
    <w:rsid w:val="00B96FBA"/>
    <w:rsid w:val="00B9787F"/>
    <w:rsid w:val="00B97D3C"/>
    <w:rsid w:val="00BA0B2D"/>
    <w:rsid w:val="00BA1E23"/>
    <w:rsid w:val="00BA1F08"/>
    <w:rsid w:val="00BA22EE"/>
    <w:rsid w:val="00BA2965"/>
    <w:rsid w:val="00BA299B"/>
    <w:rsid w:val="00BA3112"/>
    <w:rsid w:val="00BA3635"/>
    <w:rsid w:val="00BA37EE"/>
    <w:rsid w:val="00BA388D"/>
    <w:rsid w:val="00BA4E36"/>
    <w:rsid w:val="00BA4E48"/>
    <w:rsid w:val="00BA55CB"/>
    <w:rsid w:val="00BA5878"/>
    <w:rsid w:val="00BA5901"/>
    <w:rsid w:val="00BA624A"/>
    <w:rsid w:val="00BA69B1"/>
    <w:rsid w:val="00BA6EC6"/>
    <w:rsid w:val="00BA7D52"/>
    <w:rsid w:val="00BA7DF7"/>
    <w:rsid w:val="00BB00F0"/>
    <w:rsid w:val="00BB01A9"/>
    <w:rsid w:val="00BB04D3"/>
    <w:rsid w:val="00BB12C8"/>
    <w:rsid w:val="00BB23AC"/>
    <w:rsid w:val="00BB2F30"/>
    <w:rsid w:val="00BB340A"/>
    <w:rsid w:val="00BB3962"/>
    <w:rsid w:val="00BB42FE"/>
    <w:rsid w:val="00BB4881"/>
    <w:rsid w:val="00BB4BA3"/>
    <w:rsid w:val="00BB59CA"/>
    <w:rsid w:val="00BB59F3"/>
    <w:rsid w:val="00BB5CB8"/>
    <w:rsid w:val="00BB6378"/>
    <w:rsid w:val="00BB704B"/>
    <w:rsid w:val="00BC000F"/>
    <w:rsid w:val="00BC0078"/>
    <w:rsid w:val="00BC050F"/>
    <w:rsid w:val="00BC0D84"/>
    <w:rsid w:val="00BC0FDD"/>
    <w:rsid w:val="00BC15CF"/>
    <w:rsid w:val="00BC1A88"/>
    <w:rsid w:val="00BC2AE7"/>
    <w:rsid w:val="00BC2C00"/>
    <w:rsid w:val="00BC2F13"/>
    <w:rsid w:val="00BC310B"/>
    <w:rsid w:val="00BC359E"/>
    <w:rsid w:val="00BC3705"/>
    <w:rsid w:val="00BC38F3"/>
    <w:rsid w:val="00BC3EC0"/>
    <w:rsid w:val="00BC424F"/>
    <w:rsid w:val="00BC459F"/>
    <w:rsid w:val="00BC4BD5"/>
    <w:rsid w:val="00BC506D"/>
    <w:rsid w:val="00BC5EEC"/>
    <w:rsid w:val="00BC64FA"/>
    <w:rsid w:val="00BC6DC6"/>
    <w:rsid w:val="00BC6FEB"/>
    <w:rsid w:val="00BD1623"/>
    <w:rsid w:val="00BD1B6C"/>
    <w:rsid w:val="00BD24AD"/>
    <w:rsid w:val="00BD27B1"/>
    <w:rsid w:val="00BD28B1"/>
    <w:rsid w:val="00BD2914"/>
    <w:rsid w:val="00BD326D"/>
    <w:rsid w:val="00BD3376"/>
    <w:rsid w:val="00BD341C"/>
    <w:rsid w:val="00BD3B06"/>
    <w:rsid w:val="00BD4317"/>
    <w:rsid w:val="00BD4BA3"/>
    <w:rsid w:val="00BD546E"/>
    <w:rsid w:val="00BD58DA"/>
    <w:rsid w:val="00BD61D9"/>
    <w:rsid w:val="00BD7047"/>
    <w:rsid w:val="00BD7196"/>
    <w:rsid w:val="00BD77B8"/>
    <w:rsid w:val="00BD7952"/>
    <w:rsid w:val="00BD7E76"/>
    <w:rsid w:val="00BE026D"/>
    <w:rsid w:val="00BE02C9"/>
    <w:rsid w:val="00BE0B3F"/>
    <w:rsid w:val="00BE1C5F"/>
    <w:rsid w:val="00BE1EA3"/>
    <w:rsid w:val="00BE20B2"/>
    <w:rsid w:val="00BE23BB"/>
    <w:rsid w:val="00BE290C"/>
    <w:rsid w:val="00BE2B69"/>
    <w:rsid w:val="00BE305B"/>
    <w:rsid w:val="00BE4B69"/>
    <w:rsid w:val="00BE50DC"/>
    <w:rsid w:val="00BE53D7"/>
    <w:rsid w:val="00BE584A"/>
    <w:rsid w:val="00BE5B62"/>
    <w:rsid w:val="00BE6150"/>
    <w:rsid w:val="00BE6427"/>
    <w:rsid w:val="00BE6747"/>
    <w:rsid w:val="00BE7492"/>
    <w:rsid w:val="00BE7774"/>
    <w:rsid w:val="00BF1226"/>
    <w:rsid w:val="00BF1C13"/>
    <w:rsid w:val="00BF1D0B"/>
    <w:rsid w:val="00BF1D9D"/>
    <w:rsid w:val="00BF2638"/>
    <w:rsid w:val="00BF3087"/>
    <w:rsid w:val="00BF37C1"/>
    <w:rsid w:val="00BF45F4"/>
    <w:rsid w:val="00BF4636"/>
    <w:rsid w:val="00BF4C11"/>
    <w:rsid w:val="00BF4EB1"/>
    <w:rsid w:val="00BF6084"/>
    <w:rsid w:val="00BF60CD"/>
    <w:rsid w:val="00BF64CC"/>
    <w:rsid w:val="00BF684B"/>
    <w:rsid w:val="00BF6CE5"/>
    <w:rsid w:val="00BF6E27"/>
    <w:rsid w:val="00C001DF"/>
    <w:rsid w:val="00C00C48"/>
    <w:rsid w:val="00C01204"/>
    <w:rsid w:val="00C01BB3"/>
    <w:rsid w:val="00C05A52"/>
    <w:rsid w:val="00C06432"/>
    <w:rsid w:val="00C065D3"/>
    <w:rsid w:val="00C07078"/>
    <w:rsid w:val="00C071F6"/>
    <w:rsid w:val="00C1016A"/>
    <w:rsid w:val="00C10219"/>
    <w:rsid w:val="00C104BA"/>
    <w:rsid w:val="00C10978"/>
    <w:rsid w:val="00C11197"/>
    <w:rsid w:val="00C112FC"/>
    <w:rsid w:val="00C1133C"/>
    <w:rsid w:val="00C1136C"/>
    <w:rsid w:val="00C11C4E"/>
    <w:rsid w:val="00C11D30"/>
    <w:rsid w:val="00C123E4"/>
    <w:rsid w:val="00C126ED"/>
    <w:rsid w:val="00C12F04"/>
    <w:rsid w:val="00C13CC6"/>
    <w:rsid w:val="00C14061"/>
    <w:rsid w:val="00C14716"/>
    <w:rsid w:val="00C14CF6"/>
    <w:rsid w:val="00C15B8C"/>
    <w:rsid w:val="00C15D7C"/>
    <w:rsid w:val="00C16162"/>
    <w:rsid w:val="00C164F8"/>
    <w:rsid w:val="00C20258"/>
    <w:rsid w:val="00C20664"/>
    <w:rsid w:val="00C207A6"/>
    <w:rsid w:val="00C20EAA"/>
    <w:rsid w:val="00C22346"/>
    <w:rsid w:val="00C22E24"/>
    <w:rsid w:val="00C22FEB"/>
    <w:rsid w:val="00C236BF"/>
    <w:rsid w:val="00C23CC3"/>
    <w:rsid w:val="00C24486"/>
    <w:rsid w:val="00C24817"/>
    <w:rsid w:val="00C25285"/>
    <w:rsid w:val="00C25A1B"/>
    <w:rsid w:val="00C25B0E"/>
    <w:rsid w:val="00C274F7"/>
    <w:rsid w:val="00C27B9B"/>
    <w:rsid w:val="00C27D63"/>
    <w:rsid w:val="00C27D70"/>
    <w:rsid w:val="00C301E5"/>
    <w:rsid w:val="00C302C0"/>
    <w:rsid w:val="00C3084F"/>
    <w:rsid w:val="00C308CE"/>
    <w:rsid w:val="00C309D0"/>
    <w:rsid w:val="00C30DC7"/>
    <w:rsid w:val="00C31093"/>
    <w:rsid w:val="00C31445"/>
    <w:rsid w:val="00C317CC"/>
    <w:rsid w:val="00C3188E"/>
    <w:rsid w:val="00C3255A"/>
    <w:rsid w:val="00C329E2"/>
    <w:rsid w:val="00C32CBD"/>
    <w:rsid w:val="00C3315F"/>
    <w:rsid w:val="00C33D26"/>
    <w:rsid w:val="00C33DE1"/>
    <w:rsid w:val="00C3454F"/>
    <w:rsid w:val="00C34841"/>
    <w:rsid w:val="00C34869"/>
    <w:rsid w:val="00C355E0"/>
    <w:rsid w:val="00C35A86"/>
    <w:rsid w:val="00C36740"/>
    <w:rsid w:val="00C36869"/>
    <w:rsid w:val="00C37B42"/>
    <w:rsid w:val="00C405F7"/>
    <w:rsid w:val="00C40EE5"/>
    <w:rsid w:val="00C410B4"/>
    <w:rsid w:val="00C41209"/>
    <w:rsid w:val="00C43056"/>
    <w:rsid w:val="00C44676"/>
    <w:rsid w:val="00C44FD8"/>
    <w:rsid w:val="00C44FF6"/>
    <w:rsid w:val="00C44FFD"/>
    <w:rsid w:val="00C46484"/>
    <w:rsid w:val="00C46516"/>
    <w:rsid w:val="00C46B4B"/>
    <w:rsid w:val="00C47053"/>
    <w:rsid w:val="00C47F34"/>
    <w:rsid w:val="00C504FB"/>
    <w:rsid w:val="00C512FB"/>
    <w:rsid w:val="00C517A1"/>
    <w:rsid w:val="00C51A80"/>
    <w:rsid w:val="00C51C64"/>
    <w:rsid w:val="00C51CAF"/>
    <w:rsid w:val="00C520F6"/>
    <w:rsid w:val="00C5262A"/>
    <w:rsid w:val="00C531BB"/>
    <w:rsid w:val="00C53BDF"/>
    <w:rsid w:val="00C53EDB"/>
    <w:rsid w:val="00C54214"/>
    <w:rsid w:val="00C54836"/>
    <w:rsid w:val="00C55425"/>
    <w:rsid w:val="00C55CA0"/>
    <w:rsid w:val="00C55DD7"/>
    <w:rsid w:val="00C565BA"/>
    <w:rsid w:val="00C569F5"/>
    <w:rsid w:val="00C57F6F"/>
    <w:rsid w:val="00C60106"/>
    <w:rsid w:val="00C6109C"/>
    <w:rsid w:val="00C61340"/>
    <w:rsid w:val="00C6191C"/>
    <w:rsid w:val="00C62041"/>
    <w:rsid w:val="00C628D6"/>
    <w:rsid w:val="00C63144"/>
    <w:rsid w:val="00C63E70"/>
    <w:rsid w:val="00C6464C"/>
    <w:rsid w:val="00C64683"/>
    <w:rsid w:val="00C64B5A"/>
    <w:rsid w:val="00C65466"/>
    <w:rsid w:val="00C655DC"/>
    <w:rsid w:val="00C65870"/>
    <w:rsid w:val="00C6593E"/>
    <w:rsid w:val="00C659D3"/>
    <w:rsid w:val="00C65AA7"/>
    <w:rsid w:val="00C66572"/>
    <w:rsid w:val="00C66A3E"/>
    <w:rsid w:val="00C66C25"/>
    <w:rsid w:val="00C67C53"/>
    <w:rsid w:val="00C67D6C"/>
    <w:rsid w:val="00C7057A"/>
    <w:rsid w:val="00C70EC3"/>
    <w:rsid w:val="00C71450"/>
    <w:rsid w:val="00C71AFD"/>
    <w:rsid w:val="00C724EF"/>
    <w:rsid w:val="00C7285B"/>
    <w:rsid w:val="00C72BCF"/>
    <w:rsid w:val="00C73475"/>
    <w:rsid w:val="00C73585"/>
    <w:rsid w:val="00C735BC"/>
    <w:rsid w:val="00C74025"/>
    <w:rsid w:val="00C743BD"/>
    <w:rsid w:val="00C7463C"/>
    <w:rsid w:val="00C7487A"/>
    <w:rsid w:val="00C74AD9"/>
    <w:rsid w:val="00C75ABF"/>
    <w:rsid w:val="00C75CDB"/>
    <w:rsid w:val="00C76469"/>
    <w:rsid w:val="00C767D8"/>
    <w:rsid w:val="00C769DC"/>
    <w:rsid w:val="00C76A2B"/>
    <w:rsid w:val="00C76F94"/>
    <w:rsid w:val="00C81CBE"/>
    <w:rsid w:val="00C81DAE"/>
    <w:rsid w:val="00C81F65"/>
    <w:rsid w:val="00C8235D"/>
    <w:rsid w:val="00C82387"/>
    <w:rsid w:val="00C82B0F"/>
    <w:rsid w:val="00C83195"/>
    <w:rsid w:val="00C83A8A"/>
    <w:rsid w:val="00C84176"/>
    <w:rsid w:val="00C84661"/>
    <w:rsid w:val="00C84B53"/>
    <w:rsid w:val="00C8575D"/>
    <w:rsid w:val="00C85D21"/>
    <w:rsid w:val="00C87AB3"/>
    <w:rsid w:val="00C90257"/>
    <w:rsid w:val="00C903DC"/>
    <w:rsid w:val="00C90512"/>
    <w:rsid w:val="00C91096"/>
    <w:rsid w:val="00C91D94"/>
    <w:rsid w:val="00C9212A"/>
    <w:rsid w:val="00C923BA"/>
    <w:rsid w:val="00C929FC"/>
    <w:rsid w:val="00C92DCF"/>
    <w:rsid w:val="00C93953"/>
    <w:rsid w:val="00C93ABC"/>
    <w:rsid w:val="00C950DF"/>
    <w:rsid w:val="00C95300"/>
    <w:rsid w:val="00C95B89"/>
    <w:rsid w:val="00C96B51"/>
    <w:rsid w:val="00C96E9D"/>
    <w:rsid w:val="00C97783"/>
    <w:rsid w:val="00CA0549"/>
    <w:rsid w:val="00CA05E5"/>
    <w:rsid w:val="00CA07A7"/>
    <w:rsid w:val="00CA113C"/>
    <w:rsid w:val="00CA21BE"/>
    <w:rsid w:val="00CA26A2"/>
    <w:rsid w:val="00CA26F2"/>
    <w:rsid w:val="00CA2A1F"/>
    <w:rsid w:val="00CA2D8E"/>
    <w:rsid w:val="00CA367B"/>
    <w:rsid w:val="00CA3FD8"/>
    <w:rsid w:val="00CA4B93"/>
    <w:rsid w:val="00CA5351"/>
    <w:rsid w:val="00CA5520"/>
    <w:rsid w:val="00CA5840"/>
    <w:rsid w:val="00CA5AEB"/>
    <w:rsid w:val="00CA6308"/>
    <w:rsid w:val="00CA7373"/>
    <w:rsid w:val="00CA7475"/>
    <w:rsid w:val="00CA7768"/>
    <w:rsid w:val="00CA7B11"/>
    <w:rsid w:val="00CB016D"/>
    <w:rsid w:val="00CB08E8"/>
    <w:rsid w:val="00CB0C84"/>
    <w:rsid w:val="00CB1AF9"/>
    <w:rsid w:val="00CB1B04"/>
    <w:rsid w:val="00CB1FFB"/>
    <w:rsid w:val="00CB22A7"/>
    <w:rsid w:val="00CB22CF"/>
    <w:rsid w:val="00CB275C"/>
    <w:rsid w:val="00CB2F80"/>
    <w:rsid w:val="00CB2FF9"/>
    <w:rsid w:val="00CB447E"/>
    <w:rsid w:val="00CB47F1"/>
    <w:rsid w:val="00CB49CE"/>
    <w:rsid w:val="00CB5397"/>
    <w:rsid w:val="00CB5529"/>
    <w:rsid w:val="00CB5EF7"/>
    <w:rsid w:val="00CB6149"/>
    <w:rsid w:val="00CB6157"/>
    <w:rsid w:val="00CB638E"/>
    <w:rsid w:val="00CB6ED2"/>
    <w:rsid w:val="00CB740B"/>
    <w:rsid w:val="00CB7725"/>
    <w:rsid w:val="00CB7ADD"/>
    <w:rsid w:val="00CB7FEF"/>
    <w:rsid w:val="00CC03D2"/>
    <w:rsid w:val="00CC0845"/>
    <w:rsid w:val="00CC0933"/>
    <w:rsid w:val="00CC178B"/>
    <w:rsid w:val="00CC199B"/>
    <w:rsid w:val="00CC1F6C"/>
    <w:rsid w:val="00CC27F5"/>
    <w:rsid w:val="00CC28F9"/>
    <w:rsid w:val="00CC30DD"/>
    <w:rsid w:val="00CC3460"/>
    <w:rsid w:val="00CC3495"/>
    <w:rsid w:val="00CC4394"/>
    <w:rsid w:val="00CC466E"/>
    <w:rsid w:val="00CC4D62"/>
    <w:rsid w:val="00CC6E5D"/>
    <w:rsid w:val="00CC72FB"/>
    <w:rsid w:val="00CC7A55"/>
    <w:rsid w:val="00CC7CEB"/>
    <w:rsid w:val="00CD02B6"/>
    <w:rsid w:val="00CD0446"/>
    <w:rsid w:val="00CD0B20"/>
    <w:rsid w:val="00CD0B59"/>
    <w:rsid w:val="00CD163E"/>
    <w:rsid w:val="00CD293D"/>
    <w:rsid w:val="00CD397F"/>
    <w:rsid w:val="00CD3B0B"/>
    <w:rsid w:val="00CD41E9"/>
    <w:rsid w:val="00CD42A7"/>
    <w:rsid w:val="00CD442D"/>
    <w:rsid w:val="00CD4E90"/>
    <w:rsid w:val="00CD5342"/>
    <w:rsid w:val="00CD5774"/>
    <w:rsid w:val="00CD5FC5"/>
    <w:rsid w:val="00CD6BE6"/>
    <w:rsid w:val="00CD6F94"/>
    <w:rsid w:val="00CD7257"/>
    <w:rsid w:val="00CD72A4"/>
    <w:rsid w:val="00CD7436"/>
    <w:rsid w:val="00CD7BEC"/>
    <w:rsid w:val="00CE03A5"/>
    <w:rsid w:val="00CE08B3"/>
    <w:rsid w:val="00CE0B73"/>
    <w:rsid w:val="00CE11D8"/>
    <w:rsid w:val="00CE1440"/>
    <w:rsid w:val="00CE1565"/>
    <w:rsid w:val="00CE199D"/>
    <w:rsid w:val="00CE2202"/>
    <w:rsid w:val="00CE29B0"/>
    <w:rsid w:val="00CE31FF"/>
    <w:rsid w:val="00CE33A3"/>
    <w:rsid w:val="00CE38C2"/>
    <w:rsid w:val="00CE4D07"/>
    <w:rsid w:val="00CE4EF2"/>
    <w:rsid w:val="00CE5513"/>
    <w:rsid w:val="00CE5DFF"/>
    <w:rsid w:val="00CE5FC6"/>
    <w:rsid w:val="00CE6310"/>
    <w:rsid w:val="00CE63A6"/>
    <w:rsid w:val="00CE6B7D"/>
    <w:rsid w:val="00CE7322"/>
    <w:rsid w:val="00CE739B"/>
    <w:rsid w:val="00CF0012"/>
    <w:rsid w:val="00CF0096"/>
    <w:rsid w:val="00CF0393"/>
    <w:rsid w:val="00CF0986"/>
    <w:rsid w:val="00CF0D52"/>
    <w:rsid w:val="00CF0E62"/>
    <w:rsid w:val="00CF10FB"/>
    <w:rsid w:val="00CF1131"/>
    <w:rsid w:val="00CF11BE"/>
    <w:rsid w:val="00CF2081"/>
    <w:rsid w:val="00CF21D5"/>
    <w:rsid w:val="00CF24C7"/>
    <w:rsid w:val="00CF26CF"/>
    <w:rsid w:val="00CF2901"/>
    <w:rsid w:val="00CF2F72"/>
    <w:rsid w:val="00CF39D0"/>
    <w:rsid w:val="00CF41B8"/>
    <w:rsid w:val="00CF5578"/>
    <w:rsid w:val="00CF59D8"/>
    <w:rsid w:val="00CF6318"/>
    <w:rsid w:val="00CF6651"/>
    <w:rsid w:val="00CF67EB"/>
    <w:rsid w:val="00CF6869"/>
    <w:rsid w:val="00CF690C"/>
    <w:rsid w:val="00CF70F7"/>
    <w:rsid w:val="00D0049E"/>
    <w:rsid w:val="00D00A56"/>
    <w:rsid w:val="00D00A5B"/>
    <w:rsid w:val="00D01273"/>
    <w:rsid w:val="00D012D2"/>
    <w:rsid w:val="00D02259"/>
    <w:rsid w:val="00D02291"/>
    <w:rsid w:val="00D02F77"/>
    <w:rsid w:val="00D0376C"/>
    <w:rsid w:val="00D03A36"/>
    <w:rsid w:val="00D03AB6"/>
    <w:rsid w:val="00D03BB5"/>
    <w:rsid w:val="00D03FB3"/>
    <w:rsid w:val="00D04E7E"/>
    <w:rsid w:val="00D05687"/>
    <w:rsid w:val="00D0583D"/>
    <w:rsid w:val="00D05B2B"/>
    <w:rsid w:val="00D05D5E"/>
    <w:rsid w:val="00D073A4"/>
    <w:rsid w:val="00D1015A"/>
    <w:rsid w:val="00D1178A"/>
    <w:rsid w:val="00D11C9D"/>
    <w:rsid w:val="00D11CCD"/>
    <w:rsid w:val="00D12C63"/>
    <w:rsid w:val="00D12CF5"/>
    <w:rsid w:val="00D12D98"/>
    <w:rsid w:val="00D13024"/>
    <w:rsid w:val="00D132FC"/>
    <w:rsid w:val="00D13DFB"/>
    <w:rsid w:val="00D146DD"/>
    <w:rsid w:val="00D147BA"/>
    <w:rsid w:val="00D152CD"/>
    <w:rsid w:val="00D15593"/>
    <w:rsid w:val="00D15A21"/>
    <w:rsid w:val="00D15C90"/>
    <w:rsid w:val="00D160EB"/>
    <w:rsid w:val="00D166F9"/>
    <w:rsid w:val="00D16BB1"/>
    <w:rsid w:val="00D175E1"/>
    <w:rsid w:val="00D17970"/>
    <w:rsid w:val="00D2010D"/>
    <w:rsid w:val="00D20281"/>
    <w:rsid w:val="00D205B9"/>
    <w:rsid w:val="00D20BB8"/>
    <w:rsid w:val="00D21F2C"/>
    <w:rsid w:val="00D22061"/>
    <w:rsid w:val="00D22377"/>
    <w:rsid w:val="00D226A4"/>
    <w:rsid w:val="00D226B8"/>
    <w:rsid w:val="00D229E0"/>
    <w:rsid w:val="00D232F0"/>
    <w:rsid w:val="00D23916"/>
    <w:rsid w:val="00D23930"/>
    <w:rsid w:val="00D24374"/>
    <w:rsid w:val="00D25EAA"/>
    <w:rsid w:val="00D26695"/>
    <w:rsid w:val="00D268BA"/>
    <w:rsid w:val="00D2775F"/>
    <w:rsid w:val="00D27AA2"/>
    <w:rsid w:val="00D27BA4"/>
    <w:rsid w:val="00D27CAC"/>
    <w:rsid w:val="00D27FCC"/>
    <w:rsid w:val="00D30461"/>
    <w:rsid w:val="00D30651"/>
    <w:rsid w:val="00D30B92"/>
    <w:rsid w:val="00D30C6C"/>
    <w:rsid w:val="00D31E5E"/>
    <w:rsid w:val="00D3218F"/>
    <w:rsid w:val="00D32886"/>
    <w:rsid w:val="00D32ED2"/>
    <w:rsid w:val="00D32F23"/>
    <w:rsid w:val="00D33026"/>
    <w:rsid w:val="00D33145"/>
    <w:rsid w:val="00D34455"/>
    <w:rsid w:val="00D3540A"/>
    <w:rsid w:val="00D354C9"/>
    <w:rsid w:val="00D35FE7"/>
    <w:rsid w:val="00D36B1C"/>
    <w:rsid w:val="00D36B7B"/>
    <w:rsid w:val="00D37905"/>
    <w:rsid w:val="00D37C08"/>
    <w:rsid w:val="00D4121E"/>
    <w:rsid w:val="00D4132C"/>
    <w:rsid w:val="00D413E8"/>
    <w:rsid w:val="00D41669"/>
    <w:rsid w:val="00D42376"/>
    <w:rsid w:val="00D434B5"/>
    <w:rsid w:val="00D43A6E"/>
    <w:rsid w:val="00D43E1C"/>
    <w:rsid w:val="00D45760"/>
    <w:rsid w:val="00D45904"/>
    <w:rsid w:val="00D465E4"/>
    <w:rsid w:val="00D473E2"/>
    <w:rsid w:val="00D47B7D"/>
    <w:rsid w:val="00D50032"/>
    <w:rsid w:val="00D503F5"/>
    <w:rsid w:val="00D50666"/>
    <w:rsid w:val="00D50C1E"/>
    <w:rsid w:val="00D50C9A"/>
    <w:rsid w:val="00D510F0"/>
    <w:rsid w:val="00D51314"/>
    <w:rsid w:val="00D51D5F"/>
    <w:rsid w:val="00D52ACA"/>
    <w:rsid w:val="00D53452"/>
    <w:rsid w:val="00D539A0"/>
    <w:rsid w:val="00D53BB8"/>
    <w:rsid w:val="00D53C90"/>
    <w:rsid w:val="00D53D76"/>
    <w:rsid w:val="00D546C9"/>
    <w:rsid w:val="00D54AF6"/>
    <w:rsid w:val="00D54F87"/>
    <w:rsid w:val="00D5532D"/>
    <w:rsid w:val="00D55523"/>
    <w:rsid w:val="00D563D2"/>
    <w:rsid w:val="00D57403"/>
    <w:rsid w:val="00D574BD"/>
    <w:rsid w:val="00D57CA8"/>
    <w:rsid w:val="00D57EA3"/>
    <w:rsid w:val="00D60582"/>
    <w:rsid w:val="00D605C2"/>
    <w:rsid w:val="00D60642"/>
    <w:rsid w:val="00D60647"/>
    <w:rsid w:val="00D60BD3"/>
    <w:rsid w:val="00D62548"/>
    <w:rsid w:val="00D62823"/>
    <w:rsid w:val="00D6293B"/>
    <w:rsid w:val="00D62BEC"/>
    <w:rsid w:val="00D63C0B"/>
    <w:rsid w:val="00D64FDB"/>
    <w:rsid w:val="00D651CA"/>
    <w:rsid w:val="00D6535E"/>
    <w:rsid w:val="00D65E16"/>
    <w:rsid w:val="00D65E2A"/>
    <w:rsid w:val="00D66201"/>
    <w:rsid w:val="00D66250"/>
    <w:rsid w:val="00D66698"/>
    <w:rsid w:val="00D6748D"/>
    <w:rsid w:val="00D67D3D"/>
    <w:rsid w:val="00D67E3B"/>
    <w:rsid w:val="00D7011C"/>
    <w:rsid w:val="00D705FE"/>
    <w:rsid w:val="00D708F4"/>
    <w:rsid w:val="00D70F48"/>
    <w:rsid w:val="00D71654"/>
    <w:rsid w:val="00D71B6F"/>
    <w:rsid w:val="00D71EFF"/>
    <w:rsid w:val="00D72150"/>
    <w:rsid w:val="00D729C1"/>
    <w:rsid w:val="00D72EDF"/>
    <w:rsid w:val="00D7312B"/>
    <w:rsid w:val="00D73F08"/>
    <w:rsid w:val="00D76CDF"/>
    <w:rsid w:val="00D76E83"/>
    <w:rsid w:val="00D770D7"/>
    <w:rsid w:val="00D77704"/>
    <w:rsid w:val="00D77906"/>
    <w:rsid w:val="00D80403"/>
    <w:rsid w:val="00D80434"/>
    <w:rsid w:val="00D804A2"/>
    <w:rsid w:val="00D8090E"/>
    <w:rsid w:val="00D81F20"/>
    <w:rsid w:val="00D8258A"/>
    <w:rsid w:val="00D82635"/>
    <w:rsid w:val="00D82790"/>
    <w:rsid w:val="00D82CA0"/>
    <w:rsid w:val="00D832FD"/>
    <w:rsid w:val="00D83361"/>
    <w:rsid w:val="00D8349B"/>
    <w:rsid w:val="00D83F33"/>
    <w:rsid w:val="00D84238"/>
    <w:rsid w:val="00D842AD"/>
    <w:rsid w:val="00D843F0"/>
    <w:rsid w:val="00D84693"/>
    <w:rsid w:val="00D84C48"/>
    <w:rsid w:val="00D84D94"/>
    <w:rsid w:val="00D8619A"/>
    <w:rsid w:val="00D864CC"/>
    <w:rsid w:val="00D86A5E"/>
    <w:rsid w:val="00D871FE"/>
    <w:rsid w:val="00D87335"/>
    <w:rsid w:val="00D87459"/>
    <w:rsid w:val="00D878D2"/>
    <w:rsid w:val="00D90410"/>
    <w:rsid w:val="00D923B3"/>
    <w:rsid w:val="00D94225"/>
    <w:rsid w:val="00D94E76"/>
    <w:rsid w:val="00D952CA"/>
    <w:rsid w:val="00D95BE9"/>
    <w:rsid w:val="00D97492"/>
    <w:rsid w:val="00D9770B"/>
    <w:rsid w:val="00D978A6"/>
    <w:rsid w:val="00D97EDB"/>
    <w:rsid w:val="00DA23E2"/>
    <w:rsid w:val="00DA2552"/>
    <w:rsid w:val="00DA3A92"/>
    <w:rsid w:val="00DA3C8F"/>
    <w:rsid w:val="00DA3CFC"/>
    <w:rsid w:val="00DA593D"/>
    <w:rsid w:val="00DA59B1"/>
    <w:rsid w:val="00DA620A"/>
    <w:rsid w:val="00DA6D6C"/>
    <w:rsid w:val="00DA7CAC"/>
    <w:rsid w:val="00DB0229"/>
    <w:rsid w:val="00DB11C3"/>
    <w:rsid w:val="00DB1553"/>
    <w:rsid w:val="00DB170D"/>
    <w:rsid w:val="00DB2301"/>
    <w:rsid w:val="00DB2809"/>
    <w:rsid w:val="00DB324E"/>
    <w:rsid w:val="00DB34F9"/>
    <w:rsid w:val="00DB37D8"/>
    <w:rsid w:val="00DB3B62"/>
    <w:rsid w:val="00DB49EB"/>
    <w:rsid w:val="00DB4C08"/>
    <w:rsid w:val="00DB4DBD"/>
    <w:rsid w:val="00DB56E3"/>
    <w:rsid w:val="00DB572B"/>
    <w:rsid w:val="00DB60EA"/>
    <w:rsid w:val="00DB69B0"/>
    <w:rsid w:val="00DB702B"/>
    <w:rsid w:val="00DB72A0"/>
    <w:rsid w:val="00DB76B8"/>
    <w:rsid w:val="00DB774B"/>
    <w:rsid w:val="00DB77A8"/>
    <w:rsid w:val="00DC04AC"/>
    <w:rsid w:val="00DC1F83"/>
    <w:rsid w:val="00DC20A5"/>
    <w:rsid w:val="00DC21A0"/>
    <w:rsid w:val="00DC2665"/>
    <w:rsid w:val="00DC27F1"/>
    <w:rsid w:val="00DC2960"/>
    <w:rsid w:val="00DC3041"/>
    <w:rsid w:val="00DC3290"/>
    <w:rsid w:val="00DC3AFC"/>
    <w:rsid w:val="00DC3E14"/>
    <w:rsid w:val="00DC4476"/>
    <w:rsid w:val="00DC4855"/>
    <w:rsid w:val="00DC543B"/>
    <w:rsid w:val="00DC5578"/>
    <w:rsid w:val="00DC6924"/>
    <w:rsid w:val="00DC6959"/>
    <w:rsid w:val="00DC72DD"/>
    <w:rsid w:val="00DD0917"/>
    <w:rsid w:val="00DD0FB6"/>
    <w:rsid w:val="00DD16E4"/>
    <w:rsid w:val="00DD31FF"/>
    <w:rsid w:val="00DD3451"/>
    <w:rsid w:val="00DD351E"/>
    <w:rsid w:val="00DD3DD4"/>
    <w:rsid w:val="00DD3E4E"/>
    <w:rsid w:val="00DD49D3"/>
    <w:rsid w:val="00DD58BA"/>
    <w:rsid w:val="00DD5C8C"/>
    <w:rsid w:val="00DD6EA0"/>
    <w:rsid w:val="00DD7154"/>
    <w:rsid w:val="00DE0025"/>
    <w:rsid w:val="00DE1F94"/>
    <w:rsid w:val="00DE2165"/>
    <w:rsid w:val="00DE2391"/>
    <w:rsid w:val="00DE2BCB"/>
    <w:rsid w:val="00DE33E8"/>
    <w:rsid w:val="00DE38EE"/>
    <w:rsid w:val="00DE3ADB"/>
    <w:rsid w:val="00DE3CEA"/>
    <w:rsid w:val="00DE438A"/>
    <w:rsid w:val="00DE4434"/>
    <w:rsid w:val="00DE4511"/>
    <w:rsid w:val="00DE476C"/>
    <w:rsid w:val="00DE48D5"/>
    <w:rsid w:val="00DE4D41"/>
    <w:rsid w:val="00DE529C"/>
    <w:rsid w:val="00DE546A"/>
    <w:rsid w:val="00DE57F8"/>
    <w:rsid w:val="00DE5F0F"/>
    <w:rsid w:val="00DE747C"/>
    <w:rsid w:val="00DE766F"/>
    <w:rsid w:val="00DF041C"/>
    <w:rsid w:val="00DF052F"/>
    <w:rsid w:val="00DF0B5D"/>
    <w:rsid w:val="00DF0FCF"/>
    <w:rsid w:val="00DF0FF4"/>
    <w:rsid w:val="00DF194E"/>
    <w:rsid w:val="00DF23B6"/>
    <w:rsid w:val="00DF2642"/>
    <w:rsid w:val="00DF286F"/>
    <w:rsid w:val="00DF33A1"/>
    <w:rsid w:val="00DF33AD"/>
    <w:rsid w:val="00DF3C1F"/>
    <w:rsid w:val="00DF4C53"/>
    <w:rsid w:val="00DF5884"/>
    <w:rsid w:val="00DF5A6D"/>
    <w:rsid w:val="00DF5C27"/>
    <w:rsid w:val="00DF6620"/>
    <w:rsid w:val="00DF6969"/>
    <w:rsid w:val="00DF7186"/>
    <w:rsid w:val="00DF7846"/>
    <w:rsid w:val="00DF7FDE"/>
    <w:rsid w:val="00E00065"/>
    <w:rsid w:val="00E00BBA"/>
    <w:rsid w:val="00E01BC1"/>
    <w:rsid w:val="00E01C76"/>
    <w:rsid w:val="00E03180"/>
    <w:rsid w:val="00E0345E"/>
    <w:rsid w:val="00E03CCF"/>
    <w:rsid w:val="00E03DAC"/>
    <w:rsid w:val="00E03EA0"/>
    <w:rsid w:val="00E03F81"/>
    <w:rsid w:val="00E0450E"/>
    <w:rsid w:val="00E050B7"/>
    <w:rsid w:val="00E05C3E"/>
    <w:rsid w:val="00E05F1D"/>
    <w:rsid w:val="00E064AC"/>
    <w:rsid w:val="00E06EF0"/>
    <w:rsid w:val="00E0702E"/>
    <w:rsid w:val="00E0782E"/>
    <w:rsid w:val="00E07E71"/>
    <w:rsid w:val="00E10250"/>
    <w:rsid w:val="00E11059"/>
    <w:rsid w:val="00E1113C"/>
    <w:rsid w:val="00E11178"/>
    <w:rsid w:val="00E12372"/>
    <w:rsid w:val="00E12501"/>
    <w:rsid w:val="00E12C8D"/>
    <w:rsid w:val="00E12F18"/>
    <w:rsid w:val="00E130D7"/>
    <w:rsid w:val="00E1386D"/>
    <w:rsid w:val="00E1389F"/>
    <w:rsid w:val="00E13A38"/>
    <w:rsid w:val="00E1460E"/>
    <w:rsid w:val="00E148EA"/>
    <w:rsid w:val="00E15149"/>
    <w:rsid w:val="00E15B69"/>
    <w:rsid w:val="00E16907"/>
    <w:rsid w:val="00E170A1"/>
    <w:rsid w:val="00E171F4"/>
    <w:rsid w:val="00E20089"/>
    <w:rsid w:val="00E20245"/>
    <w:rsid w:val="00E20B80"/>
    <w:rsid w:val="00E217AD"/>
    <w:rsid w:val="00E21822"/>
    <w:rsid w:val="00E21E18"/>
    <w:rsid w:val="00E2207A"/>
    <w:rsid w:val="00E226DD"/>
    <w:rsid w:val="00E23060"/>
    <w:rsid w:val="00E23D03"/>
    <w:rsid w:val="00E23F06"/>
    <w:rsid w:val="00E23F8B"/>
    <w:rsid w:val="00E24230"/>
    <w:rsid w:val="00E24728"/>
    <w:rsid w:val="00E24C34"/>
    <w:rsid w:val="00E250D4"/>
    <w:rsid w:val="00E25599"/>
    <w:rsid w:val="00E26855"/>
    <w:rsid w:val="00E27682"/>
    <w:rsid w:val="00E30DDA"/>
    <w:rsid w:val="00E30E27"/>
    <w:rsid w:val="00E318CF"/>
    <w:rsid w:val="00E31941"/>
    <w:rsid w:val="00E31B65"/>
    <w:rsid w:val="00E33112"/>
    <w:rsid w:val="00E33A47"/>
    <w:rsid w:val="00E33F9C"/>
    <w:rsid w:val="00E34045"/>
    <w:rsid w:val="00E34235"/>
    <w:rsid w:val="00E34289"/>
    <w:rsid w:val="00E3437F"/>
    <w:rsid w:val="00E35427"/>
    <w:rsid w:val="00E356F4"/>
    <w:rsid w:val="00E35EB5"/>
    <w:rsid w:val="00E360AA"/>
    <w:rsid w:val="00E3657A"/>
    <w:rsid w:val="00E37F88"/>
    <w:rsid w:val="00E40293"/>
    <w:rsid w:val="00E40AA2"/>
    <w:rsid w:val="00E40B34"/>
    <w:rsid w:val="00E40B93"/>
    <w:rsid w:val="00E420FA"/>
    <w:rsid w:val="00E427A0"/>
    <w:rsid w:val="00E42918"/>
    <w:rsid w:val="00E42C00"/>
    <w:rsid w:val="00E42C5F"/>
    <w:rsid w:val="00E431F4"/>
    <w:rsid w:val="00E4339D"/>
    <w:rsid w:val="00E44081"/>
    <w:rsid w:val="00E44569"/>
    <w:rsid w:val="00E447FF"/>
    <w:rsid w:val="00E448D3"/>
    <w:rsid w:val="00E44CC8"/>
    <w:rsid w:val="00E4545A"/>
    <w:rsid w:val="00E4594D"/>
    <w:rsid w:val="00E46D72"/>
    <w:rsid w:val="00E50328"/>
    <w:rsid w:val="00E507C5"/>
    <w:rsid w:val="00E508BB"/>
    <w:rsid w:val="00E51A8F"/>
    <w:rsid w:val="00E51B6D"/>
    <w:rsid w:val="00E526E3"/>
    <w:rsid w:val="00E52924"/>
    <w:rsid w:val="00E53417"/>
    <w:rsid w:val="00E53C28"/>
    <w:rsid w:val="00E54216"/>
    <w:rsid w:val="00E546BA"/>
    <w:rsid w:val="00E54AAA"/>
    <w:rsid w:val="00E55B53"/>
    <w:rsid w:val="00E55BD9"/>
    <w:rsid w:val="00E560EC"/>
    <w:rsid w:val="00E56566"/>
    <w:rsid w:val="00E5674C"/>
    <w:rsid w:val="00E574FC"/>
    <w:rsid w:val="00E57C54"/>
    <w:rsid w:val="00E60339"/>
    <w:rsid w:val="00E60933"/>
    <w:rsid w:val="00E60DF6"/>
    <w:rsid w:val="00E61835"/>
    <w:rsid w:val="00E61E82"/>
    <w:rsid w:val="00E62094"/>
    <w:rsid w:val="00E62EB2"/>
    <w:rsid w:val="00E63D10"/>
    <w:rsid w:val="00E63F46"/>
    <w:rsid w:val="00E64D18"/>
    <w:rsid w:val="00E64E93"/>
    <w:rsid w:val="00E64F4A"/>
    <w:rsid w:val="00E656E9"/>
    <w:rsid w:val="00E65A7C"/>
    <w:rsid w:val="00E65AF4"/>
    <w:rsid w:val="00E66461"/>
    <w:rsid w:val="00E66EE5"/>
    <w:rsid w:val="00E67001"/>
    <w:rsid w:val="00E670B1"/>
    <w:rsid w:val="00E67713"/>
    <w:rsid w:val="00E67A94"/>
    <w:rsid w:val="00E67B1F"/>
    <w:rsid w:val="00E70066"/>
    <w:rsid w:val="00E70351"/>
    <w:rsid w:val="00E714BC"/>
    <w:rsid w:val="00E71949"/>
    <w:rsid w:val="00E72366"/>
    <w:rsid w:val="00E72453"/>
    <w:rsid w:val="00E72C8F"/>
    <w:rsid w:val="00E737E0"/>
    <w:rsid w:val="00E73941"/>
    <w:rsid w:val="00E74366"/>
    <w:rsid w:val="00E74927"/>
    <w:rsid w:val="00E74C1D"/>
    <w:rsid w:val="00E75310"/>
    <w:rsid w:val="00E773BD"/>
    <w:rsid w:val="00E77503"/>
    <w:rsid w:val="00E80BBC"/>
    <w:rsid w:val="00E813CB"/>
    <w:rsid w:val="00E81968"/>
    <w:rsid w:val="00E81C2C"/>
    <w:rsid w:val="00E82136"/>
    <w:rsid w:val="00E8223E"/>
    <w:rsid w:val="00E8233A"/>
    <w:rsid w:val="00E826C7"/>
    <w:rsid w:val="00E82C25"/>
    <w:rsid w:val="00E82D0C"/>
    <w:rsid w:val="00E848E0"/>
    <w:rsid w:val="00E859FC"/>
    <w:rsid w:val="00E86353"/>
    <w:rsid w:val="00E8640C"/>
    <w:rsid w:val="00E86477"/>
    <w:rsid w:val="00E87BC3"/>
    <w:rsid w:val="00E91372"/>
    <w:rsid w:val="00E91506"/>
    <w:rsid w:val="00E9197A"/>
    <w:rsid w:val="00E92187"/>
    <w:rsid w:val="00E92571"/>
    <w:rsid w:val="00E92668"/>
    <w:rsid w:val="00E92DC2"/>
    <w:rsid w:val="00E933F6"/>
    <w:rsid w:val="00E9375C"/>
    <w:rsid w:val="00E937FC"/>
    <w:rsid w:val="00E93B8E"/>
    <w:rsid w:val="00E947FB"/>
    <w:rsid w:val="00E94C0A"/>
    <w:rsid w:val="00E956D0"/>
    <w:rsid w:val="00E9593E"/>
    <w:rsid w:val="00E95EF6"/>
    <w:rsid w:val="00E963EE"/>
    <w:rsid w:val="00E96510"/>
    <w:rsid w:val="00E9678A"/>
    <w:rsid w:val="00E96B49"/>
    <w:rsid w:val="00E96D32"/>
    <w:rsid w:val="00E96DA9"/>
    <w:rsid w:val="00E97D48"/>
    <w:rsid w:val="00E97DEE"/>
    <w:rsid w:val="00EA01FB"/>
    <w:rsid w:val="00EA02D4"/>
    <w:rsid w:val="00EA038E"/>
    <w:rsid w:val="00EA03DC"/>
    <w:rsid w:val="00EA0803"/>
    <w:rsid w:val="00EA1212"/>
    <w:rsid w:val="00EA17DF"/>
    <w:rsid w:val="00EA1E68"/>
    <w:rsid w:val="00EA1F40"/>
    <w:rsid w:val="00EA209E"/>
    <w:rsid w:val="00EA2371"/>
    <w:rsid w:val="00EA297D"/>
    <w:rsid w:val="00EA2C4E"/>
    <w:rsid w:val="00EA31B7"/>
    <w:rsid w:val="00EA36AD"/>
    <w:rsid w:val="00EA3978"/>
    <w:rsid w:val="00EA3BE0"/>
    <w:rsid w:val="00EA3FE0"/>
    <w:rsid w:val="00EA4624"/>
    <w:rsid w:val="00EA50BD"/>
    <w:rsid w:val="00EA52B8"/>
    <w:rsid w:val="00EA5460"/>
    <w:rsid w:val="00EA55C0"/>
    <w:rsid w:val="00EA5C4F"/>
    <w:rsid w:val="00EA6269"/>
    <w:rsid w:val="00EA674B"/>
    <w:rsid w:val="00EA6A0E"/>
    <w:rsid w:val="00EA7A05"/>
    <w:rsid w:val="00EA7AEC"/>
    <w:rsid w:val="00EA7E88"/>
    <w:rsid w:val="00EB0157"/>
    <w:rsid w:val="00EB0A85"/>
    <w:rsid w:val="00EB0B18"/>
    <w:rsid w:val="00EB0DF1"/>
    <w:rsid w:val="00EB0F2F"/>
    <w:rsid w:val="00EB135A"/>
    <w:rsid w:val="00EB1AE0"/>
    <w:rsid w:val="00EB1C31"/>
    <w:rsid w:val="00EB211B"/>
    <w:rsid w:val="00EB25E8"/>
    <w:rsid w:val="00EB27AA"/>
    <w:rsid w:val="00EB30AB"/>
    <w:rsid w:val="00EB3570"/>
    <w:rsid w:val="00EB39BA"/>
    <w:rsid w:val="00EB3ECE"/>
    <w:rsid w:val="00EB5799"/>
    <w:rsid w:val="00EB6035"/>
    <w:rsid w:val="00EB64F0"/>
    <w:rsid w:val="00EB6ED3"/>
    <w:rsid w:val="00EB722C"/>
    <w:rsid w:val="00EC091E"/>
    <w:rsid w:val="00EC13A3"/>
    <w:rsid w:val="00EC1CC4"/>
    <w:rsid w:val="00EC1E78"/>
    <w:rsid w:val="00EC2047"/>
    <w:rsid w:val="00EC249F"/>
    <w:rsid w:val="00EC2774"/>
    <w:rsid w:val="00EC2A8C"/>
    <w:rsid w:val="00EC305F"/>
    <w:rsid w:val="00EC3855"/>
    <w:rsid w:val="00EC3C72"/>
    <w:rsid w:val="00EC3F6C"/>
    <w:rsid w:val="00EC4D2A"/>
    <w:rsid w:val="00EC5EDD"/>
    <w:rsid w:val="00ED14DB"/>
    <w:rsid w:val="00ED1571"/>
    <w:rsid w:val="00ED1A3B"/>
    <w:rsid w:val="00ED2595"/>
    <w:rsid w:val="00ED2BBF"/>
    <w:rsid w:val="00ED2D24"/>
    <w:rsid w:val="00ED2E33"/>
    <w:rsid w:val="00ED3197"/>
    <w:rsid w:val="00ED342C"/>
    <w:rsid w:val="00ED43CD"/>
    <w:rsid w:val="00ED4B0E"/>
    <w:rsid w:val="00ED57F6"/>
    <w:rsid w:val="00ED5D3C"/>
    <w:rsid w:val="00ED605D"/>
    <w:rsid w:val="00ED6D30"/>
    <w:rsid w:val="00ED6E23"/>
    <w:rsid w:val="00ED73F6"/>
    <w:rsid w:val="00ED77B3"/>
    <w:rsid w:val="00EE022A"/>
    <w:rsid w:val="00EE0D53"/>
    <w:rsid w:val="00EE12DD"/>
    <w:rsid w:val="00EE172C"/>
    <w:rsid w:val="00EE1771"/>
    <w:rsid w:val="00EE17B1"/>
    <w:rsid w:val="00EE2767"/>
    <w:rsid w:val="00EE2E40"/>
    <w:rsid w:val="00EE30FF"/>
    <w:rsid w:val="00EE3706"/>
    <w:rsid w:val="00EE39F1"/>
    <w:rsid w:val="00EE39F7"/>
    <w:rsid w:val="00EE3A17"/>
    <w:rsid w:val="00EE57EF"/>
    <w:rsid w:val="00EE5E20"/>
    <w:rsid w:val="00EE62E2"/>
    <w:rsid w:val="00EE673A"/>
    <w:rsid w:val="00EE6C91"/>
    <w:rsid w:val="00EE7CA0"/>
    <w:rsid w:val="00EF04A5"/>
    <w:rsid w:val="00EF06F2"/>
    <w:rsid w:val="00EF15AC"/>
    <w:rsid w:val="00EF1B19"/>
    <w:rsid w:val="00EF1B47"/>
    <w:rsid w:val="00EF2306"/>
    <w:rsid w:val="00EF283C"/>
    <w:rsid w:val="00EF2CCA"/>
    <w:rsid w:val="00EF3708"/>
    <w:rsid w:val="00EF3E4D"/>
    <w:rsid w:val="00EF41D5"/>
    <w:rsid w:val="00EF4BAB"/>
    <w:rsid w:val="00EF4C54"/>
    <w:rsid w:val="00EF4E88"/>
    <w:rsid w:val="00EF586A"/>
    <w:rsid w:val="00EF5C5B"/>
    <w:rsid w:val="00EF76C7"/>
    <w:rsid w:val="00EF7800"/>
    <w:rsid w:val="00EF7CB6"/>
    <w:rsid w:val="00EF7D56"/>
    <w:rsid w:val="00F0010B"/>
    <w:rsid w:val="00F00EC9"/>
    <w:rsid w:val="00F00F68"/>
    <w:rsid w:val="00F0133A"/>
    <w:rsid w:val="00F01EC9"/>
    <w:rsid w:val="00F02291"/>
    <w:rsid w:val="00F025B5"/>
    <w:rsid w:val="00F02DD5"/>
    <w:rsid w:val="00F02E96"/>
    <w:rsid w:val="00F02FFE"/>
    <w:rsid w:val="00F03C6D"/>
    <w:rsid w:val="00F03E0B"/>
    <w:rsid w:val="00F03E0F"/>
    <w:rsid w:val="00F045C9"/>
    <w:rsid w:val="00F0474B"/>
    <w:rsid w:val="00F05462"/>
    <w:rsid w:val="00F0597E"/>
    <w:rsid w:val="00F05F5B"/>
    <w:rsid w:val="00F060BD"/>
    <w:rsid w:val="00F063C2"/>
    <w:rsid w:val="00F10890"/>
    <w:rsid w:val="00F1134E"/>
    <w:rsid w:val="00F126F9"/>
    <w:rsid w:val="00F12713"/>
    <w:rsid w:val="00F12A9C"/>
    <w:rsid w:val="00F12D06"/>
    <w:rsid w:val="00F131B3"/>
    <w:rsid w:val="00F1366C"/>
    <w:rsid w:val="00F13E1C"/>
    <w:rsid w:val="00F144EE"/>
    <w:rsid w:val="00F1488E"/>
    <w:rsid w:val="00F16019"/>
    <w:rsid w:val="00F16252"/>
    <w:rsid w:val="00F16C33"/>
    <w:rsid w:val="00F172D2"/>
    <w:rsid w:val="00F1777E"/>
    <w:rsid w:val="00F17CB8"/>
    <w:rsid w:val="00F20E94"/>
    <w:rsid w:val="00F212F1"/>
    <w:rsid w:val="00F21A83"/>
    <w:rsid w:val="00F220BD"/>
    <w:rsid w:val="00F22327"/>
    <w:rsid w:val="00F22651"/>
    <w:rsid w:val="00F226D7"/>
    <w:rsid w:val="00F22D0D"/>
    <w:rsid w:val="00F23A16"/>
    <w:rsid w:val="00F23CBE"/>
    <w:rsid w:val="00F23E0F"/>
    <w:rsid w:val="00F23E56"/>
    <w:rsid w:val="00F23FC8"/>
    <w:rsid w:val="00F24561"/>
    <w:rsid w:val="00F24A52"/>
    <w:rsid w:val="00F24C19"/>
    <w:rsid w:val="00F25DA5"/>
    <w:rsid w:val="00F25E08"/>
    <w:rsid w:val="00F25EA9"/>
    <w:rsid w:val="00F26B9C"/>
    <w:rsid w:val="00F26C33"/>
    <w:rsid w:val="00F26D30"/>
    <w:rsid w:val="00F26D68"/>
    <w:rsid w:val="00F270D4"/>
    <w:rsid w:val="00F27242"/>
    <w:rsid w:val="00F27692"/>
    <w:rsid w:val="00F27C32"/>
    <w:rsid w:val="00F27C36"/>
    <w:rsid w:val="00F304E5"/>
    <w:rsid w:val="00F30E7D"/>
    <w:rsid w:val="00F31113"/>
    <w:rsid w:val="00F3168A"/>
    <w:rsid w:val="00F32E1A"/>
    <w:rsid w:val="00F33382"/>
    <w:rsid w:val="00F33413"/>
    <w:rsid w:val="00F3360B"/>
    <w:rsid w:val="00F33C63"/>
    <w:rsid w:val="00F35CB9"/>
    <w:rsid w:val="00F35F80"/>
    <w:rsid w:val="00F36003"/>
    <w:rsid w:val="00F3703D"/>
    <w:rsid w:val="00F375E8"/>
    <w:rsid w:val="00F3779E"/>
    <w:rsid w:val="00F37929"/>
    <w:rsid w:val="00F3799B"/>
    <w:rsid w:val="00F40FF2"/>
    <w:rsid w:val="00F41222"/>
    <w:rsid w:val="00F4245B"/>
    <w:rsid w:val="00F42A3A"/>
    <w:rsid w:val="00F42BDF"/>
    <w:rsid w:val="00F42C8B"/>
    <w:rsid w:val="00F43190"/>
    <w:rsid w:val="00F4350D"/>
    <w:rsid w:val="00F438D5"/>
    <w:rsid w:val="00F43B82"/>
    <w:rsid w:val="00F43CDA"/>
    <w:rsid w:val="00F43F9F"/>
    <w:rsid w:val="00F44A44"/>
    <w:rsid w:val="00F457A9"/>
    <w:rsid w:val="00F4593D"/>
    <w:rsid w:val="00F462E1"/>
    <w:rsid w:val="00F4641B"/>
    <w:rsid w:val="00F4675C"/>
    <w:rsid w:val="00F467A4"/>
    <w:rsid w:val="00F469E1"/>
    <w:rsid w:val="00F478B7"/>
    <w:rsid w:val="00F47A14"/>
    <w:rsid w:val="00F47AAC"/>
    <w:rsid w:val="00F5018A"/>
    <w:rsid w:val="00F50346"/>
    <w:rsid w:val="00F505AD"/>
    <w:rsid w:val="00F51467"/>
    <w:rsid w:val="00F51516"/>
    <w:rsid w:val="00F523E0"/>
    <w:rsid w:val="00F5295C"/>
    <w:rsid w:val="00F52964"/>
    <w:rsid w:val="00F52C9E"/>
    <w:rsid w:val="00F52F0E"/>
    <w:rsid w:val="00F52F4B"/>
    <w:rsid w:val="00F5332A"/>
    <w:rsid w:val="00F539BD"/>
    <w:rsid w:val="00F55578"/>
    <w:rsid w:val="00F55B65"/>
    <w:rsid w:val="00F55B6C"/>
    <w:rsid w:val="00F55F1B"/>
    <w:rsid w:val="00F56221"/>
    <w:rsid w:val="00F575D3"/>
    <w:rsid w:val="00F57A92"/>
    <w:rsid w:val="00F57C27"/>
    <w:rsid w:val="00F57CF2"/>
    <w:rsid w:val="00F608E7"/>
    <w:rsid w:val="00F60FFC"/>
    <w:rsid w:val="00F610ED"/>
    <w:rsid w:val="00F6168F"/>
    <w:rsid w:val="00F61B75"/>
    <w:rsid w:val="00F62041"/>
    <w:rsid w:val="00F629EF"/>
    <w:rsid w:val="00F62CAE"/>
    <w:rsid w:val="00F63903"/>
    <w:rsid w:val="00F63C0A"/>
    <w:rsid w:val="00F63F24"/>
    <w:rsid w:val="00F64FA3"/>
    <w:rsid w:val="00F65A61"/>
    <w:rsid w:val="00F661D3"/>
    <w:rsid w:val="00F66E9F"/>
    <w:rsid w:val="00F675DE"/>
    <w:rsid w:val="00F67CA8"/>
    <w:rsid w:val="00F67FB7"/>
    <w:rsid w:val="00F703E0"/>
    <w:rsid w:val="00F71FB8"/>
    <w:rsid w:val="00F722DD"/>
    <w:rsid w:val="00F737A1"/>
    <w:rsid w:val="00F73B1D"/>
    <w:rsid w:val="00F74203"/>
    <w:rsid w:val="00F7442C"/>
    <w:rsid w:val="00F7486C"/>
    <w:rsid w:val="00F749AF"/>
    <w:rsid w:val="00F74B37"/>
    <w:rsid w:val="00F76941"/>
    <w:rsid w:val="00F779EC"/>
    <w:rsid w:val="00F77D28"/>
    <w:rsid w:val="00F77DA3"/>
    <w:rsid w:val="00F80437"/>
    <w:rsid w:val="00F81284"/>
    <w:rsid w:val="00F813A3"/>
    <w:rsid w:val="00F82534"/>
    <w:rsid w:val="00F8301D"/>
    <w:rsid w:val="00F8310F"/>
    <w:rsid w:val="00F834B0"/>
    <w:rsid w:val="00F83A6E"/>
    <w:rsid w:val="00F83DD4"/>
    <w:rsid w:val="00F84A7B"/>
    <w:rsid w:val="00F853BE"/>
    <w:rsid w:val="00F853CC"/>
    <w:rsid w:val="00F855BF"/>
    <w:rsid w:val="00F86126"/>
    <w:rsid w:val="00F868F9"/>
    <w:rsid w:val="00F86A20"/>
    <w:rsid w:val="00F87F9A"/>
    <w:rsid w:val="00F90081"/>
    <w:rsid w:val="00F906CD"/>
    <w:rsid w:val="00F91B57"/>
    <w:rsid w:val="00F91B63"/>
    <w:rsid w:val="00F91EB9"/>
    <w:rsid w:val="00F92251"/>
    <w:rsid w:val="00F9236F"/>
    <w:rsid w:val="00F9246F"/>
    <w:rsid w:val="00F924BF"/>
    <w:rsid w:val="00F9296E"/>
    <w:rsid w:val="00F93210"/>
    <w:rsid w:val="00F9327D"/>
    <w:rsid w:val="00F93A09"/>
    <w:rsid w:val="00F93EFA"/>
    <w:rsid w:val="00F943F8"/>
    <w:rsid w:val="00F944CF"/>
    <w:rsid w:val="00F950F4"/>
    <w:rsid w:val="00F9521C"/>
    <w:rsid w:val="00F95598"/>
    <w:rsid w:val="00F97AE8"/>
    <w:rsid w:val="00FA03AC"/>
    <w:rsid w:val="00FA13D9"/>
    <w:rsid w:val="00FA2392"/>
    <w:rsid w:val="00FA2521"/>
    <w:rsid w:val="00FA296C"/>
    <w:rsid w:val="00FA3787"/>
    <w:rsid w:val="00FA3DF6"/>
    <w:rsid w:val="00FA4F44"/>
    <w:rsid w:val="00FA5BAA"/>
    <w:rsid w:val="00FA5E25"/>
    <w:rsid w:val="00FA5E98"/>
    <w:rsid w:val="00FA73A3"/>
    <w:rsid w:val="00FA7B9B"/>
    <w:rsid w:val="00FA7D26"/>
    <w:rsid w:val="00FB0236"/>
    <w:rsid w:val="00FB0986"/>
    <w:rsid w:val="00FB0B75"/>
    <w:rsid w:val="00FB0C99"/>
    <w:rsid w:val="00FB0D2C"/>
    <w:rsid w:val="00FB0E8C"/>
    <w:rsid w:val="00FB17D8"/>
    <w:rsid w:val="00FB183E"/>
    <w:rsid w:val="00FB1939"/>
    <w:rsid w:val="00FB1AF2"/>
    <w:rsid w:val="00FB1CAA"/>
    <w:rsid w:val="00FB1D35"/>
    <w:rsid w:val="00FB28FC"/>
    <w:rsid w:val="00FB2F70"/>
    <w:rsid w:val="00FB3AD6"/>
    <w:rsid w:val="00FB3D1E"/>
    <w:rsid w:val="00FB4B6A"/>
    <w:rsid w:val="00FB581F"/>
    <w:rsid w:val="00FB582B"/>
    <w:rsid w:val="00FB5F4D"/>
    <w:rsid w:val="00FB5F62"/>
    <w:rsid w:val="00FB6392"/>
    <w:rsid w:val="00FB6AB0"/>
    <w:rsid w:val="00FB76F7"/>
    <w:rsid w:val="00FC09EA"/>
    <w:rsid w:val="00FC0D16"/>
    <w:rsid w:val="00FC0D4C"/>
    <w:rsid w:val="00FC2A28"/>
    <w:rsid w:val="00FC2B3F"/>
    <w:rsid w:val="00FC2F41"/>
    <w:rsid w:val="00FC3123"/>
    <w:rsid w:val="00FC3EDF"/>
    <w:rsid w:val="00FC406F"/>
    <w:rsid w:val="00FC443E"/>
    <w:rsid w:val="00FC4BAC"/>
    <w:rsid w:val="00FC4C13"/>
    <w:rsid w:val="00FC5521"/>
    <w:rsid w:val="00FC585C"/>
    <w:rsid w:val="00FC5F4A"/>
    <w:rsid w:val="00FC608E"/>
    <w:rsid w:val="00FC7376"/>
    <w:rsid w:val="00FC7416"/>
    <w:rsid w:val="00FC74C1"/>
    <w:rsid w:val="00FC7C08"/>
    <w:rsid w:val="00FC7D6E"/>
    <w:rsid w:val="00FD0A98"/>
    <w:rsid w:val="00FD0E38"/>
    <w:rsid w:val="00FD11B2"/>
    <w:rsid w:val="00FD138D"/>
    <w:rsid w:val="00FD14F2"/>
    <w:rsid w:val="00FD1FF3"/>
    <w:rsid w:val="00FD2012"/>
    <w:rsid w:val="00FD332F"/>
    <w:rsid w:val="00FD3B62"/>
    <w:rsid w:val="00FD3D88"/>
    <w:rsid w:val="00FD3ECF"/>
    <w:rsid w:val="00FD3F4B"/>
    <w:rsid w:val="00FD41EE"/>
    <w:rsid w:val="00FD4322"/>
    <w:rsid w:val="00FD4833"/>
    <w:rsid w:val="00FD4EE6"/>
    <w:rsid w:val="00FD4F94"/>
    <w:rsid w:val="00FD5075"/>
    <w:rsid w:val="00FD67FA"/>
    <w:rsid w:val="00FD6A22"/>
    <w:rsid w:val="00FD6CB6"/>
    <w:rsid w:val="00FD6F6A"/>
    <w:rsid w:val="00FD72E9"/>
    <w:rsid w:val="00FD7671"/>
    <w:rsid w:val="00FD79C7"/>
    <w:rsid w:val="00FD7FF9"/>
    <w:rsid w:val="00FE00FF"/>
    <w:rsid w:val="00FE020A"/>
    <w:rsid w:val="00FE0495"/>
    <w:rsid w:val="00FE0B08"/>
    <w:rsid w:val="00FE1B4A"/>
    <w:rsid w:val="00FE1CD0"/>
    <w:rsid w:val="00FE23D7"/>
    <w:rsid w:val="00FE2410"/>
    <w:rsid w:val="00FE29EA"/>
    <w:rsid w:val="00FE37FA"/>
    <w:rsid w:val="00FE427B"/>
    <w:rsid w:val="00FE427D"/>
    <w:rsid w:val="00FE42A0"/>
    <w:rsid w:val="00FE44BF"/>
    <w:rsid w:val="00FE46AD"/>
    <w:rsid w:val="00FE4B42"/>
    <w:rsid w:val="00FE4BE1"/>
    <w:rsid w:val="00FE53FE"/>
    <w:rsid w:val="00FE58A8"/>
    <w:rsid w:val="00FE5EEA"/>
    <w:rsid w:val="00FE64E0"/>
    <w:rsid w:val="00FE6CA6"/>
    <w:rsid w:val="00FE758C"/>
    <w:rsid w:val="00FF030E"/>
    <w:rsid w:val="00FF0354"/>
    <w:rsid w:val="00FF0B4E"/>
    <w:rsid w:val="00FF0F68"/>
    <w:rsid w:val="00FF2099"/>
    <w:rsid w:val="00FF2204"/>
    <w:rsid w:val="00FF290D"/>
    <w:rsid w:val="00FF3314"/>
    <w:rsid w:val="00FF38BA"/>
    <w:rsid w:val="00FF43D7"/>
    <w:rsid w:val="00FF49CD"/>
    <w:rsid w:val="00FF5462"/>
    <w:rsid w:val="00FF59BF"/>
    <w:rsid w:val="00FF5AAE"/>
    <w:rsid w:val="00FF66D0"/>
    <w:rsid w:val="00FF6CBF"/>
    <w:rsid w:val="00FF6DBC"/>
    <w:rsid w:val="00FF6DBE"/>
    <w:rsid w:val="00FF741C"/>
    <w:rsid w:val="00FF753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f" fillcolor="white">
      <v:fill color="white" on="f"/>
    </o:shapedefaults>
    <o:shapelayout v:ext="edit">
      <o:idmap v:ext="edit" data="1"/>
    </o:shapelayout>
  </w:shapeDefaults>
  <w:decimalSymbol w:val="."/>
  <w:listSeparator w:val=","/>
  <w14:docId w14:val="14F9D10B"/>
  <w15:docId w15:val="{4E7EC42F-EA57-45A5-B80A-B6EAC6DC1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2376"/>
    <w:pPr>
      <w:spacing w:after="120"/>
    </w:pPr>
    <w:rPr>
      <w:rFonts w:ascii="Arial" w:hAnsi="Arial" w:cs="Arial"/>
      <w:sz w:val="21"/>
      <w:lang w:val="en-AU" w:eastAsia="en-US"/>
    </w:rPr>
  </w:style>
  <w:style w:type="paragraph" w:styleId="Heading1">
    <w:name w:val="heading 1"/>
    <w:next w:val="Heading2"/>
    <w:qFormat/>
    <w:rsid w:val="009B4C31"/>
    <w:pPr>
      <w:keepNext/>
      <w:numPr>
        <w:numId w:val="26"/>
      </w:numPr>
      <w:spacing w:before="240" w:after="60"/>
      <w:outlineLvl w:val="0"/>
    </w:pPr>
    <w:rPr>
      <w:rFonts w:ascii="Arial Bold" w:hAnsi="Arial Bold" w:cs="Arial"/>
      <w:b/>
      <w:color w:val="2459A9" w:themeColor="text1"/>
      <w:sz w:val="36"/>
      <w:szCs w:val="36"/>
      <w:lang w:val="en-AU" w:eastAsia="en-US"/>
    </w:rPr>
  </w:style>
  <w:style w:type="paragraph" w:styleId="Heading2">
    <w:name w:val="heading 2"/>
    <w:next w:val="Normal"/>
    <w:qFormat/>
    <w:rsid w:val="00CD0B59"/>
    <w:pPr>
      <w:keepNext/>
      <w:numPr>
        <w:ilvl w:val="1"/>
        <w:numId w:val="26"/>
      </w:numPr>
      <w:tabs>
        <w:tab w:val="left" w:pos="907"/>
      </w:tabs>
      <w:spacing w:before="360" w:after="120"/>
      <w:outlineLvl w:val="1"/>
    </w:pPr>
    <w:rPr>
      <w:rFonts w:ascii="Arial Bold" w:hAnsi="Arial Bold" w:cs="Arial"/>
      <w:b/>
      <w:color w:val="262B67" w:themeColor="text2"/>
      <w:sz w:val="28"/>
      <w:szCs w:val="28"/>
      <w:lang w:val="en-AU" w:eastAsia="en-US"/>
    </w:rPr>
  </w:style>
  <w:style w:type="paragraph" w:styleId="Heading3">
    <w:name w:val="heading 3"/>
    <w:aliases w:val="h3,-MD,Internal Head,SideHead"/>
    <w:next w:val="Normal"/>
    <w:link w:val="Heading3Char"/>
    <w:qFormat/>
    <w:rsid w:val="00E0702E"/>
    <w:pPr>
      <w:keepNext/>
      <w:numPr>
        <w:ilvl w:val="2"/>
        <w:numId w:val="26"/>
      </w:numPr>
      <w:tabs>
        <w:tab w:val="left" w:pos="907"/>
      </w:tabs>
      <w:spacing w:before="200" w:after="60"/>
      <w:outlineLvl w:val="2"/>
    </w:pPr>
    <w:rPr>
      <w:rFonts w:ascii="Arial Bold" w:hAnsi="Arial Bold" w:cs="Arial"/>
      <w:b/>
      <w:color w:val="470A68" w:themeColor="accent6"/>
      <w:sz w:val="24"/>
      <w:szCs w:val="26"/>
      <w:lang w:val="en-AU" w:eastAsia="en-US"/>
    </w:rPr>
  </w:style>
  <w:style w:type="paragraph" w:styleId="Heading4">
    <w:name w:val="heading 4"/>
    <w:next w:val="Normal"/>
    <w:qFormat/>
    <w:rsid w:val="000A1AF4"/>
    <w:pPr>
      <w:keepNext/>
      <w:numPr>
        <w:ilvl w:val="3"/>
        <w:numId w:val="26"/>
      </w:numPr>
      <w:spacing w:before="120" w:after="100"/>
      <w:outlineLvl w:val="3"/>
    </w:pPr>
    <w:rPr>
      <w:rFonts w:ascii="Arial" w:hAnsi="Arial" w:cs="Arial"/>
      <w:b/>
      <w:color w:val="68478D" w:themeColor="accent4"/>
      <w:sz w:val="24"/>
      <w:lang w:val="en-AU" w:eastAsia="en-US"/>
    </w:rPr>
  </w:style>
  <w:style w:type="paragraph" w:styleId="Heading5">
    <w:name w:val="heading 5"/>
    <w:basedOn w:val="Normal"/>
    <w:next w:val="Normal"/>
    <w:qFormat/>
    <w:rsid w:val="000A1AF4"/>
    <w:pPr>
      <w:spacing w:before="240" w:after="60"/>
      <w:outlineLvl w:val="4"/>
    </w:pPr>
    <w:rPr>
      <w:b/>
      <w:bCs/>
      <w:iCs/>
      <w:color w:val="3CAE49" w:themeColor="accent1"/>
      <w:sz w:val="22"/>
      <w:szCs w:val="26"/>
    </w:rPr>
  </w:style>
  <w:style w:type="paragraph" w:styleId="Heading6">
    <w:name w:val="heading 6"/>
    <w:basedOn w:val="Normal"/>
    <w:next w:val="Normal"/>
    <w:qFormat/>
    <w:rsid w:val="000A1AF4"/>
    <w:pPr>
      <w:spacing w:before="240" w:after="60"/>
      <w:outlineLvl w:val="5"/>
    </w:pPr>
    <w:rPr>
      <w:b/>
      <w:bCs/>
    </w:rPr>
  </w:style>
  <w:style w:type="paragraph" w:styleId="Heading7">
    <w:name w:val="heading 7"/>
    <w:basedOn w:val="Normal"/>
    <w:next w:val="Normal"/>
    <w:qFormat/>
    <w:rsid w:val="00026D1B"/>
    <w:pPr>
      <w:spacing w:before="240" w:after="60"/>
      <w:outlineLvl w:val="6"/>
    </w:pPr>
    <w:rPr>
      <w:szCs w:val="24"/>
      <w:u w:val="single"/>
    </w:rPr>
  </w:style>
  <w:style w:type="paragraph" w:styleId="Heading8">
    <w:name w:val="heading 8"/>
    <w:basedOn w:val="Normal"/>
    <w:next w:val="Normal"/>
    <w:qFormat/>
    <w:rsid w:val="00026D1B"/>
    <w:pPr>
      <w:spacing w:before="240" w:after="60"/>
      <w:outlineLvl w:val="7"/>
    </w:pPr>
    <w:rPr>
      <w:i/>
      <w:iCs/>
      <w:szCs w:val="24"/>
      <w:u w:val="single"/>
    </w:rPr>
  </w:style>
  <w:style w:type="paragraph" w:styleId="Heading9">
    <w:name w:val="heading 9"/>
    <w:basedOn w:val="Normal"/>
    <w:qFormat/>
    <w:rsid w:val="00026D1B"/>
    <w:pPr>
      <w:spacing w:before="240" w:after="6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semiHidden/>
    <w:rsid w:val="00C15D7C"/>
    <w:pPr>
      <w:numPr>
        <w:numId w:val="17"/>
      </w:numPr>
    </w:pPr>
  </w:style>
  <w:style w:type="paragraph" w:customStyle="1" w:styleId="Level0-HeadingTOC">
    <w:name w:val="Level 0 - Heading (TOC)"/>
    <w:next w:val="LegalBodyText"/>
    <w:semiHidden/>
    <w:rsid w:val="00810EF3"/>
    <w:pPr>
      <w:spacing w:before="120" w:after="120"/>
      <w:outlineLvl w:val="8"/>
    </w:pPr>
    <w:rPr>
      <w:rFonts w:ascii="Arial" w:hAnsi="Arial" w:cs="Arial"/>
      <w:b/>
      <w:caps/>
      <w:color w:val="00407A"/>
      <w:sz w:val="22"/>
      <w:szCs w:val="22"/>
      <w:lang w:val="en-AU" w:eastAsia="en-US"/>
    </w:rPr>
  </w:style>
  <w:style w:type="paragraph" w:customStyle="1" w:styleId="Level0-Recitals">
    <w:name w:val="Level 0 - Recitals"/>
    <w:semiHidden/>
    <w:rsid w:val="00357E8E"/>
    <w:pPr>
      <w:numPr>
        <w:numId w:val="22"/>
      </w:numPr>
      <w:tabs>
        <w:tab w:val="clear" w:pos="709"/>
        <w:tab w:val="num" w:pos="360"/>
        <w:tab w:val="left" w:pos="851"/>
      </w:tabs>
      <w:spacing w:before="120" w:after="120"/>
      <w:ind w:left="851" w:hanging="851"/>
    </w:pPr>
    <w:rPr>
      <w:rFonts w:ascii="Arial" w:hAnsi="Arial" w:cs="Arial"/>
      <w:lang w:val="en-AU" w:eastAsia="en-US"/>
    </w:rPr>
  </w:style>
  <w:style w:type="paragraph" w:styleId="Footer">
    <w:name w:val="footer"/>
    <w:aliases w:val="Footer -Even"/>
    <w:rsid w:val="000A1AF4"/>
    <w:pPr>
      <w:spacing w:before="40"/>
    </w:pPr>
    <w:rPr>
      <w:rFonts w:ascii="Arial" w:hAnsi="Arial" w:cs="Arial"/>
      <w:bCs/>
      <w:snapToGrid w:val="0"/>
      <w:color w:val="000000"/>
      <w:sz w:val="14"/>
      <w:szCs w:val="16"/>
      <w:lang w:val="en-AU" w:eastAsia="en-US"/>
    </w:rPr>
  </w:style>
  <w:style w:type="paragraph" w:styleId="Header">
    <w:name w:val="header"/>
    <w:link w:val="HeaderChar"/>
    <w:rsid w:val="000A1AF4"/>
    <w:rPr>
      <w:rFonts w:ascii="Arial" w:hAnsi="Arial" w:cs="Arial"/>
      <w:color w:val="000000"/>
      <w:sz w:val="18"/>
      <w:szCs w:val="18"/>
      <w:lang w:val="en-AU" w:eastAsia="en-US"/>
    </w:rPr>
  </w:style>
  <w:style w:type="paragraph" w:customStyle="1" w:styleId="BodyText-Bold">
    <w:name w:val="Body Text - Bold"/>
    <w:rsid w:val="00E937FC"/>
    <w:pPr>
      <w:spacing w:before="120" w:after="120"/>
      <w:jc w:val="both"/>
    </w:pPr>
    <w:rPr>
      <w:rFonts w:ascii="Arial" w:hAnsi="Arial" w:cs="Arial"/>
      <w:b/>
      <w:szCs w:val="24"/>
      <w:lang w:val="en-AU" w:eastAsia="en-US"/>
    </w:rPr>
  </w:style>
  <w:style w:type="paragraph" w:styleId="BalloonText">
    <w:name w:val="Balloon Text"/>
    <w:basedOn w:val="Normal"/>
    <w:semiHidden/>
    <w:rsid w:val="00C15D7C"/>
    <w:rPr>
      <w:szCs w:val="16"/>
      <w:u w:val="single"/>
    </w:rPr>
  </w:style>
  <w:style w:type="paragraph" w:customStyle="1" w:styleId="TableText">
    <w:name w:val="Table Text"/>
    <w:rsid w:val="00420450"/>
    <w:pPr>
      <w:spacing w:before="40" w:after="40"/>
    </w:pPr>
    <w:rPr>
      <w:rFonts w:ascii="Arial" w:hAnsi="Arial" w:cs="Arial"/>
      <w:sz w:val="18"/>
      <w:szCs w:val="18"/>
      <w:lang w:val="en-AU" w:eastAsia="en-US"/>
    </w:rPr>
  </w:style>
  <w:style w:type="paragraph" w:styleId="BlockText">
    <w:name w:val="Block Text"/>
    <w:basedOn w:val="Normal"/>
    <w:semiHidden/>
    <w:rsid w:val="00C15D7C"/>
    <w:pPr>
      <w:ind w:left="1440" w:right="1440"/>
    </w:pPr>
    <w:rPr>
      <w:u w:val="single"/>
    </w:rPr>
  </w:style>
  <w:style w:type="paragraph" w:customStyle="1" w:styleId="TableText-List">
    <w:name w:val="Table Text - List"/>
    <w:rsid w:val="00D50C9A"/>
    <w:pPr>
      <w:numPr>
        <w:numId w:val="3"/>
      </w:numPr>
      <w:spacing w:before="60" w:after="60"/>
    </w:pPr>
    <w:rPr>
      <w:rFonts w:ascii="Arial" w:hAnsi="Arial" w:cs="Arial"/>
      <w:kern w:val="22"/>
      <w:sz w:val="18"/>
      <w:szCs w:val="18"/>
      <w:lang w:val="en-AU" w:eastAsia="en-US"/>
    </w:rPr>
  </w:style>
  <w:style w:type="paragraph" w:customStyle="1" w:styleId="TableText-Centred">
    <w:name w:val="Table Text - Centred"/>
    <w:rsid w:val="00B35427"/>
    <w:pPr>
      <w:spacing w:before="60" w:after="60"/>
      <w:jc w:val="center"/>
    </w:pPr>
    <w:rPr>
      <w:rFonts w:ascii="Arial" w:hAnsi="Arial" w:cs="Arial"/>
      <w:sz w:val="18"/>
      <w:szCs w:val="18"/>
      <w:lang w:val="en-AU" w:eastAsia="en-US"/>
    </w:rPr>
  </w:style>
  <w:style w:type="paragraph" w:customStyle="1" w:styleId="TableHeader">
    <w:name w:val="Table Header"/>
    <w:rsid w:val="00F063C2"/>
    <w:pPr>
      <w:keepNext/>
      <w:spacing w:before="60" w:after="20"/>
    </w:pPr>
    <w:rPr>
      <w:rFonts w:ascii="Arial Bold" w:hAnsi="Arial Bold" w:cs="Arial"/>
      <w:b/>
      <w:color w:val="FFFFFF"/>
      <w:lang w:val="en-AU" w:eastAsia="en-US"/>
    </w:rPr>
  </w:style>
  <w:style w:type="paragraph" w:customStyle="1" w:styleId="TableText-CentredBold">
    <w:name w:val="Table Text - Centred / Bold"/>
    <w:rsid w:val="00B35427"/>
    <w:pPr>
      <w:spacing w:before="60" w:after="60"/>
      <w:jc w:val="center"/>
    </w:pPr>
    <w:rPr>
      <w:rFonts w:ascii="Arial" w:hAnsi="Arial" w:cs="Arial"/>
      <w:b/>
      <w:sz w:val="18"/>
      <w:szCs w:val="18"/>
      <w:lang w:val="en-AU" w:eastAsia="en-US"/>
    </w:rPr>
  </w:style>
  <w:style w:type="paragraph" w:customStyle="1" w:styleId="Spacer">
    <w:name w:val="Spacer"/>
    <w:next w:val="Normal"/>
    <w:rsid w:val="00A10DFD"/>
    <w:pPr>
      <w:ind w:left="794"/>
    </w:pPr>
    <w:rPr>
      <w:rFonts w:ascii="Arial" w:hAnsi="Arial" w:cs="Arial"/>
      <w:sz w:val="12"/>
      <w:szCs w:val="12"/>
      <w:lang w:val="en-AU" w:eastAsia="en-US"/>
    </w:rPr>
  </w:style>
  <w:style w:type="paragraph" w:customStyle="1" w:styleId="TableText-Bold">
    <w:name w:val="Table Text - Bold"/>
    <w:rsid w:val="00B35427"/>
    <w:pPr>
      <w:spacing w:before="60" w:after="60"/>
    </w:pPr>
    <w:rPr>
      <w:rFonts w:ascii="Arial" w:hAnsi="Arial" w:cs="Arial"/>
      <w:b/>
      <w:sz w:val="18"/>
      <w:szCs w:val="18"/>
      <w:lang w:val="en-AU" w:eastAsia="en-US"/>
    </w:rPr>
  </w:style>
  <w:style w:type="paragraph" w:customStyle="1" w:styleId="AppendixHeading1">
    <w:name w:val="Appendix Heading 1"/>
    <w:next w:val="AppendixHeading2"/>
    <w:rsid w:val="00391223"/>
    <w:pPr>
      <w:keepNext/>
      <w:pageBreakBefore/>
      <w:numPr>
        <w:numId w:val="1"/>
      </w:numPr>
      <w:tabs>
        <w:tab w:val="clear" w:pos="1440"/>
        <w:tab w:val="left" w:pos="2268"/>
      </w:tabs>
      <w:spacing w:after="120"/>
      <w:ind w:left="2268" w:hanging="2268"/>
      <w:contextualSpacing/>
      <w:outlineLvl w:val="0"/>
    </w:pPr>
    <w:rPr>
      <w:rFonts w:ascii="Arial" w:hAnsi="Arial" w:cs="Arial"/>
      <w:b/>
      <w:color w:val="2459A9" w:themeColor="text1"/>
      <w:sz w:val="36"/>
      <w:szCs w:val="36"/>
      <w:lang w:val="en-AU" w:eastAsia="en-US"/>
    </w:rPr>
  </w:style>
  <w:style w:type="paragraph" w:styleId="TOC1">
    <w:name w:val="toc 1"/>
    <w:next w:val="Normal"/>
    <w:uiPriority w:val="39"/>
    <w:rsid w:val="00753AA8"/>
    <w:pPr>
      <w:spacing w:before="240" w:after="120"/>
    </w:pPr>
    <w:rPr>
      <w:rFonts w:asciiTheme="minorHAnsi" w:hAnsiTheme="minorHAnsi" w:cstheme="minorHAnsi"/>
      <w:b/>
      <w:bCs/>
      <w:color w:val="000000"/>
      <w:lang w:val="en-AU" w:eastAsia="en-US"/>
    </w:rPr>
  </w:style>
  <w:style w:type="paragraph" w:styleId="TOC2">
    <w:name w:val="toc 2"/>
    <w:next w:val="Normal"/>
    <w:uiPriority w:val="39"/>
    <w:rsid w:val="00D65E2A"/>
    <w:pPr>
      <w:spacing w:before="120"/>
      <w:ind w:left="200"/>
    </w:pPr>
    <w:rPr>
      <w:rFonts w:asciiTheme="minorHAnsi" w:hAnsiTheme="minorHAnsi" w:cstheme="minorHAnsi"/>
      <w:iCs/>
      <w:color w:val="000000"/>
      <w:lang w:val="en-AU" w:eastAsia="en-US"/>
    </w:rPr>
  </w:style>
  <w:style w:type="paragraph" w:styleId="TOC3">
    <w:name w:val="toc 3"/>
    <w:next w:val="Normal"/>
    <w:uiPriority w:val="39"/>
    <w:rsid w:val="0049507F"/>
    <w:pPr>
      <w:spacing w:after="120"/>
      <w:ind w:left="403"/>
    </w:pPr>
    <w:rPr>
      <w:rFonts w:asciiTheme="minorHAnsi" w:hAnsiTheme="minorHAnsi" w:cstheme="minorHAnsi"/>
      <w:color w:val="000000"/>
      <w:lang w:val="en-AU" w:eastAsia="en-US"/>
    </w:rPr>
  </w:style>
  <w:style w:type="paragraph" w:styleId="BodyText2">
    <w:name w:val="Body Text 2"/>
    <w:basedOn w:val="Normal"/>
    <w:semiHidden/>
    <w:rsid w:val="00585DAF"/>
    <w:pPr>
      <w:spacing w:line="480" w:lineRule="auto"/>
    </w:pPr>
  </w:style>
  <w:style w:type="paragraph" w:styleId="BodyText3">
    <w:name w:val="Body Text 3"/>
    <w:basedOn w:val="Normal"/>
    <w:semiHidden/>
    <w:rsid w:val="00585DAF"/>
    <w:rPr>
      <w:szCs w:val="16"/>
    </w:rPr>
  </w:style>
  <w:style w:type="paragraph" w:styleId="BodyTextFirstIndent">
    <w:name w:val="Body Text First Indent"/>
    <w:basedOn w:val="Normal"/>
    <w:semiHidden/>
    <w:rsid w:val="000878BC"/>
    <w:pPr>
      <w:ind w:firstLine="210"/>
    </w:pPr>
    <w:rPr>
      <w:u w:val="single"/>
    </w:rPr>
  </w:style>
  <w:style w:type="paragraph" w:styleId="BodyTextIndent">
    <w:name w:val="Body Text Indent"/>
    <w:basedOn w:val="Normal"/>
    <w:semiHidden/>
    <w:rsid w:val="00C15D7C"/>
    <w:pPr>
      <w:ind w:left="283"/>
    </w:pPr>
    <w:rPr>
      <w:u w:val="single"/>
    </w:rPr>
  </w:style>
  <w:style w:type="paragraph" w:styleId="BodyTextFirstIndent2">
    <w:name w:val="Body Text First Indent 2"/>
    <w:basedOn w:val="BodyTextIndent"/>
    <w:semiHidden/>
    <w:rsid w:val="00C15D7C"/>
    <w:pPr>
      <w:ind w:firstLine="210"/>
    </w:pPr>
  </w:style>
  <w:style w:type="paragraph" w:styleId="BodyTextIndent2">
    <w:name w:val="Body Text Indent 2"/>
    <w:basedOn w:val="Normal"/>
    <w:semiHidden/>
    <w:rsid w:val="00C15D7C"/>
    <w:pPr>
      <w:spacing w:line="480" w:lineRule="auto"/>
      <w:ind w:left="283"/>
    </w:pPr>
    <w:rPr>
      <w:u w:val="single"/>
    </w:rPr>
  </w:style>
  <w:style w:type="character" w:styleId="Hyperlink">
    <w:name w:val="Hyperlink"/>
    <w:uiPriority w:val="99"/>
    <w:rsid w:val="007355D3"/>
    <w:rPr>
      <w:rFonts w:ascii="Arial" w:hAnsi="Arial" w:cs="Arial"/>
      <w:color w:val="2459A9" w:themeColor="text1"/>
      <w:u w:val="single"/>
    </w:rPr>
  </w:style>
  <w:style w:type="paragraph" w:customStyle="1" w:styleId="FigureLabel">
    <w:name w:val="Figure Label"/>
    <w:next w:val="Normal"/>
    <w:rsid w:val="00E0702E"/>
    <w:pPr>
      <w:keepNext/>
      <w:keepLines/>
      <w:tabs>
        <w:tab w:val="left" w:pos="1701"/>
      </w:tabs>
      <w:spacing w:before="60" w:after="120"/>
      <w:ind w:left="1701" w:hanging="907"/>
    </w:pPr>
    <w:rPr>
      <w:rFonts w:ascii="Arial" w:hAnsi="Arial"/>
      <w:i/>
      <w:iCs/>
      <w:color w:val="000000"/>
      <w:lang w:val="en-AU" w:eastAsia="en-US"/>
    </w:rPr>
  </w:style>
  <w:style w:type="paragraph" w:customStyle="1" w:styleId="Figure-List">
    <w:name w:val="Figure - List"/>
    <w:rsid w:val="00345AB0"/>
    <w:pPr>
      <w:numPr>
        <w:numId w:val="2"/>
      </w:numPr>
      <w:tabs>
        <w:tab w:val="left" w:pos="142"/>
      </w:tabs>
      <w:spacing w:after="60"/>
    </w:pPr>
    <w:rPr>
      <w:rFonts w:ascii="Arial" w:hAnsi="Arial" w:cs="Arial"/>
      <w:sz w:val="18"/>
      <w:szCs w:val="18"/>
      <w:lang w:val="en-AU" w:eastAsia="en-US"/>
    </w:rPr>
  </w:style>
  <w:style w:type="character" w:styleId="FootnoteReference">
    <w:name w:val="footnote reference"/>
    <w:rsid w:val="00AC11A2"/>
    <w:rPr>
      <w:rFonts w:ascii="Arial" w:hAnsi="Arial" w:cs="Arial"/>
      <w:sz w:val="16"/>
      <w:vertAlign w:val="superscript"/>
    </w:rPr>
  </w:style>
  <w:style w:type="character" w:styleId="BookTitle">
    <w:name w:val="Book Title"/>
    <w:basedOn w:val="DefaultParagraphFont"/>
    <w:uiPriority w:val="33"/>
    <w:qFormat/>
    <w:rsid w:val="00585DAF"/>
    <w:rPr>
      <w:rFonts w:asciiTheme="minorHAnsi" w:hAnsiTheme="minorHAnsi"/>
      <w:b/>
      <w:bCs/>
      <w:i/>
      <w:iCs/>
      <w:spacing w:val="5"/>
    </w:rPr>
  </w:style>
  <w:style w:type="paragraph" w:styleId="FootnoteText">
    <w:name w:val="footnote text"/>
    <w:rsid w:val="00BC6DC6"/>
    <w:pPr>
      <w:ind w:left="198" w:right="720" w:hanging="198"/>
      <w:jc w:val="both"/>
    </w:pPr>
    <w:rPr>
      <w:rFonts w:ascii="Arial" w:hAnsi="Arial" w:cs="Arial"/>
      <w:sz w:val="16"/>
      <w:lang w:val="en-AU" w:eastAsia="en-AU"/>
    </w:rPr>
  </w:style>
  <w:style w:type="paragraph" w:styleId="BodyTextIndent3">
    <w:name w:val="Body Text Indent 3"/>
    <w:basedOn w:val="Normal"/>
    <w:semiHidden/>
    <w:rsid w:val="00C15D7C"/>
    <w:pPr>
      <w:ind w:left="283"/>
    </w:pPr>
    <w:rPr>
      <w:szCs w:val="16"/>
      <w:u w:val="single"/>
    </w:rPr>
  </w:style>
  <w:style w:type="paragraph" w:customStyle="1" w:styleId="TableLabel">
    <w:name w:val="Table Label"/>
    <w:next w:val="Normal"/>
    <w:rsid w:val="008C6A2F"/>
    <w:pPr>
      <w:keepNext/>
      <w:keepLines/>
      <w:tabs>
        <w:tab w:val="left" w:pos="1701"/>
      </w:tabs>
      <w:spacing w:before="120" w:after="60"/>
      <w:ind w:left="1701" w:hanging="907"/>
    </w:pPr>
    <w:rPr>
      <w:rFonts w:ascii="Arial" w:hAnsi="Arial"/>
      <w:i/>
      <w:iCs/>
      <w:color w:val="000000"/>
      <w:lang w:val="en-AU" w:eastAsia="en-US"/>
    </w:rPr>
  </w:style>
  <w:style w:type="paragraph" w:customStyle="1" w:styleId="AppendixHeading2">
    <w:name w:val="Appendix Heading 2"/>
    <w:next w:val="Normal"/>
    <w:rsid w:val="00D20BB8"/>
    <w:pPr>
      <w:keepNext/>
      <w:spacing w:before="240" w:after="120"/>
      <w:outlineLvl w:val="1"/>
    </w:pPr>
    <w:rPr>
      <w:rFonts w:ascii="Arial" w:hAnsi="Arial" w:cs="Arial"/>
      <w:iCs/>
      <w:color w:val="262B67" w:themeColor="text2"/>
      <w:sz w:val="28"/>
      <w:szCs w:val="28"/>
      <w:lang w:val="en-US" w:eastAsia="en-US"/>
    </w:rPr>
  </w:style>
  <w:style w:type="paragraph" w:customStyle="1" w:styleId="BodyText-NumberedListi">
    <w:name w:val="Body Text - Numbered List i"/>
    <w:link w:val="BodyText-NumberedListiChar"/>
    <w:rsid w:val="00462100"/>
    <w:pPr>
      <w:numPr>
        <w:ilvl w:val="2"/>
        <w:numId w:val="25"/>
      </w:numPr>
      <w:spacing w:before="60" w:after="120"/>
      <w:jc w:val="both"/>
    </w:pPr>
    <w:rPr>
      <w:rFonts w:ascii="Arial" w:eastAsia="Times" w:hAnsi="Arial" w:cs="Arial"/>
      <w:lang w:val="en-AU" w:eastAsia="en-US"/>
    </w:rPr>
  </w:style>
  <w:style w:type="paragraph" w:customStyle="1" w:styleId="TableText-List-Nolinespacing">
    <w:name w:val="Table Text - List - No line spacing"/>
    <w:rsid w:val="00D50C9A"/>
    <w:pPr>
      <w:numPr>
        <w:numId w:val="18"/>
      </w:numPr>
    </w:pPr>
    <w:rPr>
      <w:rFonts w:ascii="Arial" w:hAnsi="Arial" w:cs="Arial"/>
      <w:kern w:val="22"/>
      <w:sz w:val="18"/>
      <w:szCs w:val="18"/>
      <w:lang w:val="en-AU" w:eastAsia="en-US"/>
    </w:rPr>
  </w:style>
  <w:style w:type="character" w:styleId="SubtleEmphasis">
    <w:name w:val="Subtle Emphasis"/>
    <w:basedOn w:val="DefaultParagraphFont"/>
    <w:uiPriority w:val="19"/>
    <w:qFormat/>
    <w:rsid w:val="00F25DA5"/>
    <w:rPr>
      <w:rFonts w:asciiTheme="minorHAnsi" w:hAnsiTheme="minorHAnsi"/>
      <w:i/>
      <w:iCs/>
      <w:color w:val="2459A9" w:themeColor="text1"/>
    </w:rPr>
  </w:style>
  <w:style w:type="paragraph" w:customStyle="1" w:styleId="FinalorDraft">
    <w:name w:val="Final or Draft"/>
    <w:rsid w:val="001A2D54"/>
    <w:pPr>
      <w:jc w:val="center"/>
    </w:pPr>
    <w:rPr>
      <w:rFonts w:ascii="Arial Bold" w:hAnsi="Arial Bold" w:cs="Arial"/>
      <w:b/>
      <w:bCs/>
      <w:caps/>
      <w:snapToGrid w:val="0"/>
      <w:color w:val="808080"/>
      <w:sz w:val="24"/>
      <w:szCs w:val="16"/>
      <w:lang w:val="en-AU" w:eastAsia="en-US"/>
    </w:rPr>
  </w:style>
  <w:style w:type="paragraph" w:customStyle="1" w:styleId="BodyText-Italics">
    <w:name w:val="Body Text - Italics"/>
    <w:rsid w:val="00E937FC"/>
    <w:pPr>
      <w:spacing w:before="120" w:after="120"/>
      <w:jc w:val="both"/>
    </w:pPr>
    <w:rPr>
      <w:rFonts w:ascii="Arial" w:eastAsia="Times" w:hAnsi="Arial" w:cs="Arial"/>
      <w:i/>
      <w:szCs w:val="24"/>
      <w:lang w:val="en-AU" w:eastAsia="en-US"/>
    </w:rPr>
  </w:style>
  <w:style w:type="paragraph" w:customStyle="1" w:styleId="FigureHeading">
    <w:name w:val="Figure Heading"/>
    <w:next w:val="FigureText"/>
    <w:rsid w:val="00E73941"/>
    <w:pPr>
      <w:spacing w:after="120"/>
      <w:jc w:val="center"/>
    </w:pPr>
    <w:rPr>
      <w:rFonts w:ascii="Arial" w:hAnsi="Arial" w:cs="Arial"/>
      <w:b/>
      <w:sz w:val="18"/>
      <w:szCs w:val="18"/>
      <w:lang w:val="en-AU" w:eastAsia="en-US"/>
    </w:rPr>
  </w:style>
  <w:style w:type="paragraph" w:customStyle="1" w:styleId="BodyText-SmallText">
    <w:name w:val="Body Text - Small Text"/>
    <w:rsid w:val="00E937FC"/>
    <w:pPr>
      <w:spacing w:before="120"/>
    </w:pPr>
    <w:rPr>
      <w:rFonts w:ascii="Arial" w:hAnsi="Arial" w:cs="Arial"/>
      <w:sz w:val="16"/>
      <w:szCs w:val="24"/>
      <w:lang w:val="en-AU" w:eastAsia="en-US"/>
    </w:rPr>
  </w:style>
  <w:style w:type="paragraph" w:customStyle="1" w:styleId="TableText-numbers">
    <w:name w:val="Table Text - numbers"/>
    <w:basedOn w:val="TableText"/>
    <w:semiHidden/>
    <w:rsid w:val="006507DF"/>
    <w:pPr>
      <w:numPr>
        <w:numId w:val="21"/>
      </w:numPr>
      <w:ind w:left="0" w:firstLine="0"/>
    </w:pPr>
    <w:rPr>
      <w:szCs w:val="24"/>
    </w:rPr>
  </w:style>
  <w:style w:type="paragraph" w:customStyle="1" w:styleId="BodyText-Bulletlist">
    <w:name w:val="Body Text - Bullet list"/>
    <w:autoRedefine/>
    <w:rsid w:val="00CB5EF7"/>
    <w:pPr>
      <w:numPr>
        <w:numId w:val="23"/>
      </w:numPr>
      <w:adjustRightInd w:val="0"/>
      <w:spacing w:after="120"/>
      <w:ind w:left="397" w:hanging="397"/>
      <w:jc w:val="both"/>
    </w:pPr>
    <w:rPr>
      <w:rFonts w:ascii="Arial" w:hAnsi="Arial" w:cs="Arial"/>
      <w:sz w:val="21"/>
      <w:szCs w:val="24"/>
      <w:lang w:val="en-AU" w:eastAsia="en-US"/>
    </w:rPr>
  </w:style>
  <w:style w:type="paragraph" w:customStyle="1" w:styleId="BodyText-NumberedList1">
    <w:name w:val="Body Text - Numbered List 1"/>
    <w:basedOn w:val="BodyText-NumberedLista"/>
    <w:rsid w:val="00462100"/>
    <w:pPr>
      <w:numPr>
        <w:ilvl w:val="0"/>
      </w:numPr>
    </w:pPr>
  </w:style>
  <w:style w:type="paragraph" w:customStyle="1" w:styleId="BodyText-NumberedLista">
    <w:name w:val="Body Text - Numbered List a"/>
    <w:link w:val="BodyText-NumberedListaCharChar"/>
    <w:rsid w:val="00462100"/>
    <w:pPr>
      <w:numPr>
        <w:ilvl w:val="1"/>
        <w:numId w:val="25"/>
      </w:numPr>
      <w:spacing w:before="60" w:after="120"/>
      <w:jc w:val="both"/>
    </w:pPr>
    <w:rPr>
      <w:rFonts w:ascii="Arial" w:hAnsi="Arial" w:cs="Arial"/>
      <w:lang w:val="en-AU" w:eastAsia="en-US"/>
    </w:rPr>
  </w:style>
  <w:style w:type="paragraph" w:customStyle="1" w:styleId="TableText-ListItalics">
    <w:name w:val="Table Text - List Italics"/>
    <w:rsid w:val="008C178C"/>
    <w:pPr>
      <w:numPr>
        <w:numId w:val="20"/>
      </w:numPr>
      <w:spacing w:before="60" w:after="60"/>
    </w:pPr>
    <w:rPr>
      <w:rFonts w:ascii="Arial" w:eastAsia="Times" w:hAnsi="Arial" w:cs="Arial"/>
      <w:i/>
      <w:kern w:val="22"/>
      <w:sz w:val="18"/>
      <w:szCs w:val="18"/>
      <w:lang w:val="en-AU" w:eastAsia="en-US"/>
    </w:rPr>
  </w:style>
  <w:style w:type="paragraph" w:customStyle="1" w:styleId="Reporttitle">
    <w:name w:val="Report title"/>
    <w:next w:val="Normal"/>
    <w:rsid w:val="001604A2"/>
    <w:pPr>
      <w:spacing w:before="120" w:after="120"/>
      <w:contextualSpacing/>
    </w:pPr>
    <w:rPr>
      <w:rFonts w:ascii="Arial" w:eastAsia="Times" w:hAnsi="Arial" w:cs="Arial"/>
      <w:b/>
      <w:color w:val="2459A9" w:themeColor="text1"/>
      <w:sz w:val="48"/>
      <w:szCs w:val="96"/>
      <w:lang w:val="en-AU" w:eastAsia="en-AU"/>
    </w:rPr>
  </w:style>
  <w:style w:type="paragraph" w:customStyle="1" w:styleId="Titledateandversion">
    <w:name w:val="Title date and version"/>
    <w:rsid w:val="005D2696"/>
    <w:pPr>
      <w:framePr w:hSpace="181" w:wrap="around" w:vAnchor="page" w:hAnchor="page" w:x="1135" w:y="6238"/>
      <w:tabs>
        <w:tab w:val="left" w:pos="1008"/>
      </w:tabs>
      <w:suppressOverlap/>
    </w:pPr>
    <w:rPr>
      <w:rFonts w:ascii="Arial" w:eastAsia="Times" w:hAnsi="Arial" w:cs="Arial"/>
      <w:color w:val="000000"/>
      <w:sz w:val="22"/>
      <w:szCs w:val="30"/>
      <w:lang w:val="en-AU" w:eastAsia="en-AU"/>
    </w:rPr>
  </w:style>
  <w:style w:type="paragraph" w:customStyle="1" w:styleId="Subtitle">
    <w:name w:val="Sub title"/>
    <w:next w:val="Normal"/>
    <w:rsid w:val="003A4E25"/>
    <w:pPr>
      <w:spacing w:after="240"/>
      <w:ind w:left="369"/>
      <w:contextualSpacing/>
    </w:pPr>
    <w:rPr>
      <w:rFonts w:ascii="Arial" w:eastAsia="Times" w:hAnsi="Arial" w:cs="Arial"/>
      <w:noProof/>
      <w:color w:val="262B67" w:themeColor="text2"/>
      <w:sz w:val="36"/>
      <w:szCs w:val="40"/>
      <w:lang w:val="en-AU" w:eastAsia="en-AU"/>
    </w:rPr>
  </w:style>
  <w:style w:type="paragraph" w:customStyle="1" w:styleId="Subtitle2">
    <w:name w:val="Sub title 2"/>
    <w:next w:val="Normal"/>
    <w:rsid w:val="00287188"/>
    <w:pPr>
      <w:spacing w:before="240"/>
      <w:ind w:left="369"/>
      <w:contextualSpacing/>
    </w:pPr>
    <w:rPr>
      <w:rFonts w:ascii="Arial" w:eastAsia="Times" w:hAnsi="Arial" w:cs="Arial"/>
      <w:noProof/>
      <w:color w:val="2459A9" w:themeColor="text1"/>
      <w:sz w:val="36"/>
      <w:szCs w:val="40"/>
      <w:lang w:val="en-AU" w:eastAsia="en-AU"/>
    </w:rPr>
  </w:style>
  <w:style w:type="paragraph" w:customStyle="1" w:styleId="Reportsubtitle">
    <w:name w:val="Report subtitle"/>
    <w:next w:val="Normal"/>
    <w:rsid w:val="001604A2"/>
    <w:pPr>
      <w:spacing w:after="240"/>
    </w:pPr>
    <w:rPr>
      <w:rFonts w:ascii="Arial" w:eastAsia="Times" w:hAnsi="Arial" w:cs="Arial"/>
      <w:color w:val="262B67" w:themeColor="text2"/>
      <w:sz w:val="36"/>
      <w:szCs w:val="96"/>
      <w:lang w:val="en-AU" w:eastAsia="en-AU"/>
    </w:rPr>
  </w:style>
  <w:style w:type="paragraph" w:customStyle="1" w:styleId="TableText-Italics">
    <w:name w:val="Table Text - Italics"/>
    <w:rsid w:val="00B35427"/>
    <w:pPr>
      <w:spacing w:before="60" w:after="60"/>
    </w:pPr>
    <w:rPr>
      <w:rFonts w:ascii="Arial" w:hAnsi="Arial" w:cs="Arial"/>
      <w:i/>
      <w:sz w:val="18"/>
      <w:szCs w:val="18"/>
      <w:lang w:val="en-AU" w:eastAsia="en-US"/>
    </w:rPr>
  </w:style>
  <w:style w:type="paragraph" w:customStyle="1" w:styleId="Heading1-notnumbered">
    <w:name w:val="Heading 1 - not numbered"/>
    <w:next w:val="Normal"/>
    <w:rsid w:val="005B3A4C"/>
    <w:pPr>
      <w:keepNext/>
      <w:spacing w:after="240"/>
      <w:outlineLvl w:val="0"/>
    </w:pPr>
    <w:rPr>
      <w:rFonts w:ascii="Arial" w:hAnsi="Arial" w:cs="Arial"/>
      <w:b/>
      <w:color w:val="2459A9" w:themeColor="text1"/>
      <w:sz w:val="36"/>
      <w:szCs w:val="28"/>
      <w:lang w:val="en-AU" w:eastAsia="en-US"/>
    </w:rPr>
  </w:style>
  <w:style w:type="paragraph" w:customStyle="1" w:styleId="TableText-BoldColour">
    <w:name w:val="Table Text - Bold Colour"/>
    <w:rsid w:val="00287188"/>
    <w:pPr>
      <w:spacing w:before="60" w:after="60"/>
    </w:pPr>
    <w:rPr>
      <w:rFonts w:ascii="Arial Bold" w:hAnsi="Arial Bold" w:cs="Arial"/>
      <w:b/>
      <w:color w:val="262B67" w:themeColor="text2"/>
      <w:sz w:val="18"/>
      <w:szCs w:val="18"/>
      <w:lang w:val="en-AU" w:eastAsia="en-US"/>
    </w:rPr>
  </w:style>
  <w:style w:type="paragraph" w:styleId="Closing">
    <w:name w:val="Closing"/>
    <w:basedOn w:val="Normal"/>
    <w:semiHidden/>
    <w:rsid w:val="00C15D7C"/>
    <w:pPr>
      <w:ind w:left="4252"/>
    </w:pPr>
    <w:rPr>
      <w:u w:val="single"/>
    </w:rPr>
  </w:style>
  <w:style w:type="paragraph" w:customStyle="1" w:styleId="Numberedlist1">
    <w:name w:val="Numbered list 1"/>
    <w:basedOn w:val="BodyText-NumberedList1"/>
    <w:qFormat/>
    <w:rsid w:val="007069BF"/>
    <w:pPr>
      <w:numPr>
        <w:numId w:val="29"/>
      </w:numPr>
      <w:jc w:val="left"/>
    </w:pPr>
    <w:rPr>
      <w:sz w:val="21"/>
    </w:rPr>
  </w:style>
  <w:style w:type="character" w:styleId="CommentReference">
    <w:name w:val="annotation reference"/>
    <w:semiHidden/>
    <w:rsid w:val="008236F5"/>
    <w:rPr>
      <w:rFonts w:ascii="Arial" w:hAnsi="Arial" w:cs="Arial"/>
      <w:color w:val="FF0000"/>
      <w:sz w:val="24"/>
      <w:szCs w:val="16"/>
      <w:u w:val="single"/>
    </w:rPr>
  </w:style>
  <w:style w:type="paragraph" w:customStyle="1" w:styleId="Heading-notinTOC">
    <w:name w:val="Heading - not in TOC"/>
    <w:next w:val="Normal"/>
    <w:rsid w:val="009B4C31"/>
    <w:pPr>
      <w:keepNext/>
      <w:spacing w:before="240" w:after="240"/>
    </w:pPr>
    <w:rPr>
      <w:rFonts w:ascii="Arial" w:hAnsi="Arial" w:cs="Arial"/>
      <w:b/>
      <w:color w:val="2459A9" w:themeColor="text1"/>
      <w:sz w:val="36"/>
      <w:szCs w:val="28"/>
      <w:lang w:val="en-AU" w:eastAsia="en-US"/>
    </w:rPr>
  </w:style>
  <w:style w:type="paragraph" w:styleId="CommentText">
    <w:name w:val="annotation text"/>
    <w:basedOn w:val="Normal"/>
    <w:link w:val="CommentTextChar"/>
    <w:rsid w:val="008236F5"/>
    <w:rPr>
      <w:u w:val="single"/>
    </w:rPr>
  </w:style>
  <w:style w:type="character" w:styleId="Emphasis">
    <w:name w:val="Emphasis"/>
    <w:basedOn w:val="DefaultParagraphFont"/>
    <w:qFormat/>
    <w:rsid w:val="000A1AF4"/>
    <w:rPr>
      <w:rFonts w:asciiTheme="minorHAnsi" w:hAnsiTheme="minorHAnsi"/>
      <w:i/>
      <w:iCs/>
    </w:rPr>
  </w:style>
  <w:style w:type="paragraph" w:customStyle="1" w:styleId="TableTextSmall">
    <w:name w:val="Table Text Small"/>
    <w:rsid w:val="00015C1E"/>
    <w:pPr>
      <w:spacing w:before="60" w:after="60"/>
    </w:pPr>
    <w:rPr>
      <w:rFonts w:ascii="Arial" w:hAnsi="Arial" w:cs="Arial"/>
      <w:sz w:val="16"/>
      <w:szCs w:val="18"/>
      <w:lang w:val="en-AU" w:eastAsia="en-US"/>
    </w:rPr>
  </w:style>
  <w:style w:type="paragraph" w:customStyle="1" w:styleId="BodyText-List-RestrictedRelease">
    <w:name w:val="Body Text - List - Restricted Release"/>
    <w:rsid w:val="00236DC6"/>
    <w:pPr>
      <w:numPr>
        <w:numId w:val="16"/>
      </w:numPr>
      <w:spacing w:after="100"/>
    </w:pPr>
    <w:rPr>
      <w:rFonts w:ascii="Arial" w:hAnsi="Arial" w:cs="Arial"/>
      <w:sz w:val="16"/>
      <w:lang w:val="en-US" w:eastAsia="en-US"/>
    </w:rPr>
  </w:style>
  <w:style w:type="paragraph" w:customStyle="1" w:styleId="NumberedList11">
    <w:name w:val="Numbered List 1.1."/>
    <w:basedOn w:val="BodyText-NumberedLista"/>
    <w:qFormat/>
    <w:rsid w:val="00462100"/>
    <w:pPr>
      <w:numPr>
        <w:numId w:val="29"/>
      </w:numPr>
    </w:pPr>
  </w:style>
  <w:style w:type="paragraph" w:styleId="CommentSubject">
    <w:name w:val="annotation subject"/>
    <w:basedOn w:val="CommentText"/>
    <w:next w:val="CommentText"/>
    <w:semiHidden/>
    <w:rsid w:val="008236F5"/>
    <w:rPr>
      <w:b/>
      <w:bCs/>
    </w:rPr>
  </w:style>
  <w:style w:type="numbering" w:styleId="111111">
    <w:name w:val="Outline List 2"/>
    <w:basedOn w:val="NoList"/>
    <w:semiHidden/>
    <w:rsid w:val="00B15E25"/>
    <w:pPr>
      <w:numPr>
        <w:numId w:val="14"/>
      </w:numPr>
    </w:pPr>
  </w:style>
  <w:style w:type="paragraph" w:customStyle="1" w:styleId="BodyText-SmallCentredBold">
    <w:name w:val="Body Text - Small Centred Bold"/>
    <w:rsid w:val="00A10DFD"/>
    <w:pPr>
      <w:spacing w:before="120" w:after="120"/>
      <w:ind w:left="794"/>
      <w:jc w:val="center"/>
    </w:pPr>
    <w:rPr>
      <w:rFonts w:ascii="Arial" w:hAnsi="Arial" w:cs="Arial"/>
      <w:b/>
      <w:sz w:val="16"/>
      <w:szCs w:val="24"/>
      <w:lang w:val="en-AU" w:eastAsia="en-US"/>
    </w:rPr>
  </w:style>
  <w:style w:type="paragraph" w:styleId="Date">
    <w:name w:val="Date"/>
    <w:basedOn w:val="Normal"/>
    <w:next w:val="Normal"/>
    <w:semiHidden/>
    <w:rsid w:val="00C15D7C"/>
    <w:rPr>
      <w:u w:val="single"/>
    </w:rPr>
  </w:style>
  <w:style w:type="paragraph" w:customStyle="1" w:styleId="FigureText">
    <w:name w:val="Figure Text"/>
    <w:rsid w:val="00377486"/>
    <w:pPr>
      <w:spacing w:after="120"/>
    </w:pPr>
    <w:rPr>
      <w:rFonts w:ascii="Arial" w:hAnsi="Arial" w:cs="Arial"/>
      <w:sz w:val="18"/>
      <w:lang w:val="en-AU" w:eastAsia="en-US"/>
    </w:rPr>
  </w:style>
  <w:style w:type="numbering" w:styleId="1ai">
    <w:name w:val="Outline List 1"/>
    <w:basedOn w:val="NoList"/>
    <w:semiHidden/>
    <w:rsid w:val="00574772"/>
    <w:pPr>
      <w:numPr>
        <w:numId w:val="15"/>
      </w:numPr>
    </w:pPr>
  </w:style>
  <w:style w:type="paragraph" w:styleId="TOCHeading">
    <w:name w:val="TOC Heading"/>
    <w:basedOn w:val="Heading1"/>
    <w:next w:val="Normal"/>
    <w:uiPriority w:val="39"/>
    <w:unhideWhenUsed/>
    <w:qFormat/>
    <w:rsid w:val="00006C89"/>
    <w:pPr>
      <w:keepLines/>
      <w:numPr>
        <w:numId w:val="0"/>
      </w:numPr>
      <w:spacing w:after="0"/>
      <w:outlineLvl w:val="9"/>
    </w:pPr>
    <w:rPr>
      <w:rFonts w:asciiTheme="majorHAnsi" w:eastAsiaTheme="majorEastAsia" w:hAnsiTheme="majorHAnsi" w:cstheme="majorBidi"/>
      <w:szCs w:val="32"/>
    </w:rPr>
  </w:style>
  <w:style w:type="paragraph" w:customStyle="1" w:styleId="Heading2-notnumbered">
    <w:name w:val="Heading 2 - not numbered"/>
    <w:basedOn w:val="Heading1-notnumbered"/>
    <w:qFormat/>
    <w:rsid w:val="00006C89"/>
    <w:rPr>
      <w:sz w:val="32"/>
    </w:rPr>
  </w:style>
  <w:style w:type="paragraph" w:styleId="DocumentMap">
    <w:name w:val="Document Map"/>
    <w:basedOn w:val="Normal"/>
    <w:semiHidden/>
    <w:rsid w:val="00BB340A"/>
    <w:pPr>
      <w:shd w:val="clear" w:color="auto" w:fill="FFFF99"/>
    </w:pPr>
  </w:style>
  <w:style w:type="paragraph" w:styleId="E-mailSignature">
    <w:name w:val="E-mail Signature"/>
    <w:basedOn w:val="Normal"/>
    <w:semiHidden/>
    <w:rsid w:val="00C15D7C"/>
    <w:rPr>
      <w:u w:val="single"/>
    </w:rPr>
  </w:style>
  <w:style w:type="character" w:styleId="SubtleReference">
    <w:name w:val="Subtle Reference"/>
    <w:basedOn w:val="DefaultParagraphFont"/>
    <w:uiPriority w:val="31"/>
    <w:qFormat/>
    <w:rsid w:val="00585DAF"/>
    <w:rPr>
      <w:rFonts w:asciiTheme="minorHAnsi" w:hAnsiTheme="minorHAnsi"/>
      <w:smallCaps/>
      <w:color w:val="2459A9" w:themeColor="text1"/>
    </w:rPr>
  </w:style>
  <w:style w:type="character" w:styleId="EndnoteReference">
    <w:name w:val="endnote reference"/>
    <w:semiHidden/>
    <w:rsid w:val="000878BC"/>
    <w:rPr>
      <w:rFonts w:ascii="Arial" w:hAnsi="Arial" w:cs="Arial"/>
      <w:color w:val="FF0000"/>
      <w:sz w:val="32"/>
      <w:u w:val="single"/>
      <w:vertAlign w:val="superscript"/>
    </w:rPr>
  </w:style>
  <w:style w:type="paragraph" w:styleId="EndnoteText">
    <w:name w:val="endnote text"/>
    <w:basedOn w:val="Normal"/>
    <w:semiHidden/>
    <w:rsid w:val="00C15D7C"/>
    <w:rPr>
      <w:u w:val="single"/>
    </w:rPr>
  </w:style>
  <w:style w:type="paragraph" w:styleId="EnvelopeAddress">
    <w:name w:val="envelope address"/>
    <w:basedOn w:val="Normal"/>
    <w:semiHidden/>
    <w:rsid w:val="00C15D7C"/>
    <w:pPr>
      <w:framePr w:w="7920" w:h="1980" w:hRule="exact" w:hSpace="180" w:wrap="auto" w:hAnchor="page" w:xAlign="center" w:yAlign="bottom"/>
      <w:ind w:left="2880"/>
    </w:pPr>
    <w:rPr>
      <w:szCs w:val="24"/>
      <w:u w:val="single"/>
    </w:rPr>
  </w:style>
  <w:style w:type="character" w:styleId="HTMLAcronym">
    <w:name w:val="HTML Acronym"/>
    <w:semiHidden/>
    <w:rsid w:val="000878BC"/>
    <w:rPr>
      <w:rFonts w:ascii="Arial" w:hAnsi="Arial" w:cs="Arial"/>
      <w:b/>
      <w:color w:val="FF0000"/>
      <w:sz w:val="32"/>
      <w:u w:val="single"/>
    </w:rPr>
  </w:style>
  <w:style w:type="paragraph" w:styleId="HTMLAddress">
    <w:name w:val="HTML Address"/>
    <w:basedOn w:val="Normal"/>
    <w:semiHidden/>
    <w:rsid w:val="00C15D7C"/>
    <w:rPr>
      <w:i/>
      <w:iCs/>
      <w:u w:val="single"/>
    </w:rPr>
  </w:style>
  <w:style w:type="character" w:styleId="HTMLCite">
    <w:name w:val="HTML Cite"/>
    <w:semiHidden/>
    <w:rsid w:val="000878BC"/>
    <w:rPr>
      <w:rFonts w:ascii="Arial" w:hAnsi="Arial" w:cs="Arial"/>
      <w:i/>
      <w:iCs/>
      <w:color w:val="FF0000"/>
      <w:sz w:val="32"/>
      <w:u w:val="single"/>
    </w:rPr>
  </w:style>
  <w:style w:type="character" w:styleId="HTMLCode">
    <w:name w:val="HTML Code"/>
    <w:semiHidden/>
    <w:rsid w:val="000878BC"/>
    <w:rPr>
      <w:rFonts w:ascii="Arial" w:hAnsi="Arial" w:cs="Arial"/>
      <w:color w:val="FF0000"/>
      <w:sz w:val="32"/>
      <w:szCs w:val="20"/>
      <w:u w:val="single"/>
    </w:rPr>
  </w:style>
  <w:style w:type="character" w:styleId="HTMLDefinition">
    <w:name w:val="HTML Definition"/>
    <w:semiHidden/>
    <w:rsid w:val="000878BC"/>
    <w:rPr>
      <w:rFonts w:ascii="Arial" w:hAnsi="Arial" w:cs="Arial"/>
      <w:i/>
      <w:iCs/>
      <w:color w:val="FF0000"/>
      <w:sz w:val="32"/>
      <w:u w:val="single"/>
    </w:rPr>
  </w:style>
  <w:style w:type="character" w:styleId="HTMLKeyboard">
    <w:name w:val="HTML Keyboard"/>
    <w:semiHidden/>
    <w:rsid w:val="000878BC"/>
    <w:rPr>
      <w:rFonts w:ascii="Arial" w:hAnsi="Arial" w:cs="Arial"/>
      <w:color w:val="FF0000"/>
      <w:sz w:val="32"/>
      <w:szCs w:val="20"/>
      <w:u w:val="single"/>
    </w:rPr>
  </w:style>
  <w:style w:type="paragraph" w:styleId="HTMLPreformatted">
    <w:name w:val="HTML Preformatted"/>
    <w:basedOn w:val="Normal"/>
    <w:semiHidden/>
    <w:rsid w:val="00C15D7C"/>
    <w:rPr>
      <w:u w:val="single"/>
    </w:rPr>
  </w:style>
  <w:style w:type="character" w:styleId="HTMLSample">
    <w:name w:val="HTML Sample"/>
    <w:semiHidden/>
    <w:rsid w:val="000878BC"/>
    <w:rPr>
      <w:rFonts w:ascii="Arial" w:hAnsi="Arial" w:cs="Arial"/>
      <w:color w:val="FF0000"/>
      <w:sz w:val="32"/>
      <w:u w:val="single"/>
    </w:rPr>
  </w:style>
  <w:style w:type="character" w:styleId="HTMLTypewriter">
    <w:name w:val="HTML Typewriter"/>
    <w:semiHidden/>
    <w:rsid w:val="000878BC"/>
    <w:rPr>
      <w:rFonts w:ascii="Arial" w:hAnsi="Arial" w:cs="Arial"/>
      <w:color w:val="FF0000"/>
      <w:sz w:val="32"/>
      <w:szCs w:val="20"/>
      <w:u w:val="single"/>
    </w:rPr>
  </w:style>
  <w:style w:type="character" w:styleId="HTMLVariable">
    <w:name w:val="HTML Variable"/>
    <w:semiHidden/>
    <w:rsid w:val="00C15D7C"/>
    <w:rPr>
      <w:rFonts w:ascii="Arial" w:hAnsi="Arial" w:cs="Arial"/>
      <w:i/>
      <w:iCs/>
      <w:color w:val="FF0000"/>
      <w:sz w:val="32"/>
      <w:u w:val="single"/>
    </w:rPr>
  </w:style>
  <w:style w:type="paragraph" w:styleId="Index1">
    <w:name w:val="index 1"/>
    <w:basedOn w:val="Normal"/>
    <w:next w:val="Normal"/>
    <w:autoRedefine/>
    <w:semiHidden/>
    <w:rsid w:val="00C15D7C"/>
    <w:pPr>
      <w:ind w:left="320" w:hanging="320"/>
    </w:pPr>
    <w:rPr>
      <w:u w:val="single"/>
    </w:rPr>
  </w:style>
  <w:style w:type="paragraph" w:styleId="Index2">
    <w:name w:val="index 2"/>
    <w:basedOn w:val="Normal"/>
    <w:next w:val="Normal"/>
    <w:autoRedefine/>
    <w:semiHidden/>
    <w:rsid w:val="00C15D7C"/>
    <w:pPr>
      <w:ind w:left="640" w:hanging="320"/>
    </w:pPr>
    <w:rPr>
      <w:u w:val="single"/>
    </w:rPr>
  </w:style>
  <w:style w:type="character" w:styleId="FollowedHyperlink">
    <w:name w:val="FollowedHyperlink"/>
    <w:semiHidden/>
    <w:rsid w:val="007F21FF"/>
    <w:rPr>
      <w:rFonts w:ascii="Arial" w:hAnsi="Arial" w:cs="Arial"/>
      <w:color w:val="800080"/>
      <w:u w:val="single"/>
    </w:rPr>
  </w:style>
  <w:style w:type="paragraph" w:styleId="Index3">
    <w:name w:val="index 3"/>
    <w:basedOn w:val="Normal"/>
    <w:next w:val="Normal"/>
    <w:autoRedefine/>
    <w:semiHidden/>
    <w:rsid w:val="00C15D7C"/>
    <w:pPr>
      <w:ind w:left="960" w:hanging="320"/>
    </w:pPr>
    <w:rPr>
      <w:u w:val="single"/>
    </w:rPr>
  </w:style>
  <w:style w:type="paragraph" w:styleId="Index4">
    <w:name w:val="index 4"/>
    <w:basedOn w:val="Normal"/>
    <w:next w:val="Normal"/>
    <w:autoRedefine/>
    <w:semiHidden/>
    <w:rsid w:val="00C15D7C"/>
    <w:pPr>
      <w:ind w:left="1280" w:hanging="320"/>
    </w:pPr>
    <w:rPr>
      <w:u w:val="single"/>
    </w:rPr>
  </w:style>
  <w:style w:type="paragraph" w:styleId="Index5">
    <w:name w:val="index 5"/>
    <w:basedOn w:val="Normal"/>
    <w:next w:val="Normal"/>
    <w:autoRedefine/>
    <w:semiHidden/>
    <w:rsid w:val="00C15D7C"/>
    <w:pPr>
      <w:ind w:left="1600" w:hanging="320"/>
    </w:pPr>
    <w:rPr>
      <w:u w:val="single"/>
    </w:rPr>
  </w:style>
  <w:style w:type="paragraph" w:styleId="Index6">
    <w:name w:val="index 6"/>
    <w:basedOn w:val="Normal"/>
    <w:next w:val="Normal"/>
    <w:autoRedefine/>
    <w:semiHidden/>
    <w:rsid w:val="00C15D7C"/>
    <w:pPr>
      <w:ind w:left="1920" w:hanging="320"/>
    </w:pPr>
    <w:rPr>
      <w:u w:val="single"/>
    </w:rPr>
  </w:style>
  <w:style w:type="paragraph" w:styleId="Index7">
    <w:name w:val="index 7"/>
    <w:basedOn w:val="Normal"/>
    <w:next w:val="Normal"/>
    <w:autoRedefine/>
    <w:semiHidden/>
    <w:rsid w:val="00C15D7C"/>
    <w:pPr>
      <w:ind w:left="2240" w:hanging="320"/>
    </w:pPr>
    <w:rPr>
      <w:u w:val="single"/>
    </w:rPr>
  </w:style>
  <w:style w:type="paragraph" w:styleId="Index8">
    <w:name w:val="index 8"/>
    <w:basedOn w:val="Normal"/>
    <w:next w:val="Normal"/>
    <w:autoRedefine/>
    <w:semiHidden/>
    <w:rsid w:val="00C15D7C"/>
    <w:pPr>
      <w:ind w:left="2560" w:hanging="320"/>
    </w:pPr>
    <w:rPr>
      <w:u w:val="single"/>
    </w:rPr>
  </w:style>
  <w:style w:type="paragraph" w:styleId="Index9">
    <w:name w:val="index 9"/>
    <w:basedOn w:val="Normal"/>
    <w:next w:val="Normal"/>
    <w:autoRedefine/>
    <w:semiHidden/>
    <w:rsid w:val="00C15D7C"/>
    <w:pPr>
      <w:ind w:left="2880" w:hanging="320"/>
    </w:pPr>
    <w:rPr>
      <w:u w:val="single"/>
    </w:rPr>
  </w:style>
  <w:style w:type="paragraph" w:styleId="IndexHeading">
    <w:name w:val="index heading"/>
    <w:basedOn w:val="Normal"/>
    <w:next w:val="Index1"/>
    <w:semiHidden/>
    <w:rsid w:val="00C15D7C"/>
    <w:rPr>
      <w:b/>
      <w:bCs/>
      <w:u w:val="single"/>
    </w:rPr>
  </w:style>
  <w:style w:type="paragraph" w:styleId="EnvelopeReturn">
    <w:name w:val="envelope return"/>
    <w:basedOn w:val="Normal"/>
    <w:semiHidden/>
    <w:rsid w:val="009B33CD"/>
    <w:rPr>
      <w:u w:val="single"/>
    </w:rPr>
  </w:style>
  <w:style w:type="character" w:styleId="LineNumber">
    <w:name w:val="line number"/>
    <w:semiHidden/>
    <w:rsid w:val="00C15D7C"/>
    <w:rPr>
      <w:rFonts w:ascii="Arial" w:hAnsi="Arial" w:cs="Arial"/>
      <w:color w:val="FF0000"/>
      <w:sz w:val="32"/>
      <w:u w:val="single"/>
    </w:rPr>
  </w:style>
  <w:style w:type="paragraph" w:styleId="List">
    <w:name w:val="List"/>
    <w:basedOn w:val="Normal"/>
    <w:semiHidden/>
    <w:rsid w:val="00C15D7C"/>
    <w:pPr>
      <w:ind w:left="283" w:hanging="283"/>
    </w:pPr>
    <w:rPr>
      <w:u w:val="single"/>
    </w:rPr>
  </w:style>
  <w:style w:type="paragraph" w:styleId="List2">
    <w:name w:val="List 2"/>
    <w:basedOn w:val="Normal"/>
    <w:semiHidden/>
    <w:rsid w:val="00C15D7C"/>
    <w:pPr>
      <w:ind w:left="566" w:hanging="283"/>
    </w:pPr>
    <w:rPr>
      <w:u w:val="single"/>
    </w:rPr>
  </w:style>
  <w:style w:type="paragraph" w:styleId="List3">
    <w:name w:val="List 3"/>
    <w:basedOn w:val="Normal"/>
    <w:semiHidden/>
    <w:rsid w:val="00C15D7C"/>
    <w:pPr>
      <w:ind w:left="849" w:hanging="283"/>
    </w:pPr>
    <w:rPr>
      <w:u w:val="single"/>
    </w:rPr>
  </w:style>
  <w:style w:type="paragraph" w:styleId="List4">
    <w:name w:val="List 4"/>
    <w:basedOn w:val="Normal"/>
    <w:semiHidden/>
    <w:rsid w:val="00C15D7C"/>
    <w:pPr>
      <w:ind w:left="1132" w:hanging="283"/>
    </w:pPr>
    <w:rPr>
      <w:u w:val="single"/>
    </w:rPr>
  </w:style>
  <w:style w:type="paragraph" w:styleId="List5">
    <w:name w:val="List 5"/>
    <w:basedOn w:val="Normal"/>
    <w:semiHidden/>
    <w:rsid w:val="00C15D7C"/>
    <w:pPr>
      <w:ind w:left="1415" w:hanging="283"/>
    </w:pPr>
    <w:rPr>
      <w:u w:val="single"/>
    </w:rPr>
  </w:style>
  <w:style w:type="paragraph" w:styleId="ListBullet">
    <w:name w:val="List Bullet"/>
    <w:basedOn w:val="Normal"/>
    <w:semiHidden/>
    <w:rsid w:val="00C15D7C"/>
    <w:pPr>
      <w:numPr>
        <w:numId w:val="4"/>
      </w:numPr>
    </w:pPr>
    <w:rPr>
      <w:u w:val="single"/>
    </w:rPr>
  </w:style>
  <w:style w:type="paragraph" w:styleId="ListBullet2">
    <w:name w:val="List Bullet 2"/>
    <w:basedOn w:val="Normal"/>
    <w:semiHidden/>
    <w:rsid w:val="00C15D7C"/>
    <w:pPr>
      <w:numPr>
        <w:numId w:val="5"/>
      </w:numPr>
    </w:pPr>
    <w:rPr>
      <w:u w:val="single"/>
    </w:rPr>
  </w:style>
  <w:style w:type="paragraph" w:styleId="ListBullet3">
    <w:name w:val="List Bullet 3"/>
    <w:basedOn w:val="Normal"/>
    <w:semiHidden/>
    <w:rsid w:val="00C15D7C"/>
    <w:pPr>
      <w:numPr>
        <w:numId w:val="6"/>
      </w:numPr>
    </w:pPr>
    <w:rPr>
      <w:u w:val="single"/>
    </w:rPr>
  </w:style>
  <w:style w:type="paragraph" w:styleId="ListBullet4">
    <w:name w:val="List Bullet 4"/>
    <w:basedOn w:val="Normal"/>
    <w:semiHidden/>
    <w:rsid w:val="00C15D7C"/>
    <w:pPr>
      <w:numPr>
        <w:numId w:val="7"/>
      </w:numPr>
    </w:pPr>
    <w:rPr>
      <w:u w:val="single"/>
    </w:rPr>
  </w:style>
  <w:style w:type="paragraph" w:styleId="ListBullet5">
    <w:name w:val="List Bullet 5"/>
    <w:basedOn w:val="Normal"/>
    <w:semiHidden/>
    <w:rsid w:val="00C15D7C"/>
    <w:pPr>
      <w:numPr>
        <w:numId w:val="8"/>
      </w:numPr>
    </w:pPr>
    <w:rPr>
      <w:u w:val="single"/>
    </w:rPr>
  </w:style>
  <w:style w:type="paragraph" w:styleId="ListContinue">
    <w:name w:val="List Continue"/>
    <w:basedOn w:val="Normal"/>
    <w:semiHidden/>
    <w:rsid w:val="00C15D7C"/>
    <w:pPr>
      <w:ind w:left="283"/>
    </w:pPr>
    <w:rPr>
      <w:u w:val="single"/>
    </w:rPr>
  </w:style>
  <w:style w:type="paragraph" w:styleId="ListContinue2">
    <w:name w:val="List Continue 2"/>
    <w:basedOn w:val="Normal"/>
    <w:semiHidden/>
    <w:rsid w:val="00C15D7C"/>
    <w:pPr>
      <w:ind w:left="566"/>
    </w:pPr>
    <w:rPr>
      <w:u w:val="single"/>
    </w:rPr>
  </w:style>
  <w:style w:type="paragraph" w:styleId="ListContinue3">
    <w:name w:val="List Continue 3"/>
    <w:basedOn w:val="Normal"/>
    <w:semiHidden/>
    <w:rsid w:val="00C15D7C"/>
    <w:pPr>
      <w:ind w:left="849"/>
    </w:pPr>
    <w:rPr>
      <w:u w:val="single"/>
    </w:rPr>
  </w:style>
  <w:style w:type="paragraph" w:styleId="ListContinue4">
    <w:name w:val="List Continue 4"/>
    <w:basedOn w:val="Normal"/>
    <w:semiHidden/>
    <w:rsid w:val="00C15D7C"/>
    <w:pPr>
      <w:ind w:left="1132"/>
    </w:pPr>
    <w:rPr>
      <w:u w:val="single"/>
    </w:rPr>
  </w:style>
  <w:style w:type="paragraph" w:styleId="ListContinue5">
    <w:name w:val="List Continue 5"/>
    <w:basedOn w:val="Normal"/>
    <w:semiHidden/>
    <w:rsid w:val="00C15D7C"/>
    <w:pPr>
      <w:ind w:left="1415"/>
    </w:pPr>
    <w:rPr>
      <w:u w:val="single"/>
    </w:rPr>
  </w:style>
  <w:style w:type="paragraph" w:styleId="ListNumber">
    <w:name w:val="List Number"/>
    <w:basedOn w:val="Normal"/>
    <w:semiHidden/>
    <w:rsid w:val="005D2696"/>
    <w:pPr>
      <w:numPr>
        <w:numId w:val="9"/>
      </w:numPr>
    </w:pPr>
    <w:rPr>
      <w:u w:val="single"/>
    </w:rPr>
  </w:style>
  <w:style w:type="paragraph" w:styleId="ListNumber2">
    <w:name w:val="List Number 2"/>
    <w:basedOn w:val="Normal"/>
    <w:semiHidden/>
    <w:rsid w:val="00C15D7C"/>
    <w:pPr>
      <w:numPr>
        <w:numId w:val="10"/>
      </w:numPr>
    </w:pPr>
    <w:rPr>
      <w:u w:val="single"/>
    </w:rPr>
  </w:style>
  <w:style w:type="paragraph" w:styleId="ListNumber3">
    <w:name w:val="List Number 3"/>
    <w:basedOn w:val="Normal"/>
    <w:semiHidden/>
    <w:rsid w:val="00C15D7C"/>
    <w:pPr>
      <w:numPr>
        <w:numId w:val="11"/>
      </w:numPr>
    </w:pPr>
    <w:rPr>
      <w:u w:val="single"/>
    </w:rPr>
  </w:style>
  <w:style w:type="paragraph" w:styleId="ListNumber4">
    <w:name w:val="List Number 4"/>
    <w:basedOn w:val="Normal"/>
    <w:semiHidden/>
    <w:rsid w:val="00C15D7C"/>
    <w:pPr>
      <w:numPr>
        <w:numId w:val="12"/>
      </w:numPr>
    </w:pPr>
    <w:rPr>
      <w:u w:val="single"/>
    </w:rPr>
  </w:style>
  <w:style w:type="paragraph" w:styleId="ListNumber5">
    <w:name w:val="List Number 5"/>
    <w:basedOn w:val="Normal"/>
    <w:semiHidden/>
    <w:rsid w:val="00C15D7C"/>
    <w:pPr>
      <w:numPr>
        <w:numId w:val="13"/>
      </w:numPr>
    </w:pPr>
    <w:rPr>
      <w:u w:val="single"/>
    </w:rPr>
  </w:style>
  <w:style w:type="paragraph" w:styleId="MacroText">
    <w:name w:val="macro"/>
    <w:semiHidden/>
    <w:rsid w:val="00142D2A"/>
    <w:pPr>
      <w:tabs>
        <w:tab w:val="left" w:pos="480"/>
        <w:tab w:val="left" w:pos="960"/>
        <w:tab w:val="left" w:pos="1440"/>
        <w:tab w:val="left" w:pos="1920"/>
        <w:tab w:val="left" w:pos="2400"/>
        <w:tab w:val="left" w:pos="2880"/>
        <w:tab w:val="left" w:pos="3360"/>
        <w:tab w:val="left" w:pos="3840"/>
        <w:tab w:val="left" w:pos="4320"/>
      </w:tabs>
    </w:pPr>
    <w:rPr>
      <w:rFonts w:ascii="Arial" w:hAnsi="Arial" w:cs="Arial"/>
      <w:color w:val="FF0000"/>
      <w:sz w:val="32"/>
      <w:u w:val="single"/>
      <w:lang w:val="en-AU" w:eastAsia="en-US"/>
    </w:rPr>
  </w:style>
  <w:style w:type="paragraph" w:styleId="MessageHeader">
    <w:name w:val="Message Header"/>
    <w:basedOn w:val="Normal"/>
    <w:semiHidden/>
    <w:rsid w:val="00C15D7C"/>
    <w:pPr>
      <w:pBdr>
        <w:top w:val="single" w:sz="6" w:space="1" w:color="auto"/>
        <w:left w:val="single" w:sz="6" w:space="1" w:color="auto"/>
        <w:bottom w:val="single" w:sz="6" w:space="1" w:color="auto"/>
        <w:right w:val="single" w:sz="6" w:space="1" w:color="auto"/>
      </w:pBdr>
      <w:shd w:val="pct20" w:color="auto" w:fill="auto"/>
      <w:ind w:left="1134" w:hanging="1134"/>
    </w:pPr>
    <w:rPr>
      <w:szCs w:val="24"/>
      <w:u w:val="single"/>
    </w:rPr>
  </w:style>
  <w:style w:type="paragraph" w:styleId="NormalWeb">
    <w:name w:val="Normal (Web)"/>
    <w:basedOn w:val="Normal"/>
    <w:semiHidden/>
    <w:rsid w:val="002B075E"/>
    <w:rPr>
      <w:szCs w:val="24"/>
      <w:u w:val="single"/>
    </w:rPr>
  </w:style>
  <w:style w:type="paragraph" w:styleId="NormalIndent">
    <w:name w:val="Normal Indent"/>
    <w:basedOn w:val="Normal"/>
    <w:semiHidden/>
    <w:rsid w:val="00C15D7C"/>
    <w:pPr>
      <w:ind w:left="720"/>
    </w:pPr>
    <w:rPr>
      <w:u w:val="single"/>
    </w:rPr>
  </w:style>
  <w:style w:type="paragraph" w:styleId="NoteHeading">
    <w:name w:val="Note Heading"/>
    <w:basedOn w:val="Normal"/>
    <w:next w:val="Normal"/>
    <w:semiHidden/>
    <w:rsid w:val="00C15D7C"/>
    <w:rPr>
      <w:u w:val="single"/>
    </w:rPr>
  </w:style>
  <w:style w:type="paragraph" w:styleId="PlainText">
    <w:name w:val="Plain Text"/>
    <w:basedOn w:val="Normal"/>
    <w:semiHidden/>
    <w:rsid w:val="002B075E"/>
    <w:rPr>
      <w:u w:val="single"/>
    </w:rPr>
  </w:style>
  <w:style w:type="paragraph" w:styleId="Salutation">
    <w:name w:val="Salutation"/>
    <w:basedOn w:val="Normal"/>
    <w:next w:val="Normal"/>
    <w:semiHidden/>
    <w:rsid w:val="00C15D7C"/>
    <w:rPr>
      <w:u w:val="single"/>
    </w:rPr>
  </w:style>
  <w:style w:type="paragraph" w:styleId="Signature">
    <w:name w:val="Signature"/>
    <w:basedOn w:val="Normal"/>
    <w:semiHidden/>
    <w:rsid w:val="00C15D7C"/>
    <w:pPr>
      <w:ind w:left="4252"/>
    </w:pPr>
    <w:rPr>
      <w:u w:val="single"/>
    </w:rPr>
  </w:style>
  <w:style w:type="paragraph" w:customStyle="1" w:styleId="NumberedList111">
    <w:name w:val="Numbered List 1.1.1."/>
    <w:basedOn w:val="BodyText-NumberedListi"/>
    <w:qFormat/>
    <w:rsid w:val="00462100"/>
    <w:pPr>
      <w:numPr>
        <w:numId w:val="29"/>
      </w:numPr>
    </w:pPr>
  </w:style>
  <w:style w:type="paragraph" w:styleId="Subtitle0">
    <w:name w:val="Subtitle"/>
    <w:basedOn w:val="Normal"/>
    <w:qFormat/>
    <w:rsid w:val="00287188"/>
    <w:pPr>
      <w:spacing w:after="60"/>
      <w:jc w:val="center"/>
      <w:outlineLvl w:val="1"/>
    </w:pPr>
    <w:rPr>
      <w:color w:val="262B67" w:themeColor="text2"/>
      <w:szCs w:val="24"/>
    </w:rPr>
  </w:style>
  <w:style w:type="table" w:styleId="Table3Deffects1">
    <w:name w:val="Table 3D effects 1"/>
    <w:basedOn w:val="TableNormal"/>
    <w:semiHidden/>
    <w:rsid w:val="00C15D7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5D7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5D7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15D7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5D7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5D7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styleId="PageNumber">
    <w:name w:val="page number"/>
    <w:rsid w:val="00F13E1C"/>
    <w:rPr>
      <w:rFonts w:ascii="Arial" w:hAnsi="Arial" w:cs="Arial"/>
      <w:sz w:val="20"/>
    </w:rPr>
  </w:style>
  <w:style w:type="table" w:styleId="TableClassic4">
    <w:name w:val="Table Classic 4"/>
    <w:basedOn w:val="TableNormal"/>
    <w:semiHidden/>
    <w:rsid w:val="00C15D7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15D7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5D7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5D7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15D7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5D7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5D7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5D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5D7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15D7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15D7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aliases w:val="VCGLR Table 1"/>
    <w:basedOn w:val="TableNormal"/>
    <w:uiPriority w:val="39"/>
    <w:rsid w:val="001E3F8E"/>
    <w:rPr>
      <w:rFonts w:asciiTheme="minorHAnsi" w:eastAsiaTheme="minorHAnsi" w:hAnsiTheme="minorHAnsi" w:cstheme="minorBidi"/>
      <w:szCs w:val="24"/>
      <w:lang w:val="en-AU" w:eastAsia="en-US"/>
    </w:rPr>
    <w:tblPr>
      <w:tblBorders>
        <w:top w:val="single" w:sz="4" w:space="0" w:color="2459A9" w:themeColor="text1"/>
        <w:left w:val="single" w:sz="4" w:space="0" w:color="2459A9" w:themeColor="text1"/>
        <w:bottom w:val="single" w:sz="4" w:space="0" w:color="2459A9" w:themeColor="text1"/>
        <w:right w:val="single" w:sz="4" w:space="0" w:color="2459A9" w:themeColor="text1"/>
        <w:insideH w:val="single" w:sz="4" w:space="0" w:color="2459A9" w:themeColor="text1"/>
        <w:insideV w:val="single" w:sz="4" w:space="0" w:color="2459A9" w:themeColor="text1"/>
      </w:tblBorders>
    </w:tblPr>
    <w:tcPr>
      <w:shd w:val="clear" w:color="auto" w:fill="auto"/>
      <w:tcMar>
        <w:top w:w="57" w:type="dxa"/>
        <w:bottom w:w="57" w:type="dxa"/>
      </w:tcMar>
    </w:tcPr>
    <w:tblStylePr w:type="firstRow">
      <w:rPr>
        <w:b/>
        <w:color w:val="FFFFFF" w:themeColor="background1"/>
      </w:rPr>
      <w:tblPr/>
      <w:tcPr>
        <w:shd w:val="clear" w:color="auto" w:fill="2459A9" w:themeFill="text1"/>
      </w:tcPr>
    </w:tblStylePr>
    <w:tblStylePr w:type="firstCol">
      <w:rPr>
        <w:color w:val="2459A9" w:themeColor="text1"/>
      </w:rPr>
    </w:tblStylePr>
  </w:style>
  <w:style w:type="table" w:styleId="TableGrid1">
    <w:name w:val="Table Grid 1"/>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15D7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5D7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5D7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5D7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5D7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15D7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15D7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5D7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5D7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5D7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5D7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5D7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5D7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C15D7C"/>
    <w:pPr>
      <w:ind w:left="320" w:hanging="320"/>
    </w:pPr>
    <w:rPr>
      <w:u w:val="single"/>
    </w:rPr>
  </w:style>
  <w:style w:type="paragraph" w:styleId="TableofFigures">
    <w:name w:val="table of figures"/>
    <w:next w:val="Normal"/>
    <w:rsid w:val="00F26B9C"/>
    <w:pPr>
      <w:tabs>
        <w:tab w:val="left" w:pos="1710"/>
        <w:tab w:val="right" w:leader="dot" w:pos="9923"/>
      </w:tabs>
      <w:ind w:left="1701" w:right="567" w:hanging="907"/>
    </w:pPr>
    <w:rPr>
      <w:rFonts w:ascii="Arial" w:eastAsia="Times" w:hAnsi="Arial" w:cs="Arial"/>
      <w:noProof/>
      <w:lang w:val="en-AU" w:eastAsia="en-US"/>
    </w:rPr>
  </w:style>
  <w:style w:type="table" w:styleId="TableProfessional">
    <w:name w:val="Table Professional"/>
    <w:basedOn w:val="TableNormal"/>
    <w:semiHidden/>
    <w:rsid w:val="00C15D7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15D7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5D7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15D7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15D7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5D7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15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15D7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15D7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5D7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IntenseReference">
    <w:name w:val="Intense Reference"/>
    <w:basedOn w:val="DefaultParagraphFont"/>
    <w:uiPriority w:val="32"/>
    <w:qFormat/>
    <w:rsid w:val="00585DAF"/>
    <w:rPr>
      <w:rFonts w:asciiTheme="minorHAnsi" w:hAnsiTheme="minorHAnsi"/>
      <w:b/>
      <w:bCs/>
      <w:smallCaps/>
      <w:color w:val="2D8236" w:themeColor="accent1" w:themeShade="BF"/>
      <w:spacing w:val="5"/>
    </w:rPr>
  </w:style>
  <w:style w:type="paragraph" w:styleId="TOAHeading">
    <w:name w:val="toa heading"/>
    <w:basedOn w:val="Normal"/>
    <w:next w:val="Normal"/>
    <w:semiHidden/>
    <w:rsid w:val="00C15D7C"/>
    <w:pPr>
      <w:spacing w:before="120"/>
    </w:pPr>
    <w:rPr>
      <w:b/>
      <w:bCs/>
      <w:szCs w:val="24"/>
      <w:u w:val="single"/>
    </w:rPr>
  </w:style>
  <w:style w:type="paragraph" w:styleId="TOC4">
    <w:name w:val="toc 4"/>
    <w:basedOn w:val="Normal"/>
    <w:next w:val="Normal"/>
    <w:semiHidden/>
    <w:rsid w:val="00C15D7C"/>
    <w:pPr>
      <w:spacing w:after="0"/>
      <w:ind w:left="600"/>
    </w:pPr>
    <w:rPr>
      <w:rFonts w:asciiTheme="minorHAnsi" w:hAnsiTheme="minorHAnsi" w:cstheme="minorHAnsi"/>
    </w:rPr>
  </w:style>
  <w:style w:type="paragraph" w:styleId="TOC5">
    <w:name w:val="toc 5"/>
    <w:next w:val="Normal"/>
    <w:autoRedefine/>
    <w:semiHidden/>
    <w:rsid w:val="00106D27"/>
    <w:pPr>
      <w:ind w:left="800"/>
    </w:pPr>
    <w:rPr>
      <w:rFonts w:asciiTheme="minorHAnsi" w:hAnsiTheme="minorHAnsi" w:cstheme="minorHAnsi"/>
      <w:color w:val="000000"/>
      <w:lang w:val="en-AU" w:eastAsia="en-US"/>
    </w:rPr>
  </w:style>
  <w:style w:type="paragraph" w:styleId="TOC6">
    <w:name w:val="toc 6"/>
    <w:next w:val="Normal"/>
    <w:autoRedefine/>
    <w:semiHidden/>
    <w:rsid w:val="00106D27"/>
    <w:pPr>
      <w:ind w:left="1000"/>
    </w:pPr>
    <w:rPr>
      <w:rFonts w:asciiTheme="minorHAnsi" w:hAnsiTheme="minorHAnsi" w:cstheme="minorHAnsi"/>
      <w:color w:val="000000"/>
      <w:lang w:val="en-AU" w:eastAsia="en-US"/>
    </w:rPr>
  </w:style>
  <w:style w:type="paragraph" w:styleId="TOC7">
    <w:name w:val="toc 7"/>
    <w:basedOn w:val="Normal"/>
    <w:next w:val="Normal"/>
    <w:semiHidden/>
    <w:rsid w:val="00C15D7C"/>
    <w:pPr>
      <w:spacing w:after="0"/>
      <w:ind w:left="1200"/>
    </w:pPr>
    <w:rPr>
      <w:rFonts w:asciiTheme="minorHAnsi" w:hAnsiTheme="minorHAnsi" w:cstheme="minorHAnsi"/>
    </w:rPr>
  </w:style>
  <w:style w:type="paragraph" w:styleId="TOC8">
    <w:name w:val="toc 8"/>
    <w:basedOn w:val="Normal"/>
    <w:next w:val="Normal"/>
    <w:semiHidden/>
    <w:rsid w:val="00C15D7C"/>
    <w:pPr>
      <w:spacing w:after="0"/>
      <w:ind w:left="1400"/>
    </w:pPr>
    <w:rPr>
      <w:rFonts w:asciiTheme="minorHAnsi" w:hAnsiTheme="minorHAnsi" w:cstheme="minorHAnsi"/>
    </w:rPr>
  </w:style>
  <w:style w:type="paragraph" w:styleId="TOC9">
    <w:name w:val="toc 9"/>
    <w:basedOn w:val="Normal"/>
    <w:next w:val="Normal"/>
    <w:semiHidden/>
    <w:rsid w:val="00C15D7C"/>
    <w:pPr>
      <w:spacing w:after="0"/>
      <w:ind w:left="1600"/>
    </w:pPr>
    <w:rPr>
      <w:rFonts w:asciiTheme="minorHAnsi" w:hAnsiTheme="minorHAnsi" w:cstheme="minorHAnsi"/>
    </w:rPr>
  </w:style>
  <w:style w:type="paragraph" w:customStyle="1" w:styleId="TableText-ListIndent">
    <w:name w:val="Table Text - List Indent"/>
    <w:rsid w:val="00D50C9A"/>
    <w:pPr>
      <w:numPr>
        <w:numId w:val="19"/>
      </w:numPr>
      <w:spacing w:before="60" w:after="60"/>
    </w:pPr>
    <w:rPr>
      <w:rFonts w:ascii="Arial" w:eastAsia="Times" w:hAnsi="Arial" w:cs="Arial"/>
      <w:sz w:val="18"/>
      <w:szCs w:val="18"/>
      <w:lang w:val="en-AU" w:eastAsia="en-US"/>
    </w:rPr>
  </w:style>
  <w:style w:type="character" w:customStyle="1" w:styleId="BodyText-RestrictedReleaseCharCharChar">
    <w:name w:val="Body Text - Restricted Release Char Char Char"/>
    <w:semiHidden/>
    <w:rsid w:val="0052299F"/>
    <w:rPr>
      <w:rFonts w:ascii="Arial" w:eastAsia="Times" w:hAnsi="Arial" w:cs="Arial"/>
      <w:szCs w:val="30"/>
      <w:lang w:val="en-AU" w:eastAsia="en-AU" w:bidi="ar-SA"/>
    </w:rPr>
  </w:style>
  <w:style w:type="paragraph" w:customStyle="1" w:styleId="BodyText-Bulletlist2">
    <w:name w:val="Body Text - Bullet list 2"/>
    <w:basedOn w:val="BodyText-Bulletlist"/>
    <w:qFormat/>
    <w:rsid w:val="002961D0"/>
    <w:pPr>
      <w:numPr>
        <w:numId w:val="30"/>
      </w:numPr>
      <w:tabs>
        <w:tab w:val="num" w:pos="1587"/>
      </w:tabs>
      <w:ind w:left="924" w:hanging="357"/>
    </w:pPr>
  </w:style>
  <w:style w:type="character" w:customStyle="1" w:styleId="BodyText-NumberedListaCharChar">
    <w:name w:val="Body Text - Numbered List a Char Char"/>
    <w:link w:val="BodyText-NumberedLista"/>
    <w:rsid w:val="00462100"/>
    <w:rPr>
      <w:rFonts w:ascii="Arial" w:hAnsi="Arial" w:cs="Arial"/>
      <w:lang w:val="en-AU" w:eastAsia="en-US"/>
    </w:rPr>
  </w:style>
  <w:style w:type="paragraph" w:customStyle="1" w:styleId="Heading3-notnumbered">
    <w:name w:val="Heading 3 - not numbered"/>
    <w:basedOn w:val="Heading2-notnumbered"/>
    <w:qFormat/>
    <w:rsid w:val="00006C89"/>
    <w:pPr>
      <w:spacing w:after="120"/>
    </w:pPr>
    <w:rPr>
      <w:color w:val="262B67" w:themeColor="text2"/>
      <w:sz w:val="24"/>
    </w:rPr>
  </w:style>
  <w:style w:type="character" w:customStyle="1" w:styleId="BodyText-NumberedListiChar">
    <w:name w:val="Body Text - Numbered List i Char"/>
    <w:link w:val="BodyText-NumberedListi"/>
    <w:rsid w:val="00462100"/>
    <w:rPr>
      <w:rFonts w:ascii="Arial" w:eastAsia="Times" w:hAnsi="Arial" w:cs="Arial"/>
      <w:lang w:val="en-AU" w:eastAsia="en-US"/>
    </w:rPr>
  </w:style>
  <w:style w:type="paragraph" w:customStyle="1" w:styleId="TableHeaderVertical">
    <w:name w:val="Table Header Vertical"/>
    <w:basedOn w:val="TableHeader"/>
    <w:rsid w:val="00F52C9E"/>
    <w:pPr>
      <w:keepNext w:val="0"/>
      <w:spacing w:after="60"/>
    </w:pPr>
    <w:rPr>
      <w:sz w:val="18"/>
    </w:rPr>
  </w:style>
  <w:style w:type="paragraph" w:styleId="Caption">
    <w:name w:val="caption"/>
    <w:basedOn w:val="Normal"/>
    <w:next w:val="Normal"/>
    <w:qFormat/>
    <w:rsid w:val="00AA2B3F"/>
    <w:rPr>
      <w:b/>
      <w:bCs/>
    </w:rPr>
  </w:style>
  <w:style w:type="character" w:customStyle="1" w:styleId="Bullet-Purple">
    <w:name w:val="Bullet - Purple"/>
    <w:rsid w:val="00E937FC"/>
    <w:rPr>
      <w:rFonts w:ascii="Arial" w:eastAsia="Times" w:hAnsi="Arial" w:cs="Arial"/>
      <w:color w:val="68478D" w:themeColor="accent4"/>
    </w:rPr>
  </w:style>
  <w:style w:type="character" w:customStyle="1" w:styleId="Bullet-Red">
    <w:name w:val="Bullet - Red"/>
    <w:rsid w:val="00E937FC"/>
    <w:rPr>
      <w:rFonts w:ascii="Arial" w:eastAsia="Times" w:hAnsi="Arial" w:cs="Arial"/>
      <w:color w:val="E74F3C" w:themeColor="accent3"/>
    </w:rPr>
  </w:style>
  <w:style w:type="character" w:customStyle="1" w:styleId="Bullet-Blue">
    <w:name w:val="Bullet - Blue"/>
    <w:rsid w:val="00E937FC"/>
    <w:rPr>
      <w:rFonts w:ascii="Arial" w:eastAsia="Times" w:hAnsi="Arial" w:cs="Arial"/>
      <w:color w:val="2459A9" w:themeColor="text1"/>
    </w:rPr>
  </w:style>
  <w:style w:type="character" w:customStyle="1" w:styleId="Bullet-Green">
    <w:name w:val="Bullet - Green"/>
    <w:rsid w:val="0040390E"/>
    <w:rPr>
      <w:rFonts w:ascii="Arial" w:eastAsia="Times" w:hAnsi="Arial" w:cs="Arial"/>
      <w:color w:val="2D8236" w:themeColor="accent1" w:themeShade="BF"/>
    </w:rPr>
  </w:style>
  <w:style w:type="paragraph" w:customStyle="1" w:styleId="GuidanceText">
    <w:name w:val="Guidance Text"/>
    <w:next w:val="Normal"/>
    <w:link w:val="GuidanceTextChar"/>
    <w:rsid w:val="004F4D93"/>
    <w:pPr>
      <w:spacing w:before="120" w:after="120"/>
    </w:pPr>
    <w:rPr>
      <w:rFonts w:ascii="Arial" w:hAnsi="Arial" w:cs="Arial"/>
      <w:i/>
      <w:color w:val="0000FF"/>
      <w:szCs w:val="24"/>
      <w:lang w:val="en-AU" w:eastAsia="en-US"/>
    </w:rPr>
  </w:style>
  <w:style w:type="character" w:customStyle="1" w:styleId="GuidanceTextChar">
    <w:name w:val="Guidance Text Char"/>
    <w:link w:val="GuidanceText"/>
    <w:rsid w:val="004F4D93"/>
    <w:rPr>
      <w:rFonts w:ascii="Arial" w:hAnsi="Arial" w:cs="Arial"/>
      <w:i/>
      <w:color w:val="0000FF"/>
      <w:szCs w:val="24"/>
      <w:lang w:val="en-AU" w:eastAsia="en-US"/>
    </w:rPr>
  </w:style>
  <w:style w:type="paragraph" w:customStyle="1" w:styleId="Header-Right">
    <w:name w:val="Header - Right"/>
    <w:link w:val="Header-RightCharChar"/>
    <w:rsid w:val="000A1AF4"/>
    <w:pPr>
      <w:jc w:val="right"/>
    </w:pPr>
    <w:rPr>
      <w:rFonts w:ascii="Arial" w:hAnsi="Arial" w:cs="Arial"/>
      <w:color w:val="000000"/>
      <w:sz w:val="18"/>
      <w:szCs w:val="18"/>
      <w:lang w:val="en-AU" w:eastAsia="en-US"/>
    </w:rPr>
  </w:style>
  <w:style w:type="character" w:customStyle="1" w:styleId="HeaderChar">
    <w:name w:val="Header Char"/>
    <w:link w:val="Header"/>
    <w:rsid w:val="000A1AF4"/>
    <w:rPr>
      <w:rFonts w:ascii="Arial" w:hAnsi="Arial" w:cs="Arial"/>
      <w:color w:val="000000"/>
      <w:sz w:val="18"/>
      <w:szCs w:val="18"/>
      <w:lang w:val="en-AU" w:eastAsia="en-US"/>
    </w:rPr>
  </w:style>
  <w:style w:type="character" w:customStyle="1" w:styleId="Header-RightCharChar">
    <w:name w:val="Header - Right Char Char"/>
    <w:link w:val="Header-Right"/>
    <w:rsid w:val="000A1AF4"/>
    <w:rPr>
      <w:rFonts w:ascii="Arial" w:hAnsi="Arial" w:cs="Arial"/>
      <w:color w:val="000000"/>
      <w:sz w:val="18"/>
      <w:szCs w:val="18"/>
      <w:lang w:val="en-AU" w:eastAsia="en-US"/>
    </w:rPr>
  </w:style>
  <w:style w:type="paragraph" w:customStyle="1" w:styleId="TableGuidanceText">
    <w:name w:val="Table Guidance Text"/>
    <w:next w:val="TableText"/>
    <w:rsid w:val="00DA7CAC"/>
    <w:pPr>
      <w:spacing w:before="60" w:after="60"/>
    </w:pPr>
    <w:rPr>
      <w:rFonts w:ascii="Arial" w:hAnsi="Arial" w:cs="Arial"/>
      <w:i/>
      <w:color w:val="0000FF"/>
      <w:sz w:val="18"/>
      <w:szCs w:val="18"/>
      <w:lang w:val="en-AU" w:eastAsia="en-US"/>
    </w:rPr>
  </w:style>
  <w:style w:type="character" w:customStyle="1" w:styleId="InstructionBlue">
    <w:name w:val="Instruction Blue"/>
    <w:semiHidden/>
    <w:rsid w:val="00E94C0A"/>
    <w:rPr>
      <w:rFonts w:ascii="Arial" w:hAnsi="Arial" w:cs="Arial"/>
      <w:b/>
      <w:color w:val="333399"/>
      <w:sz w:val="18"/>
    </w:rPr>
  </w:style>
  <w:style w:type="table" w:styleId="PlainTable3">
    <w:name w:val="Plain Table 3"/>
    <w:basedOn w:val="TableNormal"/>
    <w:uiPriority w:val="43"/>
    <w:rsid w:val="00E360AA"/>
    <w:tblPr>
      <w:tblStyleRowBandSize w:val="1"/>
      <w:tblStyleColBandSize w:val="1"/>
    </w:tblPr>
    <w:tblStylePr w:type="firstRow">
      <w:rPr>
        <w:b/>
        <w:bCs/>
        <w:caps/>
      </w:rPr>
      <w:tblPr/>
      <w:tcPr>
        <w:tcBorders>
          <w:bottom w:val="single" w:sz="4" w:space="0" w:color="80A7E4"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0A7E4"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LevelBody1-atext">
    <w:name w:val="Level Body 1 - (a) text"/>
    <w:semiHidden/>
    <w:rsid w:val="00793814"/>
    <w:pPr>
      <w:spacing w:before="120" w:after="120"/>
      <w:ind w:left="1361"/>
    </w:pPr>
    <w:rPr>
      <w:rFonts w:ascii="Arial" w:hAnsi="Arial" w:cs="Arial"/>
      <w:lang w:val="en-AU" w:eastAsia="en-US"/>
    </w:rPr>
  </w:style>
  <w:style w:type="paragraph" w:customStyle="1" w:styleId="LevelBody2-itext">
    <w:name w:val="Level Body 2 - (i) text"/>
    <w:semiHidden/>
    <w:rsid w:val="00793814"/>
    <w:pPr>
      <w:spacing w:before="120" w:after="120"/>
      <w:ind w:left="1928"/>
    </w:pPr>
    <w:rPr>
      <w:rFonts w:ascii="Arial" w:hAnsi="Arial" w:cs="Arial"/>
      <w:lang w:val="en-AU" w:eastAsia="en-US"/>
    </w:rPr>
  </w:style>
  <w:style w:type="paragraph" w:customStyle="1" w:styleId="LevelBody3-Atext">
    <w:name w:val="Level Body 3 - (A) text"/>
    <w:semiHidden/>
    <w:rsid w:val="00793814"/>
    <w:pPr>
      <w:spacing w:before="120" w:after="120"/>
      <w:ind w:left="2495"/>
    </w:pPr>
    <w:rPr>
      <w:rFonts w:ascii="Arial" w:hAnsi="Arial" w:cs="Arial"/>
      <w:lang w:val="en-AU" w:eastAsia="en-US"/>
    </w:rPr>
  </w:style>
  <w:style w:type="paragraph" w:customStyle="1" w:styleId="LevelBody4-Itext">
    <w:name w:val="Level Body 4 - (I) text"/>
    <w:semiHidden/>
    <w:rsid w:val="00793814"/>
    <w:pPr>
      <w:spacing w:before="120" w:after="120"/>
      <w:ind w:left="3062"/>
    </w:pPr>
    <w:rPr>
      <w:rFonts w:ascii="Arial" w:hAnsi="Arial" w:cs="Arial"/>
      <w:lang w:val="en-AU" w:eastAsia="en-US"/>
    </w:rPr>
  </w:style>
  <w:style w:type="paragraph" w:customStyle="1" w:styleId="Table-Number">
    <w:name w:val="Table - Number"/>
    <w:rsid w:val="004442CA"/>
    <w:pPr>
      <w:numPr>
        <w:numId w:val="28"/>
      </w:numPr>
      <w:spacing w:before="60" w:after="60"/>
    </w:pPr>
    <w:rPr>
      <w:rFonts w:ascii="Arial" w:hAnsi="Arial" w:cs="Arial"/>
      <w:sz w:val="18"/>
      <w:szCs w:val="18"/>
      <w:lang w:val="en-AU" w:eastAsia="en-US"/>
    </w:rPr>
  </w:style>
  <w:style w:type="paragraph" w:customStyle="1" w:styleId="TableText-List-Level1">
    <w:name w:val="Table Text - List - Level 1"/>
    <w:rsid w:val="004442CA"/>
    <w:pPr>
      <w:numPr>
        <w:ilvl w:val="1"/>
        <w:numId w:val="28"/>
      </w:numPr>
      <w:spacing w:before="60" w:after="60"/>
    </w:pPr>
    <w:rPr>
      <w:rFonts w:ascii="Arial" w:hAnsi="Arial" w:cs="Arial"/>
      <w:sz w:val="18"/>
      <w:szCs w:val="18"/>
      <w:lang w:val="en-AU" w:eastAsia="en-US"/>
    </w:rPr>
  </w:style>
  <w:style w:type="paragraph" w:customStyle="1" w:styleId="TableText-List-Level2">
    <w:name w:val="Table Text - List - Level 2"/>
    <w:rsid w:val="004442CA"/>
    <w:pPr>
      <w:numPr>
        <w:ilvl w:val="2"/>
        <w:numId w:val="28"/>
      </w:numPr>
      <w:spacing w:before="60" w:after="60"/>
    </w:pPr>
    <w:rPr>
      <w:rFonts w:ascii="Arial" w:hAnsi="Arial" w:cs="Arial"/>
      <w:sz w:val="18"/>
      <w:szCs w:val="18"/>
      <w:lang w:val="en-AU" w:eastAsia="en-US"/>
    </w:rPr>
  </w:style>
  <w:style w:type="paragraph" w:customStyle="1" w:styleId="LegalBodyText">
    <w:name w:val="Legal Body Text"/>
    <w:basedOn w:val="Normal"/>
    <w:semiHidden/>
    <w:rsid w:val="00E937FC"/>
    <w:pPr>
      <w:spacing w:before="120"/>
      <w:ind w:left="794"/>
      <w:jc w:val="both"/>
    </w:pPr>
    <w:rPr>
      <w:szCs w:val="24"/>
    </w:rPr>
  </w:style>
  <w:style w:type="paragraph" w:customStyle="1" w:styleId="BodyText-FarLeft">
    <w:name w:val="Body Text - Far Left"/>
    <w:basedOn w:val="Normal"/>
    <w:semiHidden/>
    <w:rsid w:val="00E937FC"/>
    <w:pPr>
      <w:spacing w:before="120"/>
      <w:jc w:val="both"/>
    </w:pPr>
    <w:rPr>
      <w:szCs w:val="24"/>
    </w:rPr>
  </w:style>
  <w:style w:type="paragraph" w:customStyle="1" w:styleId="FigureText-BoldColour">
    <w:name w:val="Figure Text - Bold Colour"/>
    <w:basedOn w:val="TableText-BoldColour"/>
    <w:next w:val="FigureText"/>
    <w:rsid w:val="00F12713"/>
  </w:style>
  <w:style w:type="paragraph" w:customStyle="1" w:styleId="Quotetext">
    <w:name w:val="Quote text"/>
    <w:next w:val="Normal"/>
    <w:rsid w:val="00071D87"/>
    <w:pPr>
      <w:spacing w:before="120" w:after="120"/>
      <w:ind w:left="1440" w:right="646"/>
    </w:pPr>
    <w:rPr>
      <w:rFonts w:ascii="Arial" w:eastAsia="Times" w:hAnsi="Arial" w:cs="Arial"/>
      <w:i/>
      <w:sz w:val="18"/>
      <w:szCs w:val="24"/>
      <w:lang w:val="en-AU" w:eastAsia="en-US"/>
    </w:rPr>
  </w:style>
  <w:style w:type="paragraph" w:customStyle="1" w:styleId="TableText-Colour">
    <w:name w:val="Table Text - Colour"/>
    <w:basedOn w:val="Normal"/>
    <w:rsid w:val="000A1AF4"/>
    <w:pPr>
      <w:spacing w:before="60" w:after="60"/>
    </w:pPr>
    <w:rPr>
      <w:color w:val="262B67" w:themeColor="text2"/>
      <w:sz w:val="18"/>
    </w:rPr>
  </w:style>
  <w:style w:type="paragraph" w:customStyle="1" w:styleId="FigureText-Colour">
    <w:name w:val="Figure Text - Colour"/>
    <w:next w:val="FigureText"/>
    <w:rsid w:val="000A1AF4"/>
    <w:pPr>
      <w:spacing w:before="60" w:after="60"/>
    </w:pPr>
    <w:rPr>
      <w:rFonts w:ascii="Arial" w:hAnsi="Arial" w:cs="Arial"/>
      <w:color w:val="262B67" w:themeColor="text2"/>
      <w:sz w:val="18"/>
      <w:lang w:val="en-AU" w:eastAsia="en-US"/>
    </w:rPr>
  </w:style>
  <w:style w:type="paragraph" w:customStyle="1" w:styleId="GuidanceText-List">
    <w:name w:val="Guidance Text - List"/>
    <w:rsid w:val="0040631E"/>
    <w:pPr>
      <w:numPr>
        <w:numId w:val="24"/>
      </w:numPr>
      <w:spacing w:after="40"/>
    </w:pPr>
    <w:rPr>
      <w:rFonts w:ascii="Arial" w:hAnsi="Arial" w:cs="Arial"/>
      <w:i/>
      <w:color w:val="0000FF"/>
      <w:sz w:val="18"/>
      <w:szCs w:val="24"/>
      <w:lang w:val="en-AU" w:eastAsia="en-US"/>
    </w:rPr>
  </w:style>
  <w:style w:type="paragraph" w:customStyle="1" w:styleId="TableGuidanceText-List">
    <w:name w:val="Table Guidance Text - List"/>
    <w:basedOn w:val="TableText-List"/>
    <w:rsid w:val="006211AD"/>
    <w:rPr>
      <w:i/>
      <w:color w:val="0000FF"/>
    </w:rPr>
  </w:style>
  <w:style w:type="paragraph" w:customStyle="1" w:styleId="FigureText-Centred">
    <w:name w:val="Figure Text - Centred"/>
    <w:rsid w:val="00A1472B"/>
    <w:pPr>
      <w:spacing w:after="120"/>
      <w:jc w:val="center"/>
    </w:pPr>
    <w:rPr>
      <w:rFonts w:ascii="Verdana" w:hAnsi="Verdana"/>
      <w:sz w:val="18"/>
      <w:lang w:val="en-AU" w:eastAsia="en-US"/>
    </w:rPr>
  </w:style>
  <w:style w:type="character" w:styleId="IntenseEmphasis">
    <w:name w:val="Intense Emphasis"/>
    <w:basedOn w:val="DefaultParagraphFont"/>
    <w:uiPriority w:val="21"/>
    <w:qFormat/>
    <w:rsid w:val="00F25DA5"/>
    <w:rPr>
      <w:rFonts w:asciiTheme="minorHAnsi" w:hAnsiTheme="minorHAnsi"/>
      <w:i/>
      <w:iCs/>
      <w:color w:val="470A68" w:themeColor="accent6"/>
    </w:rPr>
  </w:style>
  <w:style w:type="paragraph" w:customStyle="1" w:styleId="BodyText-NumberedList1Indent">
    <w:name w:val="Body Text - Numbered List 1 Indent"/>
    <w:rsid w:val="00E937FC"/>
    <w:pPr>
      <w:spacing w:before="120" w:after="120"/>
      <w:ind w:left="624"/>
      <w:jc w:val="both"/>
    </w:pPr>
    <w:rPr>
      <w:rFonts w:ascii="Arial" w:hAnsi="Arial" w:cs="Arial"/>
      <w:lang w:val="en-AU" w:eastAsia="en-US"/>
    </w:rPr>
  </w:style>
  <w:style w:type="paragraph" w:customStyle="1" w:styleId="BodyText-NumberedListaIndent">
    <w:name w:val="Body Text - Numbered List a Indent"/>
    <w:rsid w:val="00E937FC"/>
    <w:pPr>
      <w:spacing w:before="120" w:after="120"/>
      <w:ind w:left="1134"/>
      <w:jc w:val="both"/>
    </w:pPr>
    <w:rPr>
      <w:rFonts w:ascii="Arial" w:hAnsi="Arial" w:cs="Arial"/>
      <w:lang w:val="en-AU" w:eastAsia="en-US"/>
    </w:rPr>
  </w:style>
  <w:style w:type="paragraph" w:customStyle="1" w:styleId="BodyText-NumberedListiIndent">
    <w:name w:val="Body Text - Numbered List i Indent"/>
    <w:rsid w:val="00E937FC"/>
    <w:pPr>
      <w:spacing w:before="120" w:after="120"/>
      <w:ind w:left="1588"/>
      <w:jc w:val="both"/>
    </w:pPr>
    <w:rPr>
      <w:rFonts w:ascii="Arial" w:hAnsi="Arial" w:cs="Arial"/>
      <w:lang w:val="en-AU" w:eastAsia="en-US"/>
    </w:rPr>
  </w:style>
  <w:style w:type="paragraph" w:customStyle="1" w:styleId="GuidanceText-List-Indent">
    <w:name w:val="Guidance Text - List - Indent"/>
    <w:rsid w:val="00D50C9A"/>
    <w:pPr>
      <w:numPr>
        <w:numId w:val="27"/>
      </w:numPr>
      <w:spacing w:after="120"/>
    </w:pPr>
    <w:rPr>
      <w:rFonts w:ascii="Arial" w:eastAsia="Times" w:hAnsi="Arial" w:cs="Arial"/>
      <w:i/>
      <w:color w:val="0000FF"/>
      <w:szCs w:val="24"/>
      <w:lang w:val="en-AU" w:eastAsia="en-US"/>
    </w:rPr>
  </w:style>
  <w:style w:type="paragraph" w:customStyle="1" w:styleId="GuidanceText-Bold">
    <w:name w:val="Guidance Text - Bold"/>
    <w:basedOn w:val="BodyText-Bold"/>
    <w:rsid w:val="0040631E"/>
    <w:rPr>
      <w:rFonts w:eastAsia="Times"/>
      <w:i/>
      <w:color w:val="0000FF"/>
      <w:sz w:val="18"/>
    </w:rPr>
  </w:style>
  <w:style w:type="paragraph" w:styleId="Quote">
    <w:name w:val="Quote"/>
    <w:basedOn w:val="Normal"/>
    <w:next w:val="Normal"/>
    <w:link w:val="QuoteChar"/>
    <w:uiPriority w:val="29"/>
    <w:qFormat/>
    <w:rsid w:val="00F25DA5"/>
    <w:pPr>
      <w:spacing w:before="200" w:after="160"/>
      <w:ind w:left="864" w:right="864"/>
      <w:jc w:val="center"/>
    </w:pPr>
    <w:rPr>
      <w:i/>
      <w:iCs/>
      <w:color w:val="2459A9" w:themeColor="text1"/>
    </w:rPr>
  </w:style>
  <w:style w:type="paragraph" w:customStyle="1" w:styleId="TableTextSmallBold">
    <w:name w:val="Table Text Small Bold"/>
    <w:rsid w:val="00265C41"/>
    <w:pPr>
      <w:spacing w:before="60" w:after="60"/>
    </w:pPr>
    <w:rPr>
      <w:rFonts w:ascii="Arial" w:eastAsia="Times" w:hAnsi="Arial" w:cs="Arial"/>
      <w:b/>
      <w:sz w:val="16"/>
      <w:szCs w:val="18"/>
      <w:lang w:val="en-AU" w:eastAsia="en-US"/>
    </w:rPr>
  </w:style>
  <w:style w:type="paragraph" w:customStyle="1" w:styleId="TableHeaderSecondary">
    <w:name w:val="Table Header Secondary"/>
    <w:rsid w:val="003D2828"/>
    <w:pPr>
      <w:spacing w:before="60" w:after="20"/>
    </w:pPr>
    <w:rPr>
      <w:rFonts w:ascii="Arial Bold" w:hAnsi="Arial Bold" w:cs="Arial"/>
      <w:b/>
      <w:color w:val="262B67" w:themeColor="text2"/>
      <w:sz w:val="18"/>
      <w:lang w:val="en-AU" w:eastAsia="en-US"/>
    </w:rPr>
  </w:style>
  <w:style w:type="paragraph" w:customStyle="1" w:styleId="CommonContentHeading">
    <w:name w:val="Common Content Heading"/>
    <w:basedOn w:val="Normal"/>
    <w:semiHidden/>
    <w:rsid w:val="004F4D93"/>
    <w:rPr>
      <w:rFonts w:ascii="Verdana" w:eastAsia="Times" w:hAnsi="Verdana" w:cs="Times New Roman"/>
      <w:b/>
      <w:color w:val="002B45"/>
      <w:sz w:val="22"/>
      <w:szCs w:val="30"/>
      <w:lang w:val="en-US" w:eastAsia="en-AU"/>
    </w:rPr>
  </w:style>
  <w:style w:type="paragraph" w:customStyle="1" w:styleId="CommonContentHelpText">
    <w:name w:val="Common Content Help Text"/>
    <w:semiHidden/>
    <w:rsid w:val="00A10C51"/>
    <w:pPr>
      <w:spacing w:before="60" w:after="60"/>
    </w:pPr>
    <w:rPr>
      <w:rFonts w:ascii="Verdana" w:hAnsi="Verdana"/>
      <w:color w:val="FF0000"/>
      <w:sz w:val="22"/>
      <w:szCs w:val="18"/>
      <w:lang w:val="en-AU" w:eastAsia="en-US"/>
    </w:rPr>
  </w:style>
  <w:style w:type="table" w:styleId="ListTable3">
    <w:name w:val="List Table 3"/>
    <w:basedOn w:val="TableNormal"/>
    <w:uiPriority w:val="48"/>
    <w:rsid w:val="001C1113"/>
    <w:tblPr>
      <w:tblStyleRowBandSize w:val="1"/>
      <w:tblStyleColBandSize w:val="1"/>
      <w:tblBorders>
        <w:top w:val="single" w:sz="4" w:space="0" w:color="2459A9" w:themeColor="text1"/>
        <w:left w:val="single" w:sz="4" w:space="0" w:color="2459A9" w:themeColor="text1"/>
        <w:bottom w:val="single" w:sz="4" w:space="0" w:color="2459A9" w:themeColor="text1"/>
        <w:right w:val="single" w:sz="4" w:space="0" w:color="2459A9" w:themeColor="text1"/>
      </w:tblBorders>
    </w:tblPr>
    <w:tblStylePr w:type="firstRow">
      <w:rPr>
        <w:b/>
        <w:bCs/>
        <w:color w:val="FFFFFF" w:themeColor="background1"/>
      </w:rPr>
      <w:tblPr/>
      <w:tcPr>
        <w:shd w:val="clear" w:color="auto" w:fill="2459A9" w:themeFill="text1"/>
      </w:tcPr>
    </w:tblStylePr>
    <w:tblStylePr w:type="lastRow">
      <w:rPr>
        <w:b/>
        <w:bCs/>
      </w:rPr>
      <w:tblPr/>
      <w:tcPr>
        <w:tcBorders>
          <w:top w:val="double" w:sz="4" w:space="0" w:color="2459A9"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459A9" w:themeColor="text1"/>
          <w:right w:val="single" w:sz="4" w:space="0" w:color="2459A9" w:themeColor="text1"/>
        </w:tcBorders>
      </w:tcPr>
    </w:tblStylePr>
    <w:tblStylePr w:type="band1Horz">
      <w:tblPr/>
      <w:tcPr>
        <w:tcBorders>
          <w:top w:val="single" w:sz="4" w:space="0" w:color="2459A9" w:themeColor="text1"/>
          <w:bottom w:val="single" w:sz="4" w:space="0" w:color="2459A9"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459A9" w:themeColor="text1"/>
          <w:left w:val="nil"/>
        </w:tcBorders>
      </w:tcPr>
    </w:tblStylePr>
    <w:tblStylePr w:type="swCell">
      <w:tblPr/>
      <w:tcPr>
        <w:tcBorders>
          <w:top w:val="double" w:sz="4" w:space="0" w:color="2459A9" w:themeColor="text1"/>
          <w:right w:val="nil"/>
        </w:tcBorders>
      </w:tcPr>
    </w:tblStylePr>
  </w:style>
  <w:style w:type="table" w:styleId="GridTable1Light">
    <w:name w:val="Grid Table 1 Light"/>
    <w:basedOn w:val="TableNormal"/>
    <w:uiPriority w:val="46"/>
    <w:rsid w:val="003A4E25"/>
    <w:tblPr>
      <w:tblStyleRowBandSize w:val="1"/>
      <w:tblStyleColBandSize w:val="1"/>
      <w:tblBorders>
        <w:top w:val="single" w:sz="4" w:space="0" w:color="9AB9E9" w:themeColor="text1" w:themeTint="66"/>
        <w:left w:val="single" w:sz="4" w:space="0" w:color="9AB9E9" w:themeColor="text1" w:themeTint="66"/>
        <w:bottom w:val="single" w:sz="4" w:space="0" w:color="9AB9E9" w:themeColor="text1" w:themeTint="66"/>
        <w:right w:val="single" w:sz="4" w:space="0" w:color="9AB9E9" w:themeColor="text1" w:themeTint="66"/>
        <w:insideH w:val="single" w:sz="4" w:space="0" w:color="9AB9E9" w:themeColor="text1" w:themeTint="66"/>
        <w:insideV w:val="single" w:sz="4" w:space="0" w:color="9AB9E9" w:themeColor="text1" w:themeTint="66"/>
      </w:tblBorders>
    </w:tblPr>
    <w:tblStylePr w:type="firstRow">
      <w:rPr>
        <w:b/>
        <w:bCs/>
      </w:rPr>
      <w:tblPr/>
      <w:tcPr>
        <w:tcBorders>
          <w:bottom w:val="single" w:sz="12" w:space="0" w:color="6897DE" w:themeColor="text1" w:themeTint="99"/>
        </w:tcBorders>
      </w:tcPr>
    </w:tblStylePr>
    <w:tblStylePr w:type="lastRow">
      <w:rPr>
        <w:b/>
        <w:bCs/>
      </w:rPr>
      <w:tblPr/>
      <w:tcPr>
        <w:tcBorders>
          <w:top w:val="double" w:sz="2" w:space="0" w:color="6897DE"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287188"/>
    <w:pPr>
      <w:ind w:left="720"/>
      <w:contextualSpacing/>
    </w:pPr>
  </w:style>
  <w:style w:type="paragraph" w:styleId="NoSpacing">
    <w:name w:val="No Spacing"/>
    <w:uiPriority w:val="1"/>
    <w:qFormat/>
    <w:rsid w:val="00287188"/>
    <w:pPr>
      <w:ind w:left="794"/>
    </w:pPr>
    <w:rPr>
      <w:rFonts w:ascii="Arial" w:hAnsi="Arial" w:cs="Arial"/>
      <w:color w:val="000000"/>
      <w:lang w:val="en-AU" w:eastAsia="en-US"/>
    </w:rPr>
  </w:style>
  <w:style w:type="character" w:customStyle="1" w:styleId="QuoteChar">
    <w:name w:val="Quote Char"/>
    <w:basedOn w:val="DefaultParagraphFont"/>
    <w:link w:val="Quote"/>
    <w:uiPriority w:val="29"/>
    <w:rsid w:val="00F25DA5"/>
    <w:rPr>
      <w:rFonts w:ascii="Arial" w:hAnsi="Arial" w:cs="Arial"/>
      <w:i/>
      <w:iCs/>
      <w:color w:val="2459A9" w:themeColor="text1"/>
      <w:lang w:val="en-AU" w:eastAsia="en-US"/>
    </w:rPr>
  </w:style>
  <w:style w:type="paragraph" w:styleId="IntenseQuote">
    <w:name w:val="Intense Quote"/>
    <w:basedOn w:val="Normal"/>
    <w:next w:val="Normal"/>
    <w:link w:val="IntenseQuoteChar"/>
    <w:uiPriority w:val="30"/>
    <w:qFormat/>
    <w:rsid w:val="00F25DA5"/>
    <w:pPr>
      <w:spacing w:before="360" w:after="360"/>
      <w:ind w:left="864" w:right="864"/>
      <w:jc w:val="center"/>
    </w:pPr>
    <w:rPr>
      <w:b/>
      <w:i/>
      <w:iCs/>
      <w:color w:val="262B67" w:themeColor="text2"/>
    </w:rPr>
  </w:style>
  <w:style w:type="character" w:customStyle="1" w:styleId="IntenseQuoteChar">
    <w:name w:val="Intense Quote Char"/>
    <w:basedOn w:val="DefaultParagraphFont"/>
    <w:link w:val="IntenseQuote"/>
    <w:uiPriority w:val="30"/>
    <w:rsid w:val="00F25DA5"/>
    <w:rPr>
      <w:rFonts w:ascii="Arial" w:hAnsi="Arial" w:cs="Arial"/>
      <w:b/>
      <w:i/>
      <w:iCs/>
      <w:color w:val="262B67" w:themeColor="text2"/>
      <w:lang w:val="en-AU" w:eastAsia="en-US"/>
    </w:rPr>
  </w:style>
  <w:style w:type="paragraph" w:styleId="BodyText">
    <w:name w:val="Body Text"/>
    <w:basedOn w:val="Normal"/>
    <w:link w:val="BodyTextChar"/>
    <w:semiHidden/>
    <w:unhideWhenUsed/>
    <w:rsid w:val="003C5A2D"/>
  </w:style>
  <w:style w:type="character" w:customStyle="1" w:styleId="BodyTextChar">
    <w:name w:val="Body Text Char"/>
    <w:basedOn w:val="DefaultParagraphFont"/>
    <w:link w:val="BodyText"/>
    <w:semiHidden/>
    <w:rsid w:val="003C5A2D"/>
    <w:rPr>
      <w:rFonts w:ascii="Arial" w:hAnsi="Arial" w:cs="Arial"/>
      <w:color w:val="000000"/>
      <w:lang w:val="en-AU" w:eastAsia="en-US"/>
    </w:rPr>
  </w:style>
  <w:style w:type="character" w:customStyle="1" w:styleId="bullet1-noindentCharChar">
    <w:name w:val="bullet 1 - no indent Char Char"/>
    <w:link w:val="bullet1-noindent"/>
    <w:rsid w:val="005B3A4C"/>
    <w:rPr>
      <w:sz w:val="24"/>
      <w:szCs w:val="32"/>
      <w:lang w:val="en-AU" w:eastAsia="en-US"/>
    </w:rPr>
  </w:style>
  <w:style w:type="paragraph" w:customStyle="1" w:styleId="bullet1-noindent">
    <w:name w:val="bullet 1 - no indent"/>
    <w:basedOn w:val="Normal"/>
    <w:link w:val="bullet1-noindentCharChar"/>
    <w:rsid w:val="005B3A4C"/>
    <w:pPr>
      <w:tabs>
        <w:tab w:val="num" w:pos="454"/>
      </w:tabs>
      <w:overflowPunct w:val="0"/>
      <w:autoSpaceDE w:val="0"/>
      <w:autoSpaceDN w:val="0"/>
      <w:adjustRightInd w:val="0"/>
      <w:spacing w:after="160" w:line="264" w:lineRule="auto"/>
      <w:ind w:left="454" w:hanging="454"/>
      <w:textAlignment w:val="baseline"/>
    </w:pPr>
    <w:rPr>
      <w:rFonts w:ascii="Times New Roman" w:hAnsi="Times New Roman" w:cs="Times New Roman"/>
      <w:sz w:val="24"/>
      <w:szCs w:val="32"/>
    </w:rPr>
  </w:style>
  <w:style w:type="table" w:styleId="TableGridLight">
    <w:name w:val="Grid Table Light"/>
    <w:basedOn w:val="TableNormal"/>
    <w:uiPriority w:val="40"/>
    <w:rsid w:val="005B3A4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2">
    <w:name w:val="Bullet 2"/>
    <w:basedOn w:val="Normal"/>
    <w:autoRedefine/>
    <w:rsid w:val="00E53C28"/>
    <w:pPr>
      <w:numPr>
        <w:numId w:val="31"/>
      </w:numPr>
      <w:tabs>
        <w:tab w:val="clear" w:pos="720"/>
      </w:tabs>
      <w:overflowPunct w:val="0"/>
      <w:autoSpaceDE w:val="0"/>
      <w:autoSpaceDN w:val="0"/>
      <w:adjustRightInd w:val="0"/>
      <w:spacing w:after="160" w:line="264" w:lineRule="auto"/>
      <w:ind w:left="1027" w:hanging="283"/>
      <w:textAlignment w:val="baseline"/>
    </w:pPr>
    <w:rPr>
      <w:rFonts w:ascii="Times New Roman" w:hAnsi="Times New Roman" w:cs="Times New Roman"/>
      <w:sz w:val="24"/>
      <w:szCs w:val="32"/>
      <w:lang w:val="en-US"/>
    </w:rPr>
  </w:style>
  <w:style w:type="table" w:styleId="GridTable4">
    <w:name w:val="Grid Table 4"/>
    <w:basedOn w:val="TableNormal"/>
    <w:uiPriority w:val="49"/>
    <w:rsid w:val="00A91548"/>
    <w:tblPr>
      <w:tblStyleRowBandSize w:val="1"/>
      <w:tblStyleColBandSize w:val="1"/>
      <w:tblBorders>
        <w:top w:val="single" w:sz="4" w:space="0" w:color="6897DE" w:themeColor="text1" w:themeTint="99"/>
        <w:left w:val="single" w:sz="4" w:space="0" w:color="6897DE" w:themeColor="text1" w:themeTint="99"/>
        <w:bottom w:val="single" w:sz="4" w:space="0" w:color="6897DE" w:themeColor="text1" w:themeTint="99"/>
        <w:right w:val="single" w:sz="4" w:space="0" w:color="6897DE" w:themeColor="text1" w:themeTint="99"/>
        <w:insideH w:val="single" w:sz="4" w:space="0" w:color="6897DE" w:themeColor="text1" w:themeTint="99"/>
        <w:insideV w:val="single" w:sz="4" w:space="0" w:color="6897DE" w:themeColor="text1" w:themeTint="99"/>
      </w:tblBorders>
    </w:tblPr>
    <w:tblStylePr w:type="firstRow">
      <w:rPr>
        <w:b/>
        <w:bCs/>
        <w:color w:val="FFFFFF" w:themeColor="background1"/>
      </w:rPr>
      <w:tblPr/>
      <w:tcPr>
        <w:tcBorders>
          <w:top w:val="single" w:sz="4" w:space="0" w:color="2459A9" w:themeColor="text1"/>
          <w:left w:val="single" w:sz="4" w:space="0" w:color="2459A9" w:themeColor="text1"/>
          <w:bottom w:val="single" w:sz="4" w:space="0" w:color="2459A9" w:themeColor="text1"/>
          <w:right w:val="single" w:sz="4" w:space="0" w:color="2459A9" w:themeColor="text1"/>
          <w:insideH w:val="nil"/>
          <w:insideV w:val="nil"/>
        </w:tcBorders>
        <w:shd w:val="clear" w:color="auto" w:fill="2459A9" w:themeFill="text1"/>
      </w:tcPr>
    </w:tblStylePr>
    <w:tblStylePr w:type="lastRow">
      <w:rPr>
        <w:b/>
        <w:bCs/>
      </w:rPr>
      <w:tblPr/>
      <w:tcPr>
        <w:tcBorders>
          <w:top w:val="double" w:sz="4" w:space="0" w:color="2459A9" w:themeColor="text1"/>
        </w:tcBorders>
      </w:tcPr>
    </w:tblStylePr>
    <w:tblStylePr w:type="firstCol">
      <w:rPr>
        <w:b/>
        <w:bCs/>
      </w:rPr>
    </w:tblStylePr>
    <w:tblStylePr w:type="lastCol">
      <w:rPr>
        <w:b/>
        <w:bCs/>
      </w:rPr>
    </w:tblStylePr>
    <w:tblStylePr w:type="band1Vert">
      <w:tblPr/>
      <w:tcPr>
        <w:shd w:val="clear" w:color="auto" w:fill="CCDCF4" w:themeFill="text1" w:themeFillTint="33"/>
      </w:tcPr>
    </w:tblStylePr>
    <w:tblStylePr w:type="band1Horz">
      <w:tblPr/>
      <w:tcPr>
        <w:shd w:val="clear" w:color="auto" w:fill="CCDCF4" w:themeFill="text1" w:themeFillTint="33"/>
      </w:tcPr>
    </w:tblStylePr>
  </w:style>
  <w:style w:type="table" w:styleId="PlainTable2">
    <w:name w:val="Plain Table 2"/>
    <w:basedOn w:val="TableNormal"/>
    <w:uiPriority w:val="42"/>
    <w:rsid w:val="001C1113"/>
    <w:tblPr>
      <w:tblStyleRowBandSize w:val="1"/>
      <w:tblStyleColBandSize w:val="1"/>
      <w:tblBorders>
        <w:bottom w:val="single" w:sz="4" w:space="0" w:color="80A7E4" w:themeColor="text1" w:themeTint="80"/>
      </w:tblBorders>
    </w:tblPr>
    <w:tcPr>
      <w:shd w:val="clear" w:color="auto" w:fill="auto"/>
      <w:tcMar>
        <w:top w:w="85" w:type="dxa"/>
        <w:bottom w:w="85" w:type="dxa"/>
      </w:tcMar>
    </w:tcPr>
    <w:tblStylePr w:type="firstRow">
      <w:rPr>
        <w:rFonts w:asciiTheme="majorHAnsi" w:hAnsiTheme="majorHAnsi"/>
        <w:b/>
        <w:bCs/>
      </w:rPr>
      <w:tblPr/>
      <w:tcPr>
        <w:tcBorders>
          <w:bottom w:val="single" w:sz="4" w:space="0" w:color="80A7E4" w:themeColor="text1" w:themeTint="80"/>
        </w:tcBorders>
      </w:tcPr>
    </w:tblStylePr>
    <w:tblStylePr w:type="lastRow">
      <w:rPr>
        <w:b/>
        <w:bCs/>
      </w:rPr>
      <w:tblPr/>
      <w:tcPr>
        <w:tcBorders>
          <w:top w:val="single" w:sz="4" w:space="0" w:color="80A7E4" w:themeColor="text1" w:themeTint="80"/>
        </w:tcBorders>
      </w:tcPr>
    </w:tblStylePr>
    <w:tblStylePr w:type="firstCol">
      <w:rPr>
        <w:b/>
        <w:bCs/>
      </w:rPr>
    </w:tblStylePr>
    <w:tblStylePr w:type="lastCol">
      <w:rPr>
        <w:b/>
        <w:bCs/>
      </w:rPr>
    </w:tblStylePr>
    <w:tblStylePr w:type="band1Horz">
      <w:tblPr/>
      <w:tcPr>
        <w:tcBorders>
          <w:top w:val="single" w:sz="4" w:space="0" w:color="80A7E4" w:themeColor="text1" w:themeTint="80"/>
          <w:bottom w:val="single" w:sz="4" w:space="0" w:color="80A7E4" w:themeColor="text1" w:themeTint="80"/>
        </w:tcBorders>
      </w:tcPr>
    </w:tblStylePr>
  </w:style>
  <w:style w:type="character" w:customStyle="1" w:styleId="Heading3Char">
    <w:name w:val="Heading 3 Char"/>
    <w:aliases w:val="h3 Char,-MD Char,Internal Head Char,SideHead Char"/>
    <w:link w:val="Heading3"/>
    <w:rsid w:val="00093791"/>
    <w:rPr>
      <w:rFonts w:ascii="Arial Bold" w:hAnsi="Arial Bold" w:cs="Arial"/>
      <w:b/>
      <w:color w:val="470A68" w:themeColor="accent6"/>
      <w:sz w:val="24"/>
      <w:szCs w:val="26"/>
      <w:lang w:val="en-AU" w:eastAsia="en-US"/>
    </w:rPr>
  </w:style>
  <w:style w:type="character" w:customStyle="1" w:styleId="CommentTextChar">
    <w:name w:val="Comment Text Char"/>
    <w:link w:val="CommentText"/>
    <w:rsid w:val="003C1C77"/>
    <w:rPr>
      <w:rFonts w:ascii="Arial" w:hAnsi="Arial" w:cs="Arial"/>
      <w:color w:val="000000"/>
      <w:u w:val="single"/>
      <w:lang w:val="en-AU" w:eastAsia="en-US"/>
    </w:rPr>
  </w:style>
  <w:style w:type="character" w:styleId="PlaceholderText">
    <w:name w:val="Placeholder Text"/>
    <w:basedOn w:val="DefaultParagraphFont"/>
    <w:uiPriority w:val="99"/>
    <w:semiHidden/>
    <w:rsid w:val="00782ADE"/>
    <w:rPr>
      <w:color w:val="808080"/>
    </w:rPr>
  </w:style>
  <w:style w:type="paragraph" w:customStyle="1" w:styleId="BodyBody">
    <w:name w:val="Body (Body)"/>
    <w:basedOn w:val="Normal"/>
    <w:uiPriority w:val="99"/>
    <w:rsid w:val="00CC3495"/>
    <w:pPr>
      <w:suppressAutoHyphens/>
      <w:autoSpaceDE w:val="0"/>
      <w:autoSpaceDN w:val="0"/>
      <w:adjustRightInd w:val="0"/>
      <w:spacing w:after="113" w:line="288" w:lineRule="auto"/>
      <w:textAlignment w:val="center"/>
    </w:pPr>
    <w:rPr>
      <w:rFonts w:ascii="VIC" w:hAnsi="VIC" w:cs="VIC"/>
      <w:color w:val="000000"/>
      <w:sz w:val="24"/>
      <w:szCs w:val="24"/>
      <w:lang w:val="en-US" w:eastAsia="en-IN"/>
    </w:rPr>
  </w:style>
  <w:style w:type="paragraph" w:customStyle="1" w:styleId="Bullet1Body">
    <w:name w:val="Bullet 1 (Body)"/>
    <w:basedOn w:val="Normal"/>
    <w:uiPriority w:val="99"/>
    <w:rsid w:val="00CC3495"/>
    <w:pPr>
      <w:suppressAutoHyphens/>
      <w:autoSpaceDE w:val="0"/>
      <w:autoSpaceDN w:val="0"/>
      <w:adjustRightInd w:val="0"/>
      <w:spacing w:before="28" w:after="85" w:line="288" w:lineRule="auto"/>
      <w:ind w:left="283" w:hanging="283"/>
      <w:textAlignment w:val="center"/>
    </w:pPr>
    <w:rPr>
      <w:rFonts w:ascii="VIC" w:hAnsi="VIC" w:cs="VIC"/>
      <w:color w:val="000000"/>
      <w:sz w:val="24"/>
      <w:szCs w:val="24"/>
      <w:lang w:val="en-US" w:eastAsia="en-IN"/>
    </w:rPr>
  </w:style>
  <w:style w:type="paragraph" w:styleId="Revision">
    <w:name w:val="Revision"/>
    <w:hidden/>
    <w:uiPriority w:val="99"/>
    <w:semiHidden/>
    <w:rsid w:val="006773DE"/>
    <w:rPr>
      <w:rFonts w:ascii="Arial" w:hAnsi="Arial" w:cs="Arial"/>
      <w:sz w:val="21"/>
      <w:lang w:val="en-AU" w:eastAsia="en-US"/>
    </w:rPr>
  </w:style>
  <w:style w:type="character" w:styleId="UnresolvedMention">
    <w:name w:val="Unresolved Mention"/>
    <w:basedOn w:val="DefaultParagraphFont"/>
    <w:uiPriority w:val="99"/>
    <w:semiHidden/>
    <w:unhideWhenUsed/>
    <w:rsid w:val="00F42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vcglr.vic.gov.au/sites/default/files/booths_or_point_of_sale_fact_sheet.pdf" TargetMode="External"/><Relationship Id="rId26" Type="http://schemas.openxmlformats.org/officeDocument/2006/relationships/hyperlink" Target="https://www.vcglr.vic.gov.au/sites/default/files/Intoxication_guidelines.pdf.pdf" TargetMode="External"/><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vcglr.vic.gov.au/liquor/sporting-and-community-club/understand-your-liquor-licence/your-obligations/schedule-1-requirements-clubs" TargetMode="External"/><Relationship Id="rId25" Type="http://schemas.openxmlformats.org/officeDocument/2006/relationships/hyperlink" Target="https://www.vcglr.vic.gov.au/sites/default/files/booths_or_point_of_sale_fact_sheet.pdf" TargetMode="External"/><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4.xml"/><Relationship Id="rId29" Type="http://schemas.openxmlformats.org/officeDocument/2006/relationships/hyperlink" Target="https://adf.org.au/programs/good-s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vcglr.vic.gov.au/liquor/sporting-and-community-club/licensee-resources/sporting-club-resources" TargetMode="External"/><Relationship Id="rId32" Type="http://schemas.openxmlformats.org/officeDocument/2006/relationships/hyperlink" Target="http://vcglr.vic.gov.au"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www.vcglr.vic.gov.au/sites/default/files/20190624breaches_under_the_lcra_1998_-_2018_1.pdf" TargetMode="External"/><Relationship Id="rId28" Type="http://schemas.openxmlformats.org/officeDocument/2006/relationships/hyperlink" Target="https://www.vcglr.vic.gov.au/sites/default/files/20200108-_guide_to_planning_a_fundraiser.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yperlink" Target="https://www.vcglr.vic.gov.au/page-footer/subscribe-vcglr-news-updat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yperlink" Target="https://www.epa.vic.gov.au/for-community/environmental-information/noise" TargetMode="External"/><Relationship Id="rId27" Type="http://schemas.openxmlformats.org/officeDocument/2006/relationships/hyperlink" Target="https://www.vcglr.vic.gov.au/sites/default/files/uploadLiquor_licensing_fact_sheet_-_Responsible_liquor_advertising___promotions_1.pdf" TargetMode="External"/><Relationship Id="rId30" Type="http://schemas.openxmlformats.org/officeDocument/2006/relationships/hyperlink" Target="https://ccv.net.au/" TargetMode="External"/><Relationship Id="rId35" Type="http://schemas.openxmlformats.org/officeDocument/2006/relationships/glossaryDocument" Target="glossary/document.xm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vcglr-templates\Templates\0018%20VCGLR%20General%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97E3F7E5C004AAA9364476AC67F33F3"/>
        <w:category>
          <w:name w:val="General"/>
          <w:gallery w:val="placeholder"/>
        </w:category>
        <w:types>
          <w:type w:val="bbPlcHdr"/>
        </w:types>
        <w:behaviors>
          <w:behavior w:val="content"/>
        </w:behaviors>
        <w:guid w:val="{1D94F4D5-4DEE-4F94-90F7-EF5F8ABD3B19}"/>
      </w:docPartPr>
      <w:docPartBody>
        <w:p w:rsidR="006D633B" w:rsidRDefault="006D633B" w:rsidP="006D633B">
          <w:pPr>
            <w:pStyle w:val="197E3F7E5C004AAA9364476AC67F33F31"/>
          </w:pPr>
          <w:r w:rsidRPr="0056036F">
            <w:rPr>
              <w:rStyle w:val="PlaceholderText"/>
            </w:rPr>
            <w:t>Click or tap here to enter text.</w:t>
          </w:r>
        </w:p>
      </w:docPartBody>
    </w:docPart>
    <w:docPart>
      <w:docPartPr>
        <w:name w:val="7A637BD34D144A449D2C44E380C0DC57"/>
        <w:category>
          <w:name w:val="General"/>
          <w:gallery w:val="placeholder"/>
        </w:category>
        <w:types>
          <w:type w:val="bbPlcHdr"/>
        </w:types>
        <w:behaviors>
          <w:behavior w:val="content"/>
        </w:behaviors>
        <w:guid w:val="{26CB7609-3598-438F-8D50-FD169E757408}"/>
      </w:docPartPr>
      <w:docPartBody>
        <w:p w:rsidR="006D633B" w:rsidRDefault="006D633B" w:rsidP="006D633B">
          <w:pPr>
            <w:pStyle w:val="7A637BD34D144A449D2C44E380C0DC571"/>
          </w:pPr>
          <w:r w:rsidRPr="0056036F">
            <w:rPr>
              <w:rStyle w:val="PlaceholderText"/>
            </w:rPr>
            <w:t>Click or tap here to enter text.</w:t>
          </w:r>
        </w:p>
      </w:docPartBody>
    </w:docPart>
    <w:docPart>
      <w:docPartPr>
        <w:name w:val="2A436CAAB6934474892858A892214038"/>
        <w:category>
          <w:name w:val="General"/>
          <w:gallery w:val="placeholder"/>
        </w:category>
        <w:types>
          <w:type w:val="bbPlcHdr"/>
        </w:types>
        <w:behaviors>
          <w:behavior w:val="content"/>
        </w:behaviors>
        <w:guid w:val="{04352FA8-F952-42DC-A5FE-238E40015725}"/>
      </w:docPartPr>
      <w:docPartBody>
        <w:p w:rsidR="006D633B" w:rsidRDefault="006D633B" w:rsidP="006D633B">
          <w:pPr>
            <w:pStyle w:val="2A436CAAB6934474892858A8922140381"/>
          </w:pPr>
          <w:r w:rsidRPr="0056036F">
            <w:rPr>
              <w:rStyle w:val="PlaceholderText"/>
            </w:rPr>
            <w:t>Click or tap here to enter text.</w:t>
          </w:r>
        </w:p>
      </w:docPartBody>
    </w:docPart>
    <w:docPart>
      <w:docPartPr>
        <w:name w:val="A61D25C8DB6E4D3998A5BA5090328E02"/>
        <w:category>
          <w:name w:val="General"/>
          <w:gallery w:val="placeholder"/>
        </w:category>
        <w:types>
          <w:type w:val="bbPlcHdr"/>
        </w:types>
        <w:behaviors>
          <w:behavior w:val="content"/>
        </w:behaviors>
        <w:guid w:val="{E0C28CB9-C11C-4AE7-AE89-091FF5311508}"/>
      </w:docPartPr>
      <w:docPartBody>
        <w:p w:rsidR="006D633B" w:rsidRDefault="006D633B" w:rsidP="006D633B">
          <w:pPr>
            <w:pStyle w:val="A61D25C8DB6E4D3998A5BA5090328E021"/>
          </w:pPr>
          <w:r w:rsidRPr="0056036F">
            <w:rPr>
              <w:rStyle w:val="PlaceholderText"/>
            </w:rPr>
            <w:t>Click or tap here to enter text.</w:t>
          </w:r>
        </w:p>
      </w:docPartBody>
    </w:docPart>
    <w:docPart>
      <w:docPartPr>
        <w:name w:val="38AAE024109745FF8983639C14F71636"/>
        <w:category>
          <w:name w:val="General"/>
          <w:gallery w:val="placeholder"/>
        </w:category>
        <w:types>
          <w:type w:val="bbPlcHdr"/>
        </w:types>
        <w:behaviors>
          <w:behavior w:val="content"/>
        </w:behaviors>
        <w:guid w:val="{BADFE73C-B15B-44BA-90BC-B5C827BFFB61}"/>
      </w:docPartPr>
      <w:docPartBody>
        <w:p w:rsidR="002437FA" w:rsidRDefault="006D633B" w:rsidP="006D633B">
          <w:pPr>
            <w:pStyle w:val="38AAE024109745FF8983639C14F71636"/>
          </w:pPr>
          <w:r w:rsidRPr="0056036F">
            <w:rPr>
              <w:rStyle w:val="PlaceholderText"/>
            </w:rPr>
            <w:t>Click or tap here to enter text.</w:t>
          </w:r>
        </w:p>
      </w:docPartBody>
    </w:docPart>
    <w:docPart>
      <w:docPartPr>
        <w:name w:val="49E879F2E599EC41BB064AD5DD77A1BB"/>
        <w:category>
          <w:name w:val="General"/>
          <w:gallery w:val="placeholder"/>
        </w:category>
        <w:types>
          <w:type w:val="bbPlcHdr"/>
        </w:types>
        <w:behaviors>
          <w:behavior w:val="content"/>
        </w:behaviors>
        <w:guid w:val="{DAC93259-7FC0-894F-BCB7-5A3B26902B6A}"/>
      </w:docPartPr>
      <w:docPartBody>
        <w:p w:rsidR="00425C91" w:rsidRDefault="00F70075" w:rsidP="00F70075">
          <w:pPr>
            <w:pStyle w:val="49E879F2E599EC41BB064AD5DD77A1BB"/>
          </w:pPr>
          <w:r w:rsidRPr="0056036F">
            <w:rPr>
              <w:rStyle w:val="PlaceholderText"/>
            </w:rPr>
            <w:t>Click or tap here to enter text.</w:t>
          </w:r>
        </w:p>
      </w:docPartBody>
    </w:docPart>
    <w:docPart>
      <w:docPartPr>
        <w:name w:val="B4EF0236B201CD418A320B797F57A834"/>
        <w:category>
          <w:name w:val="General"/>
          <w:gallery w:val="placeholder"/>
        </w:category>
        <w:types>
          <w:type w:val="bbPlcHdr"/>
        </w:types>
        <w:behaviors>
          <w:behavior w:val="content"/>
        </w:behaviors>
        <w:guid w:val="{0EAE436C-7B9B-CD4E-A23F-DB5CA4397398}"/>
      </w:docPartPr>
      <w:docPartBody>
        <w:p w:rsidR="00425C91" w:rsidRDefault="00F70075" w:rsidP="00F70075">
          <w:pPr>
            <w:pStyle w:val="B4EF0236B201CD418A320B797F57A834"/>
          </w:pPr>
          <w:r w:rsidRPr="0056036F">
            <w:rPr>
              <w:rStyle w:val="PlaceholderText"/>
            </w:rPr>
            <w:t>Click or tap here to enter text.</w:t>
          </w:r>
        </w:p>
      </w:docPartBody>
    </w:docPart>
    <w:docPart>
      <w:docPartPr>
        <w:name w:val="EF5657B546D4414A8755C9D4C52E33D0"/>
        <w:category>
          <w:name w:val="General"/>
          <w:gallery w:val="placeholder"/>
        </w:category>
        <w:types>
          <w:type w:val="bbPlcHdr"/>
        </w:types>
        <w:behaviors>
          <w:behavior w:val="content"/>
        </w:behaviors>
        <w:guid w:val="{42295FDC-88BA-564E-A221-45F139824D2E}"/>
      </w:docPartPr>
      <w:docPartBody>
        <w:p w:rsidR="00425C91" w:rsidRDefault="00F70075" w:rsidP="00F70075">
          <w:pPr>
            <w:pStyle w:val="EF5657B546D4414A8755C9D4C52E33D0"/>
          </w:pPr>
          <w:r w:rsidRPr="0056036F">
            <w:rPr>
              <w:rStyle w:val="PlaceholderText"/>
            </w:rPr>
            <w:t>Click or tap here to enter text.</w:t>
          </w:r>
        </w:p>
      </w:docPartBody>
    </w:docPart>
    <w:docPart>
      <w:docPartPr>
        <w:name w:val="816C6CB0DF1F934094FF31272865E60F"/>
        <w:category>
          <w:name w:val="General"/>
          <w:gallery w:val="placeholder"/>
        </w:category>
        <w:types>
          <w:type w:val="bbPlcHdr"/>
        </w:types>
        <w:behaviors>
          <w:behavior w:val="content"/>
        </w:behaviors>
        <w:guid w:val="{3B59FAB6-C072-3F47-801A-E0EFD869DBD5}"/>
      </w:docPartPr>
      <w:docPartBody>
        <w:p w:rsidR="00425C91" w:rsidRDefault="00F70075" w:rsidP="00F70075">
          <w:pPr>
            <w:pStyle w:val="816C6CB0DF1F934094FF31272865E60F"/>
          </w:pPr>
          <w:r w:rsidRPr="0056036F">
            <w:rPr>
              <w:rStyle w:val="PlaceholderText"/>
            </w:rPr>
            <w:t>Click or tap here to enter text.</w:t>
          </w:r>
        </w:p>
      </w:docPartBody>
    </w:docPart>
    <w:docPart>
      <w:docPartPr>
        <w:name w:val="1D064DF2B4CD6146A6B0086D7AD8A663"/>
        <w:category>
          <w:name w:val="General"/>
          <w:gallery w:val="placeholder"/>
        </w:category>
        <w:types>
          <w:type w:val="bbPlcHdr"/>
        </w:types>
        <w:behaviors>
          <w:behavior w:val="content"/>
        </w:behaviors>
        <w:guid w:val="{E32F283B-BFD3-1242-8C03-8EF8E3FAAC45}"/>
      </w:docPartPr>
      <w:docPartBody>
        <w:p w:rsidR="00425C91" w:rsidRDefault="00F70075" w:rsidP="00F70075">
          <w:pPr>
            <w:pStyle w:val="1D064DF2B4CD6146A6B0086D7AD8A663"/>
          </w:pPr>
          <w:r w:rsidRPr="0056036F">
            <w:rPr>
              <w:rStyle w:val="PlaceholderText"/>
            </w:rPr>
            <w:t>Click or tap here to enter text.</w:t>
          </w:r>
        </w:p>
      </w:docPartBody>
    </w:docPart>
    <w:docPart>
      <w:docPartPr>
        <w:name w:val="95C7E4AD09E4134596E156E9D6EEACD8"/>
        <w:category>
          <w:name w:val="General"/>
          <w:gallery w:val="placeholder"/>
        </w:category>
        <w:types>
          <w:type w:val="bbPlcHdr"/>
        </w:types>
        <w:behaviors>
          <w:behavior w:val="content"/>
        </w:behaviors>
        <w:guid w:val="{E20AF7F2-9623-3345-B725-0D372EE00BA8}"/>
      </w:docPartPr>
      <w:docPartBody>
        <w:p w:rsidR="00425C91" w:rsidRDefault="00F70075" w:rsidP="00F70075">
          <w:pPr>
            <w:pStyle w:val="95C7E4AD09E4134596E156E9D6EEACD8"/>
          </w:pPr>
          <w:r w:rsidRPr="0056036F">
            <w:rPr>
              <w:rStyle w:val="PlaceholderText"/>
            </w:rPr>
            <w:t>Click or tap here to enter text.</w:t>
          </w:r>
        </w:p>
      </w:docPartBody>
    </w:docPart>
    <w:docPart>
      <w:docPartPr>
        <w:name w:val="C10C7D86D847EB409772502593E1E6E5"/>
        <w:category>
          <w:name w:val="General"/>
          <w:gallery w:val="placeholder"/>
        </w:category>
        <w:types>
          <w:type w:val="bbPlcHdr"/>
        </w:types>
        <w:behaviors>
          <w:behavior w:val="content"/>
        </w:behaviors>
        <w:guid w:val="{E8FE318F-FB30-6647-B029-EBAF36C1A074}"/>
      </w:docPartPr>
      <w:docPartBody>
        <w:p w:rsidR="00425C91" w:rsidRDefault="00F70075" w:rsidP="00F70075">
          <w:pPr>
            <w:pStyle w:val="C10C7D86D847EB409772502593E1E6E5"/>
          </w:pPr>
          <w:r w:rsidRPr="0056036F">
            <w:rPr>
              <w:rStyle w:val="PlaceholderText"/>
            </w:rPr>
            <w:t>Click or tap here to enter text.</w:t>
          </w:r>
        </w:p>
      </w:docPartBody>
    </w:docPart>
    <w:docPart>
      <w:docPartPr>
        <w:name w:val="D45F634FABD74BD6AFB433E783E8DA45"/>
        <w:category>
          <w:name w:val="General"/>
          <w:gallery w:val="placeholder"/>
        </w:category>
        <w:types>
          <w:type w:val="bbPlcHdr"/>
        </w:types>
        <w:behaviors>
          <w:behavior w:val="content"/>
        </w:behaviors>
        <w:guid w:val="{92BA1E48-0CB1-4FC0-BEB0-E3A534044672}"/>
      </w:docPartPr>
      <w:docPartBody>
        <w:p w:rsidR="00973041" w:rsidRDefault="00717206" w:rsidP="00717206">
          <w:pPr>
            <w:pStyle w:val="D45F634FABD74BD6AFB433E783E8DA45"/>
          </w:pPr>
          <w:r w:rsidRPr="005603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roman"/>
    <w:notTrueType/>
    <w:pitch w:val="default"/>
  </w:font>
  <w:font w:name="VIC">
    <w:altName w:val="VIC"/>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33B"/>
    <w:rsid w:val="002437FA"/>
    <w:rsid w:val="00425C91"/>
    <w:rsid w:val="0046601E"/>
    <w:rsid w:val="0051182A"/>
    <w:rsid w:val="006B55AE"/>
    <w:rsid w:val="006D633B"/>
    <w:rsid w:val="00717206"/>
    <w:rsid w:val="007D4436"/>
    <w:rsid w:val="00973041"/>
    <w:rsid w:val="00BC0BC1"/>
    <w:rsid w:val="00C26AEC"/>
    <w:rsid w:val="00CB45EF"/>
    <w:rsid w:val="00D8779F"/>
    <w:rsid w:val="00E646F6"/>
    <w:rsid w:val="00F700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206"/>
    <w:rPr>
      <w:color w:val="808080"/>
    </w:rPr>
  </w:style>
  <w:style w:type="paragraph" w:customStyle="1" w:styleId="38AAE024109745FF8983639C14F71636">
    <w:name w:val="38AAE024109745FF8983639C14F71636"/>
    <w:rsid w:val="006D633B"/>
    <w:pPr>
      <w:spacing w:after="120" w:line="240" w:lineRule="auto"/>
    </w:pPr>
    <w:rPr>
      <w:rFonts w:ascii="Arial" w:eastAsia="Times New Roman" w:hAnsi="Arial" w:cs="Arial"/>
      <w:sz w:val="21"/>
      <w:szCs w:val="20"/>
      <w:lang w:eastAsia="en-US"/>
    </w:rPr>
  </w:style>
  <w:style w:type="paragraph" w:customStyle="1" w:styleId="197E3F7E5C004AAA9364476AC67F33F31">
    <w:name w:val="197E3F7E5C004AAA9364476AC67F33F31"/>
    <w:rsid w:val="006D633B"/>
    <w:pPr>
      <w:spacing w:after="120" w:line="240" w:lineRule="auto"/>
    </w:pPr>
    <w:rPr>
      <w:rFonts w:ascii="Arial" w:eastAsia="Times New Roman" w:hAnsi="Arial" w:cs="Arial"/>
      <w:sz w:val="21"/>
      <w:szCs w:val="20"/>
      <w:lang w:eastAsia="en-US"/>
    </w:rPr>
  </w:style>
  <w:style w:type="paragraph" w:customStyle="1" w:styleId="7A637BD34D144A449D2C44E380C0DC571">
    <w:name w:val="7A637BD34D144A449D2C44E380C0DC571"/>
    <w:rsid w:val="006D633B"/>
    <w:pPr>
      <w:spacing w:after="120" w:line="240" w:lineRule="auto"/>
    </w:pPr>
    <w:rPr>
      <w:rFonts w:ascii="Arial" w:eastAsia="Times New Roman" w:hAnsi="Arial" w:cs="Arial"/>
      <w:sz w:val="21"/>
      <w:szCs w:val="20"/>
      <w:lang w:eastAsia="en-US"/>
    </w:rPr>
  </w:style>
  <w:style w:type="paragraph" w:customStyle="1" w:styleId="2A436CAAB6934474892858A8922140381">
    <w:name w:val="2A436CAAB6934474892858A8922140381"/>
    <w:rsid w:val="006D633B"/>
    <w:pPr>
      <w:spacing w:after="120" w:line="240" w:lineRule="auto"/>
    </w:pPr>
    <w:rPr>
      <w:rFonts w:ascii="Arial" w:eastAsia="Times New Roman" w:hAnsi="Arial" w:cs="Arial"/>
      <w:sz w:val="21"/>
      <w:szCs w:val="20"/>
      <w:lang w:eastAsia="en-US"/>
    </w:rPr>
  </w:style>
  <w:style w:type="paragraph" w:customStyle="1" w:styleId="A61D25C8DB6E4D3998A5BA5090328E021">
    <w:name w:val="A61D25C8DB6E4D3998A5BA5090328E021"/>
    <w:rsid w:val="006D633B"/>
    <w:pPr>
      <w:spacing w:after="120" w:line="240" w:lineRule="auto"/>
    </w:pPr>
    <w:rPr>
      <w:rFonts w:ascii="Arial" w:eastAsia="Times New Roman" w:hAnsi="Arial" w:cs="Arial"/>
      <w:sz w:val="21"/>
      <w:szCs w:val="20"/>
      <w:lang w:eastAsia="en-US"/>
    </w:rPr>
  </w:style>
  <w:style w:type="paragraph" w:customStyle="1" w:styleId="49E879F2E599EC41BB064AD5DD77A1BB">
    <w:name w:val="49E879F2E599EC41BB064AD5DD77A1BB"/>
    <w:rsid w:val="00F70075"/>
    <w:pPr>
      <w:spacing w:after="0" w:line="240" w:lineRule="auto"/>
    </w:pPr>
    <w:rPr>
      <w:sz w:val="24"/>
      <w:szCs w:val="24"/>
      <w:lang w:eastAsia="en-GB"/>
    </w:rPr>
  </w:style>
  <w:style w:type="paragraph" w:customStyle="1" w:styleId="B4EF0236B201CD418A320B797F57A834">
    <w:name w:val="B4EF0236B201CD418A320B797F57A834"/>
    <w:rsid w:val="00F70075"/>
    <w:pPr>
      <w:spacing w:after="0" w:line="240" w:lineRule="auto"/>
    </w:pPr>
    <w:rPr>
      <w:sz w:val="24"/>
      <w:szCs w:val="24"/>
      <w:lang w:eastAsia="en-GB"/>
    </w:rPr>
  </w:style>
  <w:style w:type="paragraph" w:customStyle="1" w:styleId="EF5657B546D4414A8755C9D4C52E33D0">
    <w:name w:val="EF5657B546D4414A8755C9D4C52E33D0"/>
    <w:rsid w:val="00F70075"/>
    <w:pPr>
      <w:spacing w:after="0" w:line="240" w:lineRule="auto"/>
    </w:pPr>
    <w:rPr>
      <w:sz w:val="24"/>
      <w:szCs w:val="24"/>
      <w:lang w:eastAsia="en-GB"/>
    </w:rPr>
  </w:style>
  <w:style w:type="paragraph" w:customStyle="1" w:styleId="816C6CB0DF1F934094FF31272865E60F">
    <w:name w:val="816C6CB0DF1F934094FF31272865E60F"/>
    <w:rsid w:val="00F70075"/>
    <w:pPr>
      <w:spacing w:after="0" w:line="240" w:lineRule="auto"/>
    </w:pPr>
    <w:rPr>
      <w:sz w:val="24"/>
      <w:szCs w:val="24"/>
      <w:lang w:eastAsia="en-GB"/>
    </w:rPr>
  </w:style>
  <w:style w:type="paragraph" w:customStyle="1" w:styleId="1D064DF2B4CD6146A6B0086D7AD8A663">
    <w:name w:val="1D064DF2B4CD6146A6B0086D7AD8A663"/>
    <w:rsid w:val="00F70075"/>
    <w:pPr>
      <w:spacing w:after="0" w:line="240" w:lineRule="auto"/>
    </w:pPr>
    <w:rPr>
      <w:sz w:val="24"/>
      <w:szCs w:val="24"/>
      <w:lang w:eastAsia="en-GB"/>
    </w:rPr>
  </w:style>
  <w:style w:type="paragraph" w:customStyle="1" w:styleId="95C7E4AD09E4134596E156E9D6EEACD8">
    <w:name w:val="95C7E4AD09E4134596E156E9D6EEACD8"/>
    <w:rsid w:val="00F70075"/>
    <w:pPr>
      <w:spacing w:after="0" w:line="240" w:lineRule="auto"/>
    </w:pPr>
    <w:rPr>
      <w:sz w:val="24"/>
      <w:szCs w:val="24"/>
      <w:lang w:eastAsia="en-GB"/>
    </w:rPr>
  </w:style>
  <w:style w:type="paragraph" w:customStyle="1" w:styleId="C10C7D86D847EB409772502593E1E6E5">
    <w:name w:val="C10C7D86D847EB409772502593E1E6E5"/>
    <w:rsid w:val="00F70075"/>
    <w:pPr>
      <w:spacing w:after="0" w:line="240" w:lineRule="auto"/>
    </w:pPr>
    <w:rPr>
      <w:sz w:val="24"/>
      <w:szCs w:val="24"/>
      <w:lang w:eastAsia="en-GB"/>
    </w:rPr>
  </w:style>
  <w:style w:type="paragraph" w:customStyle="1" w:styleId="D45F634FABD74BD6AFB433E783E8DA45">
    <w:name w:val="D45F634FABD74BD6AFB433E783E8DA45"/>
    <w:rsid w:val="007172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VCGLR 2020 Microsoft theme">
  <a:themeElements>
    <a:clrScheme name="VCGLR 2020 new branding palette">
      <a:dk1>
        <a:srgbClr val="2459A9"/>
      </a:dk1>
      <a:lt1>
        <a:srgbClr val="FFFFFF"/>
      </a:lt1>
      <a:dk2>
        <a:srgbClr val="262B67"/>
      </a:dk2>
      <a:lt2>
        <a:srgbClr val="FFFFFF"/>
      </a:lt2>
      <a:accent1>
        <a:srgbClr val="3CAE49"/>
      </a:accent1>
      <a:accent2>
        <a:srgbClr val="0090DA"/>
      </a:accent2>
      <a:accent3>
        <a:srgbClr val="E74F3C"/>
      </a:accent3>
      <a:accent4>
        <a:srgbClr val="68478D"/>
      </a:accent4>
      <a:accent5>
        <a:srgbClr val="007481"/>
      </a:accent5>
      <a:accent6>
        <a:srgbClr val="470A68"/>
      </a:accent6>
      <a:hlink>
        <a:srgbClr val="004C97"/>
      </a:hlink>
      <a:folHlink>
        <a:srgbClr val="003F5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CGLR 2020 Microsoft theme" id="{4C467A73-73BE-1445-BDE0-8C2AE739F8D8}" vid="{8F853452-3A83-D845-BE7C-05771670513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3424F4-20E2-49FE-8A2D-38C7C30A8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0018 VCGLR General Template.dotm</Template>
  <TotalTime>1</TotalTime>
  <Pages>20</Pages>
  <Words>3828</Words>
  <Characters>20953</Characters>
  <Application>Microsoft Office Word</Application>
  <DocSecurity>4</DocSecurity>
  <Lines>598</Lines>
  <Paragraphs>354</Paragraphs>
  <ScaleCrop>false</ScaleCrop>
  <HeadingPairs>
    <vt:vector size="2" baseType="variant">
      <vt:variant>
        <vt:lpstr>Title</vt:lpstr>
      </vt:variant>
      <vt:variant>
        <vt:i4>1</vt:i4>
      </vt:variant>
    </vt:vector>
  </HeadingPairs>
  <TitlesOfParts>
    <vt:vector size="1" baseType="lpstr">
      <vt:lpstr>Self-paced Guide_Restricted club.docx</vt:lpstr>
    </vt:vector>
  </TitlesOfParts>
  <Company>Hewlett-Packard</Company>
  <LinksUpToDate>false</LinksUpToDate>
  <CharactersWithSpaces>24427</CharactersWithSpaces>
  <SharedDoc>false</SharedDoc>
  <HLinks>
    <vt:vector size="36" baseType="variant">
      <vt:variant>
        <vt:i4>1507387</vt:i4>
      </vt:variant>
      <vt:variant>
        <vt:i4>36</vt:i4>
      </vt:variant>
      <vt:variant>
        <vt:i4>0</vt:i4>
      </vt:variant>
      <vt:variant>
        <vt:i4>5</vt:i4>
      </vt:variant>
      <vt:variant>
        <vt:lpwstr/>
      </vt:variant>
      <vt:variant>
        <vt:lpwstr>_Toc317674837</vt:lpwstr>
      </vt:variant>
      <vt:variant>
        <vt:i4>1507387</vt:i4>
      </vt:variant>
      <vt:variant>
        <vt:i4>28</vt:i4>
      </vt:variant>
      <vt:variant>
        <vt:i4>0</vt:i4>
      </vt:variant>
      <vt:variant>
        <vt:i4>5</vt:i4>
      </vt:variant>
      <vt:variant>
        <vt:lpwstr/>
      </vt:variant>
      <vt:variant>
        <vt:lpwstr>_Toc317674836</vt:lpwstr>
      </vt:variant>
      <vt:variant>
        <vt:i4>1507387</vt:i4>
      </vt:variant>
      <vt:variant>
        <vt:i4>20</vt:i4>
      </vt:variant>
      <vt:variant>
        <vt:i4>0</vt:i4>
      </vt:variant>
      <vt:variant>
        <vt:i4>5</vt:i4>
      </vt:variant>
      <vt:variant>
        <vt:lpwstr/>
      </vt:variant>
      <vt:variant>
        <vt:lpwstr>_Toc317674835</vt:lpwstr>
      </vt:variant>
      <vt:variant>
        <vt:i4>1507387</vt:i4>
      </vt:variant>
      <vt:variant>
        <vt:i4>14</vt:i4>
      </vt:variant>
      <vt:variant>
        <vt:i4>0</vt:i4>
      </vt:variant>
      <vt:variant>
        <vt:i4>5</vt:i4>
      </vt:variant>
      <vt:variant>
        <vt:lpwstr/>
      </vt:variant>
      <vt:variant>
        <vt:lpwstr>_Toc317674834</vt:lpwstr>
      </vt:variant>
      <vt:variant>
        <vt:i4>1507387</vt:i4>
      </vt:variant>
      <vt:variant>
        <vt:i4>8</vt:i4>
      </vt:variant>
      <vt:variant>
        <vt:i4>0</vt:i4>
      </vt:variant>
      <vt:variant>
        <vt:i4>5</vt:i4>
      </vt:variant>
      <vt:variant>
        <vt:lpwstr/>
      </vt:variant>
      <vt:variant>
        <vt:lpwstr>_Toc317674833</vt:lpwstr>
      </vt:variant>
      <vt:variant>
        <vt:i4>1507387</vt:i4>
      </vt:variant>
      <vt:variant>
        <vt:i4>2</vt:i4>
      </vt:variant>
      <vt:variant>
        <vt:i4>0</vt:i4>
      </vt:variant>
      <vt:variant>
        <vt:i4>5</vt:i4>
      </vt:variant>
      <vt:variant>
        <vt:lpwstr/>
      </vt:variant>
      <vt:variant>
        <vt:lpwstr>_Toc317674832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Self-paced Guide_Restricted club AL.docx</dc:title>
  <dc:creator>Daisy Lewis-Toakley</dc:creator>
  <cp:lastModifiedBy>Anna Lygopoulos</cp:lastModifiedBy>
  <cp:revision>2</cp:revision>
  <cp:lastPrinted>2012-02-22T05:30:00Z</cp:lastPrinted>
  <dcterms:created xsi:type="dcterms:W3CDTF">2021-04-26T05:10:00Z</dcterms:created>
  <dcterms:modified xsi:type="dcterms:W3CDTF">2021-04-26T05:10:00Z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le">
    <vt:lpwstr>Report title</vt:lpwstr>
  </property>
  <property fmtid="{D5CDD505-2E9C-101B-9397-08002B2CF9AE}" pid="3" name="SubTitle">
    <vt:lpwstr/>
  </property>
  <property fmtid="{D5CDD505-2E9C-101B-9397-08002B2CF9AE}" pid="4" name="BusinessArea">
    <vt:lpwstr> </vt:lpwstr>
  </property>
  <property fmtid="{D5CDD505-2E9C-101B-9397-08002B2CF9AE}" pid="5" name="TrimID">
    <vt:lpwstr/>
  </property>
  <property fmtid="{D5CDD505-2E9C-101B-9397-08002B2CF9AE}" pid="6" name="Version">
    <vt:lpwstr>0.1</vt:lpwstr>
  </property>
  <property fmtid="{D5CDD505-2E9C-101B-9397-08002B2CF9AE}" pid="7" name="ReleaseRating">
    <vt:lpwstr>UNCLASSIFIED</vt:lpwstr>
  </property>
  <property fmtid="{D5CDD505-2E9C-101B-9397-08002B2CF9AE}" pid="8" name="IssueDate">
    <vt:lpwstr>14 August 2020</vt:lpwstr>
  </property>
  <property fmtid="{D5CDD505-2E9C-101B-9397-08002B2CF9AE}" pid="9" name="ShowDraft">
    <vt:lpwstr>N</vt:lpwstr>
  </property>
  <property fmtid="{D5CDD505-2E9C-101B-9397-08002B2CF9AE}" pid="10" name="BusinessUnit">
    <vt:lpwstr>BusinessUnit</vt:lpwstr>
  </property>
  <property fmtid="{D5CDD505-2E9C-101B-9397-08002B2CF9AE}" pid="11" name="FinalOrDraft">
    <vt:lpwstr>Draft</vt:lpwstr>
  </property>
  <property fmtid="{D5CDD505-2E9C-101B-9397-08002B2CF9AE}" pid="12" name="BusinessUnit1">
    <vt:lpwstr>BusinessUnit1</vt:lpwstr>
  </property>
  <property fmtid="{D5CDD505-2E9C-101B-9397-08002B2CF9AE}" pid="13" name="BusinessUnit2">
    <vt:lpwstr>BusinessUnit2</vt:lpwstr>
  </property>
  <property fmtid="{D5CDD505-2E9C-101B-9397-08002B2CF9AE}" pid="14" name="BusinessUnitHeader">
    <vt:lpwstr>BusinessUnitHeader</vt:lpwstr>
  </property>
  <property fmtid="{D5CDD505-2E9C-101B-9397-08002B2CF9AE}" pid="15" name="RestrictedRelease">
    <vt:lpwstr>RestrictedRelease</vt:lpwstr>
  </property>
  <property fmtid="{D5CDD505-2E9C-101B-9397-08002B2CF9AE}" pid="16" name="TitleLine">
    <vt:lpwstr>Report title</vt:lpwstr>
  </property>
  <property fmtid="{D5CDD505-2E9C-101B-9397-08002B2CF9AE}" pid="17" name="Classification">
    <vt:lpwstr>UNCLASSIFIED</vt:lpwstr>
  </property>
  <property fmtid="{D5CDD505-2E9C-101B-9397-08002B2CF9AE}" pid="18" name="Distribution">
    <vt:lpwstr> </vt:lpwstr>
  </property>
  <property fmtid="{D5CDD505-2E9C-101B-9397-08002B2CF9AE}" pid="19" name="FormType">
    <vt:lpwstr>0018 VCGLR Report</vt:lpwstr>
  </property>
  <property fmtid="{D5CDD505-2E9C-101B-9397-08002B2CF9AE}" pid="20" name="BannerType">
    <vt:lpwstr>Colour</vt:lpwstr>
  </property>
  <property fmtid="{D5CDD505-2E9C-101B-9397-08002B2CF9AE}" pid="21" name="Type">
    <vt:lpwstr>Long</vt:lpwstr>
  </property>
  <property fmtid="{D5CDD505-2E9C-101B-9397-08002B2CF9AE}" pid="22" name="OrientationPage">
    <vt:lpwstr>3</vt:lpwstr>
  </property>
  <property fmtid="{D5CDD505-2E9C-101B-9397-08002B2CF9AE}" pid="23" name="ClassificationCaveat">
    <vt:lpwstr>UNCLASSIFIED</vt:lpwstr>
  </property>
  <property fmtid="{D5CDD505-2E9C-101B-9397-08002B2CF9AE}" pid="24" name="ClassificationMetadata">
    <vt:lpwstr>UNCLASSIFIED</vt:lpwstr>
  </property>
  <property fmtid="{D5CDD505-2E9C-101B-9397-08002B2CF9AE}" pid="25" name="Edit">
    <vt:lpwstr>True</vt:lpwstr>
  </property>
</Properties>
</file>