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6FAB708A" w:rsidR="00E0782E" w:rsidRPr="00E0782E" w:rsidRDefault="00DB2301" w:rsidP="00D42376">
      <w:pPr>
        <w:pStyle w:val="Reporttitle"/>
      </w:pPr>
      <w:bookmarkStart w:id="0" w:name="_GoBack"/>
      <w:bookmarkEnd w:id="0"/>
      <w:r>
        <w:t>Self-paced guide</w:t>
      </w:r>
    </w:p>
    <w:p w14:paraId="6A1A3134" w14:textId="6C781A9D" w:rsidR="00DB2301" w:rsidRPr="00DB2301" w:rsidRDefault="00680B10" w:rsidP="00D42376">
      <w:pPr>
        <w:pStyle w:val="Reportsubtitle"/>
        <w:sectPr w:rsidR="00DB2301" w:rsidRPr="00DB2301" w:rsidSect="000F1BD0">
          <w:headerReference w:type="even" r:id="rId8"/>
          <w:headerReference w:type="default" r:id="rId9"/>
          <w:footerReference w:type="default" r:id="rId10"/>
          <w:headerReference w:type="first" r:id="rId11"/>
          <w:pgSz w:w="11906" w:h="16838" w:code="9"/>
          <w:pgMar w:top="1985" w:right="964" w:bottom="1134" w:left="964" w:header="283" w:footer="663" w:gutter="0"/>
          <w:cols w:space="708"/>
          <w:docGrid w:linePitch="544"/>
        </w:sectPr>
      </w:pPr>
      <w:r>
        <w:t>Full Club licence</w:t>
      </w:r>
    </w:p>
    <w:bookmarkStart w:id="1" w:name="_Toc64297983" w:displacedByCustomXml="next"/>
    <w:bookmarkStart w:id="2" w:name="_Toc64299982" w:displacedByCustomXml="next"/>
    <w:bookmarkStart w:id="3" w:name="_Toc64300106" w:displacedByCustomXml="next"/>
    <w:bookmarkStart w:id="4" w:name="TOCPage" w:displacedByCustomXml="next"/>
    <w:sdt>
      <w:sdtPr>
        <w:rPr>
          <w:color w:val="000000"/>
          <w:sz w:val="20"/>
          <w:szCs w:val="20"/>
        </w:rPr>
        <w:id w:val="-1132779700"/>
        <w:docPartObj>
          <w:docPartGallery w:val="Table of Contents"/>
          <w:docPartUnique/>
        </w:docPartObj>
      </w:sdtPr>
      <w:sdtEndPr>
        <w:rPr>
          <w:noProof/>
          <w:color w:val="2459A9" w:themeColor="text1"/>
          <w:sz w:val="36"/>
          <w:szCs w:val="28"/>
        </w:rPr>
      </w:sdtEndPr>
      <w:sdtContent>
        <w:p w14:paraId="423AC69F" w14:textId="77777777" w:rsidR="000C16AF" w:rsidRDefault="00CD0B59" w:rsidP="002C6BAB">
          <w:pPr>
            <w:pStyle w:val="Heading-notinTOC"/>
            <w:rPr>
              <w:noProof/>
            </w:rPr>
          </w:pPr>
          <w:r w:rsidRPr="002C6D00">
            <w:t>Contents</w:t>
          </w:r>
          <w:bookmarkEnd w:id="2"/>
          <w:bookmarkEnd w:id="1"/>
          <w:r w:rsidR="00006C89">
            <w:rPr>
              <w:rFonts w:eastAsiaTheme="majorEastAsia"/>
            </w:rPr>
            <w:fldChar w:fldCharType="begin"/>
          </w:r>
          <w:r w:rsidR="00006C89">
            <w:rPr>
              <w:rFonts w:eastAsiaTheme="majorEastAsia"/>
            </w:rPr>
            <w:instrText xml:space="preserve"> TOC \h \z \t "Heading 1,1,Heading 2,2,Appendix Heading 1,1,Appendix Heading 2,2,Heading 1 - not numbered,1,Heading 2 - not numbered,2" </w:instrText>
          </w:r>
          <w:r w:rsidR="00006C89">
            <w:rPr>
              <w:rFonts w:eastAsiaTheme="majorEastAsia"/>
            </w:rPr>
            <w:fldChar w:fldCharType="separate"/>
          </w:r>
        </w:p>
        <w:p w14:paraId="63E29F1F" w14:textId="01831BBD"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0" w:history="1">
            <w:r w:rsidR="000C16AF" w:rsidRPr="001326C7">
              <w:rPr>
                <w:rStyle w:val="Hyperlink"/>
                <w:noProof/>
              </w:rPr>
              <w:t>Topic 1</w:t>
            </w:r>
            <w:r w:rsidR="000C16AF">
              <w:rPr>
                <w:noProof/>
                <w:webHidden/>
              </w:rPr>
              <w:tab/>
            </w:r>
            <w:r w:rsidR="000C16AF">
              <w:rPr>
                <w:noProof/>
                <w:webHidden/>
              </w:rPr>
              <w:fldChar w:fldCharType="begin"/>
            </w:r>
            <w:r w:rsidR="000C16AF">
              <w:rPr>
                <w:noProof/>
                <w:webHidden/>
              </w:rPr>
              <w:instrText xml:space="preserve"> PAGEREF _Toc64879880 \h </w:instrText>
            </w:r>
            <w:r w:rsidR="000C16AF">
              <w:rPr>
                <w:noProof/>
                <w:webHidden/>
              </w:rPr>
            </w:r>
            <w:r w:rsidR="000C16AF">
              <w:rPr>
                <w:noProof/>
                <w:webHidden/>
              </w:rPr>
              <w:fldChar w:fldCharType="separate"/>
            </w:r>
            <w:r w:rsidR="000C16AF">
              <w:rPr>
                <w:noProof/>
                <w:webHidden/>
              </w:rPr>
              <w:t>3</w:t>
            </w:r>
            <w:r w:rsidR="000C16AF">
              <w:rPr>
                <w:noProof/>
                <w:webHidden/>
              </w:rPr>
              <w:fldChar w:fldCharType="end"/>
            </w:r>
          </w:hyperlink>
        </w:p>
        <w:p w14:paraId="07FF4E8B" w14:textId="6053561B"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1" w:history="1">
            <w:r w:rsidR="000C16AF" w:rsidRPr="001326C7">
              <w:rPr>
                <w:rStyle w:val="Hyperlink"/>
                <w:noProof/>
              </w:rPr>
              <w:t>Introduction</w:t>
            </w:r>
            <w:r w:rsidR="000C16AF">
              <w:rPr>
                <w:noProof/>
                <w:webHidden/>
              </w:rPr>
              <w:tab/>
            </w:r>
            <w:r w:rsidR="000C16AF">
              <w:rPr>
                <w:noProof/>
                <w:webHidden/>
              </w:rPr>
              <w:fldChar w:fldCharType="begin"/>
            </w:r>
            <w:r w:rsidR="000C16AF">
              <w:rPr>
                <w:noProof/>
                <w:webHidden/>
              </w:rPr>
              <w:instrText xml:space="preserve"> PAGEREF _Toc64879881 \h </w:instrText>
            </w:r>
            <w:r w:rsidR="000C16AF">
              <w:rPr>
                <w:noProof/>
                <w:webHidden/>
              </w:rPr>
            </w:r>
            <w:r w:rsidR="000C16AF">
              <w:rPr>
                <w:noProof/>
                <w:webHidden/>
              </w:rPr>
              <w:fldChar w:fldCharType="separate"/>
            </w:r>
            <w:r w:rsidR="000C16AF">
              <w:rPr>
                <w:noProof/>
                <w:webHidden/>
              </w:rPr>
              <w:t>3</w:t>
            </w:r>
            <w:r w:rsidR="000C16AF">
              <w:rPr>
                <w:noProof/>
                <w:webHidden/>
              </w:rPr>
              <w:fldChar w:fldCharType="end"/>
            </w:r>
          </w:hyperlink>
        </w:p>
        <w:p w14:paraId="6874DBA6" w14:textId="6985FB48"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2" w:history="1">
            <w:r w:rsidR="000C16AF" w:rsidRPr="001326C7">
              <w:rPr>
                <w:rStyle w:val="Hyperlink"/>
                <w:noProof/>
              </w:rPr>
              <w:t>Topic 2</w:t>
            </w:r>
            <w:r w:rsidR="000C16AF">
              <w:rPr>
                <w:noProof/>
                <w:webHidden/>
              </w:rPr>
              <w:tab/>
            </w:r>
            <w:r w:rsidR="000C16AF">
              <w:rPr>
                <w:noProof/>
                <w:webHidden/>
              </w:rPr>
              <w:fldChar w:fldCharType="begin"/>
            </w:r>
            <w:r w:rsidR="000C16AF">
              <w:rPr>
                <w:noProof/>
                <w:webHidden/>
              </w:rPr>
              <w:instrText xml:space="preserve"> PAGEREF _Toc64879882 \h </w:instrText>
            </w:r>
            <w:r w:rsidR="000C16AF">
              <w:rPr>
                <w:noProof/>
                <w:webHidden/>
              </w:rPr>
            </w:r>
            <w:r w:rsidR="000C16AF">
              <w:rPr>
                <w:noProof/>
                <w:webHidden/>
              </w:rPr>
              <w:fldChar w:fldCharType="separate"/>
            </w:r>
            <w:r w:rsidR="000C16AF">
              <w:rPr>
                <w:noProof/>
                <w:webHidden/>
              </w:rPr>
              <w:t>5</w:t>
            </w:r>
            <w:r w:rsidR="000C16AF">
              <w:rPr>
                <w:noProof/>
                <w:webHidden/>
              </w:rPr>
              <w:fldChar w:fldCharType="end"/>
            </w:r>
          </w:hyperlink>
        </w:p>
        <w:p w14:paraId="661B4F23" w14:textId="10583F5F"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3" w:history="1">
            <w:r w:rsidR="000C16AF" w:rsidRPr="001326C7">
              <w:rPr>
                <w:rStyle w:val="Hyperlink"/>
                <w:noProof/>
              </w:rPr>
              <w:t>About a Full Club licence</w:t>
            </w:r>
            <w:r w:rsidR="000C16AF">
              <w:rPr>
                <w:noProof/>
                <w:webHidden/>
              </w:rPr>
              <w:tab/>
            </w:r>
            <w:r w:rsidR="000C16AF">
              <w:rPr>
                <w:noProof/>
                <w:webHidden/>
              </w:rPr>
              <w:fldChar w:fldCharType="begin"/>
            </w:r>
            <w:r w:rsidR="000C16AF">
              <w:rPr>
                <w:noProof/>
                <w:webHidden/>
              </w:rPr>
              <w:instrText xml:space="preserve"> PAGEREF _Toc64879883 \h </w:instrText>
            </w:r>
            <w:r w:rsidR="000C16AF">
              <w:rPr>
                <w:noProof/>
                <w:webHidden/>
              </w:rPr>
            </w:r>
            <w:r w:rsidR="000C16AF">
              <w:rPr>
                <w:noProof/>
                <w:webHidden/>
              </w:rPr>
              <w:fldChar w:fldCharType="separate"/>
            </w:r>
            <w:r w:rsidR="000C16AF">
              <w:rPr>
                <w:noProof/>
                <w:webHidden/>
              </w:rPr>
              <w:t>5</w:t>
            </w:r>
            <w:r w:rsidR="000C16AF">
              <w:rPr>
                <w:noProof/>
                <w:webHidden/>
              </w:rPr>
              <w:fldChar w:fldCharType="end"/>
            </w:r>
          </w:hyperlink>
        </w:p>
        <w:p w14:paraId="40B7D7C4" w14:textId="70A624E6" w:rsidR="000C16AF" w:rsidRDefault="000F1BD0">
          <w:pPr>
            <w:pStyle w:val="TOC2"/>
            <w:tabs>
              <w:tab w:val="right" w:leader="dot" w:pos="9911"/>
            </w:tabs>
            <w:rPr>
              <w:rFonts w:eastAsiaTheme="minorEastAsia" w:cstheme="minorBidi"/>
              <w:iCs w:val="0"/>
              <w:noProof/>
              <w:color w:val="auto"/>
              <w:sz w:val="24"/>
              <w:szCs w:val="24"/>
              <w:lang w:eastAsia="en-GB"/>
            </w:rPr>
          </w:pPr>
          <w:hyperlink w:anchor="_Toc64879884" w:history="1">
            <w:r w:rsidR="000C16AF" w:rsidRPr="001326C7">
              <w:rPr>
                <w:rStyle w:val="Hyperlink"/>
                <w:noProof/>
              </w:rPr>
              <w:t>Sample red</w:t>
            </w:r>
            <w:r w:rsidR="00210A09">
              <w:rPr>
                <w:rStyle w:val="Hyperlink"/>
                <w:noProof/>
              </w:rPr>
              <w:t xml:space="preserve"> </w:t>
            </w:r>
            <w:r w:rsidR="000C16AF" w:rsidRPr="001326C7">
              <w:rPr>
                <w:rStyle w:val="Hyperlink"/>
                <w:noProof/>
              </w:rPr>
              <w:t>line plan – The Club Club</w:t>
            </w:r>
            <w:r w:rsidR="000C16AF">
              <w:rPr>
                <w:noProof/>
                <w:webHidden/>
              </w:rPr>
              <w:tab/>
            </w:r>
            <w:r w:rsidR="000C16AF">
              <w:rPr>
                <w:noProof/>
                <w:webHidden/>
              </w:rPr>
              <w:fldChar w:fldCharType="begin"/>
            </w:r>
            <w:r w:rsidR="000C16AF">
              <w:rPr>
                <w:noProof/>
                <w:webHidden/>
              </w:rPr>
              <w:instrText xml:space="preserve"> PAGEREF _Toc64879884 \h </w:instrText>
            </w:r>
            <w:r w:rsidR="000C16AF">
              <w:rPr>
                <w:noProof/>
                <w:webHidden/>
              </w:rPr>
            </w:r>
            <w:r w:rsidR="000C16AF">
              <w:rPr>
                <w:noProof/>
                <w:webHidden/>
              </w:rPr>
              <w:fldChar w:fldCharType="separate"/>
            </w:r>
            <w:r w:rsidR="000C16AF">
              <w:rPr>
                <w:noProof/>
                <w:webHidden/>
              </w:rPr>
              <w:t>9</w:t>
            </w:r>
            <w:r w:rsidR="000C16AF">
              <w:rPr>
                <w:noProof/>
                <w:webHidden/>
              </w:rPr>
              <w:fldChar w:fldCharType="end"/>
            </w:r>
          </w:hyperlink>
        </w:p>
        <w:p w14:paraId="67DD632D" w14:textId="707BF842" w:rsidR="000C16AF" w:rsidRDefault="000F1BD0">
          <w:pPr>
            <w:pStyle w:val="TOC2"/>
            <w:tabs>
              <w:tab w:val="right" w:leader="dot" w:pos="9911"/>
            </w:tabs>
            <w:rPr>
              <w:rFonts w:eastAsiaTheme="minorEastAsia" w:cstheme="minorBidi"/>
              <w:iCs w:val="0"/>
              <w:noProof/>
              <w:color w:val="auto"/>
              <w:sz w:val="24"/>
              <w:szCs w:val="24"/>
              <w:lang w:eastAsia="en-GB"/>
            </w:rPr>
          </w:pPr>
          <w:hyperlink w:anchor="_Toc64879885" w:history="1">
            <w:r w:rsidR="000C16AF" w:rsidRPr="001326C7">
              <w:rPr>
                <w:rStyle w:val="Hyperlink"/>
                <w:noProof/>
              </w:rPr>
              <w:t>Check your understanding – about a Full Club licence</w:t>
            </w:r>
            <w:r w:rsidR="000C16AF">
              <w:rPr>
                <w:noProof/>
                <w:webHidden/>
              </w:rPr>
              <w:tab/>
            </w:r>
            <w:r w:rsidR="000C16AF">
              <w:rPr>
                <w:noProof/>
                <w:webHidden/>
              </w:rPr>
              <w:fldChar w:fldCharType="begin"/>
            </w:r>
            <w:r w:rsidR="000C16AF">
              <w:rPr>
                <w:noProof/>
                <w:webHidden/>
              </w:rPr>
              <w:instrText xml:space="preserve"> PAGEREF _Toc64879885 \h </w:instrText>
            </w:r>
            <w:r w:rsidR="000C16AF">
              <w:rPr>
                <w:noProof/>
                <w:webHidden/>
              </w:rPr>
            </w:r>
            <w:r w:rsidR="000C16AF">
              <w:rPr>
                <w:noProof/>
                <w:webHidden/>
              </w:rPr>
              <w:fldChar w:fldCharType="separate"/>
            </w:r>
            <w:r w:rsidR="000C16AF">
              <w:rPr>
                <w:noProof/>
                <w:webHidden/>
              </w:rPr>
              <w:t>10</w:t>
            </w:r>
            <w:r w:rsidR="000C16AF">
              <w:rPr>
                <w:noProof/>
                <w:webHidden/>
              </w:rPr>
              <w:fldChar w:fldCharType="end"/>
            </w:r>
          </w:hyperlink>
        </w:p>
        <w:p w14:paraId="3332A18C" w14:textId="7BB68618"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6" w:history="1">
            <w:r w:rsidR="000C16AF" w:rsidRPr="001326C7">
              <w:rPr>
                <w:rStyle w:val="Hyperlink"/>
                <w:noProof/>
              </w:rPr>
              <w:t>Topic 3</w:t>
            </w:r>
            <w:r w:rsidR="000C16AF">
              <w:rPr>
                <w:noProof/>
                <w:webHidden/>
              </w:rPr>
              <w:tab/>
            </w:r>
            <w:r w:rsidR="000C16AF">
              <w:rPr>
                <w:noProof/>
                <w:webHidden/>
              </w:rPr>
              <w:fldChar w:fldCharType="begin"/>
            </w:r>
            <w:r w:rsidR="000C16AF">
              <w:rPr>
                <w:noProof/>
                <w:webHidden/>
              </w:rPr>
              <w:instrText xml:space="preserve"> PAGEREF _Toc64879886 \h </w:instrText>
            </w:r>
            <w:r w:rsidR="000C16AF">
              <w:rPr>
                <w:noProof/>
                <w:webHidden/>
              </w:rPr>
            </w:r>
            <w:r w:rsidR="000C16AF">
              <w:rPr>
                <w:noProof/>
                <w:webHidden/>
              </w:rPr>
              <w:fldChar w:fldCharType="separate"/>
            </w:r>
            <w:r w:rsidR="000C16AF">
              <w:rPr>
                <w:noProof/>
                <w:webHidden/>
              </w:rPr>
              <w:t>12</w:t>
            </w:r>
            <w:r w:rsidR="000C16AF">
              <w:rPr>
                <w:noProof/>
                <w:webHidden/>
              </w:rPr>
              <w:fldChar w:fldCharType="end"/>
            </w:r>
          </w:hyperlink>
        </w:p>
        <w:p w14:paraId="386C366D" w14:textId="7760E84F"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7" w:history="1">
            <w:r w:rsidR="000C16AF" w:rsidRPr="001326C7">
              <w:rPr>
                <w:rStyle w:val="Hyperlink"/>
                <w:noProof/>
              </w:rPr>
              <w:t>Full club licence conditions</w:t>
            </w:r>
            <w:r w:rsidR="000C16AF">
              <w:rPr>
                <w:noProof/>
                <w:webHidden/>
              </w:rPr>
              <w:tab/>
            </w:r>
            <w:r w:rsidR="000C16AF">
              <w:rPr>
                <w:noProof/>
                <w:webHidden/>
              </w:rPr>
              <w:fldChar w:fldCharType="begin"/>
            </w:r>
            <w:r w:rsidR="000C16AF">
              <w:rPr>
                <w:noProof/>
                <w:webHidden/>
              </w:rPr>
              <w:instrText xml:space="preserve"> PAGEREF _Toc64879887 \h </w:instrText>
            </w:r>
            <w:r w:rsidR="000C16AF">
              <w:rPr>
                <w:noProof/>
                <w:webHidden/>
              </w:rPr>
            </w:r>
            <w:r w:rsidR="000C16AF">
              <w:rPr>
                <w:noProof/>
                <w:webHidden/>
              </w:rPr>
              <w:fldChar w:fldCharType="separate"/>
            </w:r>
            <w:r w:rsidR="000C16AF">
              <w:rPr>
                <w:noProof/>
                <w:webHidden/>
              </w:rPr>
              <w:t>12</w:t>
            </w:r>
            <w:r w:rsidR="000C16AF">
              <w:rPr>
                <w:noProof/>
                <w:webHidden/>
              </w:rPr>
              <w:fldChar w:fldCharType="end"/>
            </w:r>
          </w:hyperlink>
        </w:p>
        <w:p w14:paraId="2A70C0C7" w14:textId="17185CA1" w:rsidR="000C16AF" w:rsidRDefault="000F1BD0">
          <w:pPr>
            <w:pStyle w:val="TOC2"/>
            <w:tabs>
              <w:tab w:val="right" w:leader="dot" w:pos="9911"/>
            </w:tabs>
            <w:rPr>
              <w:rFonts w:eastAsiaTheme="minorEastAsia" w:cstheme="minorBidi"/>
              <w:iCs w:val="0"/>
              <w:noProof/>
              <w:color w:val="auto"/>
              <w:sz w:val="24"/>
              <w:szCs w:val="24"/>
              <w:lang w:eastAsia="en-GB"/>
            </w:rPr>
          </w:pPr>
          <w:hyperlink w:anchor="_Toc64879888" w:history="1">
            <w:r w:rsidR="000C16AF" w:rsidRPr="001326C7">
              <w:rPr>
                <w:rStyle w:val="Hyperlink"/>
                <w:noProof/>
              </w:rPr>
              <w:t>Check your understanding – Full Club licence conditions</w:t>
            </w:r>
            <w:r w:rsidR="000C16AF">
              <w:rPr>
                <w:noProof/>
                <w:webHidden/>
              </w:rPr>
              <w:tab/>
            </w:r>
            <w:r w:rsidR="000C16AF">
              <w:rPr>
                <w:noProof/>
                <w:webHidden/>
              </w:rPr>
              <w:fldChar w:fldCharType="begin"/>
            </w:r>
            <w:r w:rsidR="000C16AF">
              <w:rPr>
                <w:noProof/>
                <w:webHidden/>
              </w:rPr>
              <w:instrText xml:space="preserve"> PAGEREF _Toc64879888 \h </w:instrText>
            </w:r>
            <w:r w:rsidR="000C16AF">
              <w:rPr>
                <w:noProof/>
                <w:webHidden/>
              </w:rPr>
            </w:r>
            <w:r w:rsidR="000C16AF">
              <w:rPr>
                <w:noProof/>
                <w:webHidden/>
              </w:rPr>
              <w:fldChar w:fldCharType="separate"/>
            </w:r>
            <w:r w:rsidR="000C16AF">
              <w:rPr>
                <w:noProof/>
                <w:webHidden/>
              </w:rPr>
              <w:t>16</w:t>
            </w:r>
            <w:r w:rsidR="000C16AF">
              <w:rPr>
                <w:noProof/>
                <w:webHidden/>
              </w:rPr>
              <w:fldChar w:fldCharType="end"/>
            </w:r>
          </w:hyperlink>
        </w:p>
        <w:p w14:paraId="42A04937" w14:textId="4351AB48"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89" w:history="1">
            <w:r w:rsidR="000C16AF" w:rsidRPr="001326C7">
              <w:rPr>
                <w:rStyle w:val="Hyperlink"/>
                <w:noProof/>
              </w:rPr>
              <w:t>Conclusion</w:t>
            </w:r>
            <w:r w:rsidR="000C16AF">
              <w:rPr>
                <w:noProof/>
                <w:webHidden/>
              </w:rPr>
              <w:tab/>
            </w:r>
            <w:r w:rsidR="000C16AF">
              <w:rPr>
                <w:noProof/>
                <w:webHidden/>
              </w:rPr>
              <w:fldChar w:fldCharType="begin"/>
            </w:r>
            <w:r w:rsidR="000C16AF">
              <w:rPr>
                <w:noProof/>
                <w:webHidden/>
              </w:rPr>
              <w:instrText xml:space="preserve"> PAGEREF _Toc64879889 \h </w:instrText>
            </w:r>
            <w:r w:rsidR="000C16AF">
              <w:rPr>
                <w:noProof/>
                <w:webHidden/>
              </w:rPr>
            </w:r>
            <w:r w:rsidR="000C16AF">
              <w:rPr>
                <w:noProof/>
                <w:webHidden/>
              </w:rPr>
              <w:fldChar w:fldCharType="separate"/>
            </w:r>
            <w:r w:rsidR="000C16AF">
              <w:rPr>
                <w:noProof/>
                <w:webHidden/>
              </w:rPr>
              <w:t>18</w:t>
            </w:r>
            <w:r w:rsidR="000C16AF">
              <w:rPr>
                <w:noProof/>
                <w:webHidden/>
              </w:rPr>
              <w:fldChar w:fldCharType="end"/>
            </w:r>
          </w:hyperlink>
        </w:p>
        <w:p w14:paraId="1A25A24B" w14:textId="65614204" w:rsidR="000C16AF" w:rsidRDefault="000F1BD0">
          <w:pPr>
            <w:pStyle w:val="TOC1"/>
            <w:tabs>
              <w:tab w:val="right" w:leader="dot" w:pos="9911"/>
            </w:tabs>
            <w:rPr>
              <w:rFonts w:eastAsiaTheme="minorEastAsia" w:cstheme="minorBidi"/>
              <w:b w:val="0"/>
              <w:bCs w:val="0"/>
              <w:noProof/>
              <w:color w:val="auto"/>
              <w:sz w:val="24"/>
              <w:szCs w:val="24"/>
              <w:lang w:eastAsia="en-GB"/>
            </w:rPr>
          </w:pPr>
          <w:hyperlink w:anchor="_Toc64879890" w:history="1">
            <w:r w:rsidR="000C16AF" w:rsidRPr="001326C7">
              <w:rPr>
                <w:rStyle w:val="Hyperlink"/>
                <w:noProof/>
              </w:rPr>
              <w:t>Answers</w:t>
            </w:r>
            <w:r w:rsidR="000C16AF">
              <w:rPr>
                <w:noProof/>
                <w:webHidden/>
              </w:rPr>
              <w:tab/>
            </w:r>
            <w:r w:rsidR="000C16AF">
              <w:rPr>
                <w:noProof/>
                <w:webHidden/>
              </w:rPr>
              <w:fldChar w:fldCharType="begin"/>
            </w:r>
            <w:r w:rsidR="000C16AF">
              <w:rPr>
                <w:noProof/>
                <w:webHidden/>
              </w:rPr>
              <w:instrText xml:space="preserve"> PAGEREF _Toc64879890 \h </w:instrText>
            </w:r>
            <w:r w:rsidR="000C16AF">
              <w:rPr>
                <w:noProof/>
                <w:webHidden/>
              </w:rPr>
            </w:r>
            <w:r w:rsidR="000C16AF">
              <w:rPr>
                <w:noProof/>
                <w:webHidden/>
              </w:rPr>
              <w:fldChar w:fldCharType="separate"/>
            </w:r>
            <w:r w:rsidR="000C16AF">
              <w:rPr>
                <w:noProof/>
                <w:webHidden/>
              </w:rPr>
              <w:t>19</w:t>
            </w:r>
            <w:r w:rsidR="000C16AF">
              <w:rPr>
                <w:noProof/>
                <w:webHidden/>
              </w:rPr>
              <w:fldChar w:fldCharType="end"/>
            </w:r>
          </w:hyperlink>
        </w:p>
        <w:p w14:paraId="30CFCC85" w14:textId="240382D0" w:rsidR="000C16AF" w:rsidRDefault="000F1BD0">
          <w:pPr>
            <w:pStyle w:val="TOC2"/>
            <w:tabs>
              <w:tab w:val="right" w:leader="dot" w:pos="9911"/>
            </w:tabs>
            <w:rPr>
              <w:rFonts w:eastAsiaTheme="minorEastAsia" w:cstheme="minorBidi"/>
              <w:iCs w:val="0"/>
              <w:noProof/>
              <w:color w:val="auto"/>
              <w:sz w:val="24"/>
              <w:szCs w:val="24"/>
              <w:lang w:eastAsia="en-GB"/>
            </w:rPr>
          </w:pPr>
          <w:hyperlink w:anchor="_Toc64879891" w:history="1">
            <w:r w:rsidR="000C16AF" w:rsidRPr="001326C7">
              <w:rPr>
                <w:rStyle w:val="Hyperlink"/>
                <w:noProof/>
              </w:rPr>
              <w:t>Check your understanding – About a full club licence</w:t>
            </w:r>
            <w:r w:rsidR="000C16AF">
              <w:rPr>
                <w:noProof/>
                <w:webHidden/>
              </w:rPr>
              <w:tab/>
            </w:r>
            <w:r w:rsidR="000C16AF">
              <w:rPr>
                <w:noProof/>
                <w:webHidden/>
              </w:rPr>
              <w:fldChar w:fldCharType="begin"/>
            </w:r>
            <w:r w:rsidR="000C16AF">
              <w:rPr>
                <w:noProof/>
                <w:webHidden/>
              </w:rPr>
              <w:instrText xml:space="preserve"> PAGEREF _Toc64879891 \h </w:instrText>
            </w:r>
            <w:r w:rsidR="000C16AF">
              <w:rPr>
                <w:noProof/>
                <w:webHidden/>
              </w:rPr>
            </w:r>
            <w:r w:rsidR="000C16AF">
              <w:rPr>
                <w:noProof/>
                <w:webHidden/>
              </w:rPr>
              <w:fldChar w:fldCharType="separate"/>
            </w:r>
            <w:r w:rsidR="000C16AF">
              <w:rPr>
                <w:noProof/>
                <w:webHidden/>
              </w:rPr>
              <w:t>19</w:t>
            </w:r>
            <w:r w:rsidR="000C16AF">
              <w:rPr>
                <w:noProof/>
                <w:webHidden/>
              </w:rPr>
              <w:fldChar w:fldCharType="end"/>
            </w:r>
          </w:hyperlink>
        </w:p>
        <w:p w14:paraId="45463A81" w14:textId="12E77544" w:rsidR="000C16AF" w:rsidRDefault="000F1BD0">
          <w:pPr>
            <w:pStyle w:val="TOC2"/>
            <w:tabs>
              <w:tab w:val="right" w:leader="dot" w:pos="9911"/>
            </w:tabs>
            <w:rPr>
              <w:rFonts w:eastAsiaTheme="minorEastAsia" w:cstheme="minorBidi"/>
              <w:iCs w:val="0"/>
              <w:noProof/>
              <w:color w:val="auto"/>
              <w:sz w:val="24"/>
              <w:szCs w:val="24"/>
              <w:lang w:eastAsia="en-GB"/>
            </w:rPr>
          </w:pPr>
          <w:hyperlink w:anchor="_Toc64879893" w:history="1">
            <w:r w:rsidR="000C16AF" w:rsidRPr="001326C7">
              <w:rPr>
                <w:rStyle w:val="Hyperlink"/>
                <w:noProof/>
              </w:rPr>
              <w:t>Check your understanding – Standard licence conditions</w:t>
            </w:r>
            <w:r w:rsidR="000C16AF">
              <w:rPr>
                <w:noProof/>
                <w:webHidden/>
              </w:rPr>
              <w:tab/>
            </w:r>
            <w:r w:rsidR="000C16AF">
              <w:rPr>
                <w:noProof/>
                <w:webHidden/>
              </w:rPr>
              <w:fldChar w:fldCharType="begin"/>
            </w:r>
            <w:r w:rsidR="000C16AF">
              <w:rPr>
                <w:noProof/>
                <w:webHidden/>
              </w:rPr>
              <w:instrText xml:space="preserve"> PAGEREF _Toc64879893 \h </w:instrText>
            </w:r>
            <w:r w:rsidR="000C16AF">
              <w:rPr>
                <w:noProof/>
                <w:webHidden/>
              </w:rPr>
            </w:r>
            <w:r w:rsidR="000C16AF">
              <w:rPr>
                <w:noProof/>
                <w:webHidden/>
              </w:rPr>
              <w:fldChar w:fldCharType="separate"/>
            </w:r>
            <w:r w:rsidR="000C16AF">
              <w:rPr>
                <w:noProof/>
                <w:webHidden/>
              </w:rPr>
              <w:t>22</w:t>
            </w:r>
            <w:r w:rsidR="000C16AF">
              <w:rPr>
                <w:noProof/>
                <w:webHidden/>
              </w:rPr>
              <w:fldChar w:fldCharType="end"/>
            </w:r>
          </w:hyperlink>
        </w:p>
        <w:p w14:paraId="2D990CEF" w14:textId="35D71E83" w:rsidR="00F63903" w:rsidRPr="0075217C" w:rsidRDefault="00006C89" w:rsidP="00006C89">
          <w:pPr>
            <w:pStyle w:val="Heading1-notnumbered"/>
          </w:pPr>
          <w:r>
            <w:rPr>
              <w:rFonts w:asciiTheme="majorHAnsi" w:eastAsiaTheme="majorEastAsia" w:hAnsiTheme="majorHAnsi" w:cstheme="majorBidi"/>
              <w:sz w:val="32"/>
              <w:szCs w:val="32"/>
            </w:rPr>
            <w:fldChar w:fldCharType="end"/>
          </w:r>
        </w:p>
      </w:sdtContent>
    </w:sdt>
    <w:bookmarkEnd w:id="3" w:displacedByCustomXml="prev"/>
    <w:p w14:paraId="15C177FE" w14:textId="77777777" w:rsidR="003E5442" w:rsidRDefault="003E5442" w:rsidP="00D42376">
      <w:pPr>
        <w:rPr>
          <w:b/>
          <w:bCs/>
        </w:rPr>
      </w:pPr>
    </w:p>
    <w:p w14:paraId="39BDCCDE" w14:textId="77777777" w:rsidR="003E5442" w:rsidRDefault="003E5442" w:rsidP="00D42376">
      <w:pPr>
        <w:rPr>
          <w:b/>
          <w:bCs/>
        </w:rPr>
      </w:pPr>
    </w:p>
    <w:p w14:paraId="7E544F4D" w14:textId="77777777" w:rsidR="003E5442" w:rsidRDefault="003E5442" w:rsidP="00D42376">
      <w:pPr>
        <w:rPr>
          <w:b/>
          <w:bCs/>
        </w:rPr>
      </w:pPr>
    </w:p>
    <w:p w14:paraId="765240DA" w14:textId="77777777" w:rsidR="003E5442" w:rsidRDefault="003E5442" w:rsidP="00D42376">
      <w:pPr>
        <w:rPr>
          <w:b/>
          <w:bCs/>
        </w:rPr>
      </w:pPr>
    </w:p>
    <w:p w14:paraId="1FB3335B" w14:textId="77777777" w:rsidR="003E5442" w:rsidRDefault="003E5442" w:rsidP="00D42376">
      <w:pPr>
        <w:rPr>
          <w:b/>
          <w:bCs/>
        </w:rPr>
      </w:pPr>
    </w:p>
    <w:p w14:paraId="1CC4A06E" w14:textId="77777777" w:rsidR="003E5442" w:rsidRDefault="003E5442" w:rsidP="00D42376">
      <w:pPr>
        <w:rPr>
          <w:b/>
          <w:bCs/>
        </w:rPr>
      </w:pPr>
    </w:p>
    <w:p w14:paraId="5CB33B00" w14:textId="38C5F13E" w:rsidR="0075217C" w:rsidRPr="0075217C" w:rsidRDefault="0075217C" w:rsidP="00D42376">
      <w:r w:rsidRPr="001D7961">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   </w:t>
      </w:r>
    </w:p>
    <w:p w14:paraId="3F91D126" w14:textId="5AE2DF3D" w:rsidR="000A643F" w:rsidRPr="000A643F" w:rsidRDefault="00D17970" w:rsidP="00D42376">
      <w:pPr>
        <w:pStyle w:val="Heading1"/>
        <w:numPr>
          <w:ilvl w:val="0"/>
          <w:numId w:val="0"/>
        </w:numPr>
      </w:pPr>
      <w:r>
        <w:br w:type="page"/>
      </w:r>
      <w:bookmarkStart w:id="5" w:name="_Toc41659991"/>
      <w:bookmarkEnd w:id="4"/>
    </w:p>
    <w:tbl>
      <w:tblPr>
        <w:tblStyle w:val="PlainTable2"/>
        <w:tblW w:w="9953" w:type="dxa"/>
        <w:tblLayout w:type="fixed"/>
        <w:tblCellMar>
          <w:top w:w="85" w:type="dxa"/>
        </w:tblCellMar>
        <w:tblLook w:val="0020" w:firstRow="1" w:lastRow="0" w:firstColumn="0" w:lastColumn="0" w:noHBand="0" w:noVBand="0"/>
      </w:tblPr>
      <w:tblGrid>
        <w:gridCol w:w="2405"/>
        <w:gridCol w:w="7548"/>
      </w:tblGrid>
      <w:tr w:rsidR="00540EAC" w:rsidRPr="00BF39A1" w14:paraId="5F119368" w14:textId="77777777" w:rsidTr="00F3799B">
        <w:trPr>
          <w:cnfStyle w:val="100000000000" w:firstRow="1" w:lastRow="0" w:firstColumn="0" w:lastColumn="0" w:oddVBand="0" w:evenVBand="0" w:oddHBand="0" w:evenHBand="0" w:firstRowFirstColumn="0" w:firstRowLastColumn="0" w:lastRowFirstColumn="0" w:lastRowLastColumn="0"/>
        </w:trPr>
        <w:tc>
          <w:tcPr>
            <w:tcW w:w="2405" w:type="dxa"/>
          </w:tcPr>
          <w:p w14:paraId="1EE48A05" w14:textId="170F5390" w:rsidR="000A643F" w:rsidRPr="007355D3" w:rsidRDefault="000A643F" w:rsidP="00D42376">
            <w:pPr>
              <w:pStyle w:val="Heading1-notnumbered"/>
              <w:rPr>
                <w:b/>
                <w:bCs w:val="0"/>
              </w:rPr>
            </w:pPr>
            <w:bookmarkStart w:id="6" w:name="_Toc59442235"/>
            <w:bookmarkStart w:id="7" w:name="_Toc63622651"/>
            <w:bookmarkStart w:id="8" w:name="_Toc64300107"/>
            <w:bookmarkStart w:id="9" w:name="_Toc64879880"/>
            <w:r w:rsidRPr="007355D3">
              <w:rPr>
                <w:b/>
                <w:bCs w:val="0"/>
              </w:rPr>
              <w:lastRenderedPageBreak/>
              <w:t>Topic 1</w:t>
            </w:r>
            <w:bookmarkEnd w:id="6"/>
            <w:bookmarkEnd w:id="7"/>
            <w:bookmarkEnd w:id="8"/>
            <w:bookmarkEnd w:id="9"/>
          </w:p>
        </w:tc>
        <w:tc>
          <w:tcPr>
            <w:tcW w:w="7548" w:type="dxa"/>
          </w:tcPr>
          <w:p w14:paraId="408F9345" w14:textId="35BC5E9A" w:rsidR="000A643F" w:rsidRPr="007355D3" w:rsidRDefault="000A643F" w:rsidP="00D42376">
            <w:pPr>
              <w:pStyle w:val="Heading1-notnumbered"/>
              <w:rPr>
                <w:b/>
                <w:bCs w:val="0"/>
              </w:rPr>
            </w:pPr>
            <w:bookmarkStart w:id="10" w:name="_Toc64297985"/>
            <w:bookmarkStart w:id="11" w:name="_Toc64299984"/>
            <w:bookmarkStart w:id="12" w:name="_Toc64879881"/>
            <w:r w:rsidRPr="007355D3">
              <w:rPr>
                <w:b/>
                <w:bCs w:val="0"/>
              </w:rPr>
              <w:t>Introduction</w:t>
            </w:r>
            <w:bookmarkEnd w:id="10"/>
            <w:bookmarkEnd w:id="11"/>
            <w:bookmarkEnd w:id="12"/>
          </w:p>
        </w:tc>
      </w:tr>
      <w:tr w:rsidR="00B2200A" w:rsidRPr="00BF39A1" w14:paraId="432C0B3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58116E61" w14:textId="77777777" w:rsidR="00B2200A" w:rsidRPr="000A643F" w:rsidRDefault="00B2200A" w:rsidP="00B2200A">
            <w:pPr>
              <w:pStyle w:val="Heading3-notnumbered"/>
            </w:pPr>
            <w:r w:rsidRPr="000A643F">
              <w:t>Introduction</w:t>
            </w:r>
          </w:p>
        </w:tc>
        <w:tc>
          <w:tcPr>
            <w:tcW w:w="7548" w:type="dxa"/>
          </w:tcPr>
          <w:p w14:paraId="14570DF9" w14:textId="77777777" w:rsidR="00B2200A" w:rsidRPr="0098185C" w:rsidRDefault="00B2200A" w:rsidP="00B2200A">
            <w:r>
              <w:t>Complete this</w:t>
            </w:r>
            <w:r w:rsidRPr="0098185C">
              <w:t xml:space="preserve"> self-paced training guide </w:t>
            </w:r>
            <w:r>
              <w:t>to understand</w:t>
            </w:r>
            <w:r w:rsidRPr="0098185C">
              <w:t>:</w:t>
            </w:r>
          </w:p>
          <w:p w14:paraId="6ABFC3C0" w14:textId="77777777" w:rsidR="00B2200A" w:rsidRPr="0098185C" w:rsidRDefault="00B2200A" w:rsidP="00B2200A">
            <w:pPr>
              <w:pStyle w:val="BodyText-Bulletlist"/>
            </w:pPr>
            <w:r w:rsidRPr="0098185C">
              <w:t>what holding a full club licence means for you</w:t>
            </w:r>
          </w:p>
          <w:p w14:paraId="59C582BA" w14:textId="77777777" w:rsidR="00B2200A" w:rsidRPr="0098185C" w:rsidRDefault="00B2200A" w:rsidP="00B2200A">
            <w:pPr>
              <w:pStyle w:val="BodyText-Bulletlist"/>
            </w:pPr>
            <w:r w:rsidRPr="0098185C">
              <w:t xml:space="preserve">the conditions and approvals on full club licences </w:t>
            </w:r>
          </w:p>
          <w:p w14:paraId="608E0393" w14:textId="7289FEAC" w:rsidR="00B2200A" w:rsidRPr="00B2200A" w:rsidRDefault="00B2200A" w:rsidP="00B2200A">
            <w:pPr>
              <w:pStyle w:val="BodyText-Bulletlist"/>
              <w:rPr>
                <w:i/>
              </w:rPr>
            </w:pPr>
            <w:r w:rsidRPr="0098185C">
              <w:t xml:space="preserve">the requirements under Schedule 1 of the </w:t>
            </w:r>
            <w:r w:rsidRPr="0098185C">
              <w:rPr>
                <w:i/>
              </w:rPr>
              <w:t>Liquor Control Reform Act 1998</w:t>
            </w:r>
            <w:r>
              <w:rPr>
                <w:i/>
              </w:rPr>
              <w:t xml:space="preserve"> (the Act).</w:t>
            </w:r>
          </w:p>
        </w:tc>
      </w:tr>
      <w:tr w:rsidR="00B2200A" w:rsidRPr="00BF39A1" w14:paraId="5A852B64" w14:textId="77777777" w:rsidTr="00E84D94">
        <w:trPr>
          <w:trHeight w:val="2045"/>
        </w:trPr>
        <w:tc>
          <w:tcPr>
            <w:tcW w:w="2405" w:type="dxa"/>
          </w:tcPr>
          <w:p w14:paraId="422E17AC" w14:textId="52A67337" w:rsidR="00B2200A" w:rsidRPr="000A643F" w:rsidRDefault="00B2200A" w:rsidP="00B2200A">
            <w:pPr>
              <w:pStyle w:val="Heading3-notnumbered"/>
            </w:pPr>
            <w:r w:rsidRPr="00A4648E">
              <w:t>Who should use this guide?</w:t>
            </w:r>
          </w:p>
        </w:tc>
        <w:tc>
          <w:tcPr>
            <w:tcW w:w="7548" w:type="dxa"/>
          </w:tcPr>
          <w:p w14:paraId="3E99F9A4" w14:textId="77777777" w:rsidR="00B2200A" w:rsidRPr="00504C98" w:rsidRDefault="00B2200A" w:rsidP="00B2200A">
            <w:r w:rsidRPr="00504C98">
              <w:t xml:space="preserve">Anyone who needs to know about a full club licence and its conditions. </w:t>
            </w:r>
          </w:p>
          <w:p w14:paraId="340AE604" w14:textId="16680E60" w:rsidR="00B2200A" w:rsidRPr="00504C98" w:rsidRDefault="00B2200A" w:rsidP="00B2200A">
            <w:r w:rsidRPr="00504C98">
              <w:t>This may include</w:t>
            </w:r>
            <w:r w:rsidR="003B0AB7">
              <w:t xml:space="preserve"> new and existing</w:t>
            </w:r>
            <w:r w:rsidRPr="00504C98">
              <w:t>:</w:t>
            </w:r>
          </w:p>
          <w:p w14:paraId="03AFDEE3" w14:textId="4D341BEC" w:rsidR="003B0AB7" w:rsidRDefault="00B2200A" w:rsidP="003E5442">
            <w:pPr>
              <w:pStyle w:val="BodyText-Bulletlist"/>
            </w:pPr>
            <w:r>
              <w:t>club licensees</w:t>
            </w:r>
          </w:p>
          <w:p w14:paraId="2A24A7DA" w14:textId="5D027A15" w:rsidR="003B0AB7" w:rsidRDefault="00B2200A" w:rsidP="003E5442">
            <w:pPr>
              <w:pStyle w:val="BodyText-Bulletlist"/>
            </w:pPr>
            <w:r>
              <w:t>committee members</w:t>
            </w:r>
          </w:p>
          <w:p w14:paraId="6D922CA3" w14:textId="042B0E1D" w:rsidR="00B2200A" w:rsidRPr="00504C98" w:rsidRDefault="003B0AB7" w:rsidP="003E5442">
            <w:pPr>
              <w:pStyle w:val="BodyText-Bulletlist"/>
            </w:pPr>
            <w:r w:rsidRPr="00504C98">
              <w:t>nominees</w:t>
            </w:r>
            <w:r>
              <w:t>, managers and staff who work at a club with a full club licence.</w:t>
            </w:r>
          </w:p>
          <w:p w14:paraId="7D4EFE78" w14:textId="0C31E198" w:rsidR="00B2200A" w:rsidRPr="00B2200A" w:rsidRDefault="00B2200A" w:rsidP="003B0AB7">
            <w:pPr>
              <w:pStyle w:val="BodyText-Bulletlist"/>
              <w:numPr>
                <w:ilvl w:val="0"/>
                <w:numId w:val="0"/>
              </w:numPr>
              <w:ind w:left="397"/>
              <w:rPr>
                <w:sz w:val="16"/>
                <w:szCs w:val="16"/>
              </w:rPr>
            </w:pPr>
          </w:p>
        </w:tc>
      </w:tr>
      <w:tr w:rsidR="00B2200A" w:rsidRPr="00BF39A1" w14:paraId="2C08E828"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6C99AE92" w14:textId="0E3E9A99" w:rsidR="00B2200A" w:rsidRPr="000A643F" w:rsidRDefault="00B2200A" w:rsidP="00B2200A">
            <w:pPr>
              <w:pStyle w:val="Heading3-notnumbered"/>
            </w:pPr>
            <w:r w:rsidRPr="0098185C">
              <w:t>Learning outcomes</w:t>
            </w:r>
          </w:p>
        </w:tc>
        <w:tc>
          <w:tcPr>
            <w:tcW w:w="7548" w:type="dxa"/>
          </w:tcPr>
          <w:p w14:paraId="12551C1D" w14:textId="77777777" w:rsidR="00B2200A" w:rsidRPr="00504C98" w:rsidRDefault="00B2200A" w:rsidP="00B2200A">
            <w:r>
              <w:t xml:space="preserve">Once you </w:t>
            </w:r>
            <w:r w:rsidRPr="00504C98">
              <w:t>have completed this guide, you should be able to:</w:t>
            </w:r>
          </w:p>
          <w:p w14:paraId="6624317D" w14:textId="77777777" w:rsidR="00B2200A" w:rsidRPr="00504C98" w:rsidRDefault="00B2200A" w:rsidP="00B2200A">
            <w:pPr>
              <w:pStyle w:val="BodyText-Bulletlist"/>
            </w:pPr>
            <w:r>
              <w:t>i</w:t>
            </w:r>
            <w:r w:rsidRPr="00504C98">
              <w:t>dentify when and where you are permitted to supply alcohol to members, guests and visitors</w:t>
            </w:r>
          </w:p>
          <w:p w14:paraId="158B8804" w14:textId="77777777" w:rsidR="00B2200A" w:rsidRPr="00504C98" w:rsidRDefault="00B2200A" w:rsidP="00B2200A">
            <w:pPr>
              <w:pStyle w:val="BodyText-Bulletlist"/>
            </w:pPr>
            <w:r>
              <w:t>i</w:t>
            </w:r>
            <w:r w:rsidRPr="00504C98">
              <w:t>dentify strategies to deal with any amenity issues</w:t>
            </w:r>
          </w:p>
          <w:p w14:paraId="5ECAFAEB" w14:textId="0B0F8A9D" w:rsidR="00B2200A" w:rsidRDefault="00B2200A" w:rsidP="00B2200A">
            <w:pPr>
              <w:pStyle w:val="BodyText-Bulletlist"/>
            </w:pPr>
            <w:r>
              <w:t>i</w:t>
            </w:r>
            <w:r w:rsidRPr="00504C98">
              <w:t>dentify breaches to full club licences</w:t>
            </w:r>
            <w:r>
              <w:t>.</w:t>
            </w:r>
          </w:p>
        </w:tc>
      </w:tr>
      <w:tr w:rsidR="00B2200A" w:rsidRPr="00BF39A1" w14:paraId="65CC7F95" w14:textId="77777777" w:rsidTr="00F3799B">
        <w:tc>
          <w:tcPr>
            <w:tcW w:w="2405" w:type="dxa"/>
          </w:tcPr>
          <w:p w14:paraId="4B0A891D" w14:textId="12BD98C1" w:rsidR="00B2200A" w:rsidRPr="000A643F" w:rsidRDefault="00B2200A" w:rsidP="00B2200A">
            <w:pPr>
              <w:pStyle w:val="Heading3-notnumbered"/>
            </w:pPr>
            <w:r w:rsidRPr="0098185C">
              <w:br w:type="page"/>
            </w:r>
            <w:r w:rsidRPr="0098185C">
              <w:br w:type="page"/>
              <w:t>Topics</w:t>
            </w:r>
          </w:p>
        </w:tc>
        <w:tc>
          <w:tcPr>
            <w:tcW w:w="7548" w:type="dxa"/>
          </w:tcPr>
          <w:p w14:paraId="502E6A04" w14:textId="77777777" w:rsidR="00B2200A" w:rsidRPr="00504C98" w:rsidRDefault="00B2200A" w:rsidP="00B2200A">
            <w:r w:rsidRPr="00504C98">
              <w:t xml:space="preserve">The following topics are </w:t>
            </w:r>
            <w:r>
              <w:t>included</w:t>
            </w:r>
            <w:r w:rsidRPr="00504C98">
              <w:t>:</w:t>
            </w:r>
          </w:p>
          <w:p w14:paraId="1FA60D0C" w14:textId="77777777" w:rsidR="00B2200A" w:rsidRPr="00504C98" w:rsidRDefault="00B2200A" w:rsidP="00B2200A">
            <w:pPr>
              <w:pStyle w:val="BodyText-Bulletlist"/>
            </w:pPr>
            <w:r w:rsidRPr="00504C98">
              <w:t xml:space="preserve">Introduction </w:t>
            </w:r>
          </w:p>
          <w:p w14:paraId="404F46EC" w14:textId="77777777" w:rsidR="00B2200A" w:rsidRPr="00504C98" w:rsidRDefault="00B2200A" w:rsidP="00B2200A">
            <w:pPr>
              <w:pStyle w:val="BodyText-Bulletlist"/>
            </w:pPr>
            <w:r w:rsidRPr="00504C98">
              <w:t xml:space="preserve">About a </w:t>
            </w:r>
            <w:r>
              <w:t>f</w:t>
            </w:r>
            <w:r w:rsidRPr="00504C98">
              <w:t xml:space="preserve">ull </w:t>
            </w:r>
            <w:r>
              <w:t>c</w:t>
            </w:r>
            <w:r w:rsidRPr="00504C98">
              <w:t xml:space="preserve">lub </w:t>
            </w:r>
            <w:r>
              <w:t>l</w:t>
            </w:r>
            <w:r w:rsidRPr="00504C98">
              <w:t>icence</w:t>
            </w:r>
          </w:p>
          <w:p w14:paraId="6E3AEE15" w14:textId="12C3CF48" w:rsidR="00B2200A" w:rsidRDefault="00B2200A" w:rsidP="00B2200A">
            <w:pPr>
              <w:pStyle w:val="BodyText-Bulletlist"/>
            </w:pPr>
            <w:r w:rsidRPr="00504C98">
              <w:t xml:space="preserve">Full </w:t>
            </w:r>
            <w:r>
              <w:t>c</w:t>
            </w:r>
            <w:r w:rsidRPr="00504C98">
              <w:t xml:space="preserve">lub </w:t>
            </w:r>
            <w:r>
              <w:t>l</w:t>
            </w:r>
            <w:r w:rsidRPr="00504C98">
              <w:t xml:space="preserve">icence </w:t>
            </w:r>
            <w:r>
              <w:t>c</w:t>
            </w:r>
            <w:r w:rsidRPr="00504C98">
              <w:t>onditions</w:t>
            </w:r>
            <w:r>
              <w:t>.</w:t>
            </w:r>
          </w:p>
        </w:tc>
      </w:tr>
      <w:tr w:rsidR="00E84371" w:rsidRPr="00BF39A1" w14:paraId="1AA46640"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71475CF4" w14:textId="24DF5C4C" w:rsidR="00E84371" w:rsidRPr="000A643F" w:rsidRDefault="00E84371" w:rsidP="00E84371">
            <w:pPr>
              <w:pStyle w:val="Heading3-notnumbered"/>
            </w:pPr>
            <w:r w:rsidRPr="00D83B09">
              <w:br w:type="page"/>
              <w:t xml:space="preserve">Before you begin </w:t>
            </w:r>
          </w:p>
        </w:tc>
        <w:tc>
          <w:tcPr>
            <w:tcW w:w="7548" w:type="dxa"/>
          </w:tcPr>
          <w:p w14:paraId="341D1856" w14:textId="77777777" w:rsidR="00E84371" w:rsidRPr="00BF39A1" w:rsidRDefault="00E84371" w:rsidP="00E84371">
            <w:r>
              <w:t xml:space="preserve">Confirm </w:t>
            </w:r>
            <w:r w:rsidRPr="00BF39A1">
              <w:t xml:space="preserve">the type of licence you have or have applied for.  </w:t>
            </w:r>
          </w:p>
          <w:p w14:paraId="59C5F712" w14:textId="512474AE" w:rsidR="00E84371" w:rsidRDefault="00E84371" w:rsidP="00E84371">
            <w:r w:rsidRPr="00BF39A1">
              <w:t>Locate</w:t>
            </w:r>
            <w:r>
              <w:t xml:space="preserve"> and read</w:t>
            </w:r>
            <w:r w:rsidRPr="00BF39A1">
              <w:t xml:space="preserve"> your </w:t>
            </w:r>
            <w:r>
              <w:t xml:space="preserve">club’s </w:t>
            </w:r>
            <w:r w:rsidRPr="00BF39A1">
              <w:t>licence or a copy of the application form you submitted to the Victorian Commission for Gambling and Liquor Regulation</w:t>
            </w:r>
            <w:r>
              <w:t xml:space="preserve"> </w:t>
            </w:r>
            <w:r w:rsidRPr="0098185C">
              <w:t>(</w:t>
            </w:r>
            <w:r>
              <w:t>VCGLR</w:t>
            </w:r>
            <w:r w:rsidRPr="0098185C">
              <w:t>).</w:t>
            </w:r>
            <w:r w:rsidRPr="00BF39A1">
              <w:t xml:space="preserve"> </w:t>
            </w:r>
          </w:p>
        </w:tc>
      </w:tr>
      <w:tr w:rsidR="00E84371" w:rsidRPr="00BF39A1" w14:paraId="555EF342" w14:textId="77777777" w:rsidTr="00F3799B">
        <w:tc>
          <w:tcPr>
            <w:tcW w:w="2405" w:type="dxa"/>
          </w:tcPr>
          <w:p w14:paraId="62EA7C08" w14:textId="72616603" w:rsidR="00E84371" w:rsidRPr="000A643F" w:rsidRDefault="00E84371" w:rsidP="00E84371">
            <w:pPr>
              <w:pStyle w:val="Heading3-notnumbered"/>
            </w:pPr>
            <w:r w:rsidRPr="00D83B09">
              <w:t>How to use this guide</w:t>
            </w:r>
          </w:p>
        </w:tc>
        <w:tc>
          <w:tcPr>
            <w:tcW w:w="7548" w:type="dxa"/>
          </w:tcPr>
          <w:p w14:paraId="58A537EA" w14:textId="482306EB" w:rsidR="00E84371" w:rsidRDefault="00E84371" w:rsidP="00E84371">
            <w:r w:rsidRPr="00BF39A1">
              <w:t>This guide is self-paced so you can work through it in your own time and at your own pace.</w:t>
            </w:r>
          </w:p>
        </w:tc>
      </w:tr>
      <w:tr w:rsidR="00E84371" w:rsidRPr="00BF39A1" w14:paraId="10D0552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36A7105B" w14:textId="1D9387E3" w:rsidR="00E84371" w:rsidRPr="000A643F" w:rsidRDefault="00E84371" w:rsidP="00E84371">
            <w:pPr>
              <w:pStyle w:val="Heading3-notnumbered"/>
            </w:pPr>
            <w:r w:rsidRPr="00D83B09">
              <w:t>Icons you will see in this guide</w:t>
            </w:r>
          </w:p>
        </w:tc>
        <w:tc>
          <w:tcPr>
            <w:tcW w:w="7548" w:type="dxa"/>
          </w:tcPr>
          <w:p w14:paraId="422B43AE" w14:textId="7FF49D00" w:rsidR="00E84371" w:rsidRDefault="00E84371" w:rsidP="00E84371">
            <w:r w:rsidRPr="00BF39A1">
              <w:t>The following icons have been used throughout this guide:</w:t>
            </w:r>
          </w:p>
        </w:tc>
      </w:tr>
      <w:tr w:rsidR="00540EAC" w:rsidRPr="00BF39A1" w14:paraId="563191D3" w14:textId="77777777" w:rsidTr="00F3799B">
        <w:tc>
          <w:tcPr>
            <w:tcW w:w="2405" w:type="dxa"/>
          </w:tcPr>
          <w:p w14:paraId="21B0A9C3" w14:textId="113372C3" w:rsidR="000A643F" w:rsidRPr="0051387A" w:rsidRDefault="00104CF9" w:rsidP="0051387A">
            <w:pPr>
              <w:jc w:val="center"/>
            </w:pPr>
            <w:r w:rsidRPr="0051387A">
              <w:rPr>
                <w:noProof/>
                <w:lang w:eastAsia="en-AU"/>
              </w:rPr>
              <w:drawing>
                <wp:inline distT="0" distB="0" distL="0" distR="0" wp14:anchorId="7DC66A8B" wp14:editId="382892D3">
                  <wp:extent cx="482600" cy="736600"/>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48" w:type="dxa"/>
          </w:tcPr>
          <w:p w14:paraId="2CC68037" w14:textId="77777777" w:rsidR="000A643F" w:rsidRPr="00BF39A1" w:rsidRDefault="000A643F" w:rsidP="00D42376">
            <w:r w:rsidRPr="00BF39A1">
              <w:t>This is a tip – something you may find useful.</w:t>
            </w:r>
          </w:p>
        </w:tc>
      </w:tr>
      <w:tr w:rsidR="00540EAC" w:rsidRPr="00BF39A1" w14:paraId="73E3719F"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6B42F4F" w14:textId="28433A97" w:rsidR="000A643F" w:rsidRPr="0051387A" w:rsidRDefault="00104CF9" w:rsidP="0051387A">
            <w:pPr>
              <w:jc w:val="center"/>
            </w:pPr>
            <w:r w:rsidRPr="0051387A">
              <w:rPr>
                <w:noProof/>
                <w:lang w:eastAsia="en-AU"/>
              </w:rPr>
              <w:lastRenderedPageBreak/>
              <w:drawing>
                <wp:inline distT="0" distB="0" distL="0" distR="0" wp14:anchorId="362B74B8" wp14:editId="45827C5F">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tc>
        <w:tc>
          <w:tcPr>
            <w:tcW w:w="7548" w:type="dxa"/>
          </w:tcPr>
          <w:p w14:paraId="6B1EEE23" w14:textId="77777777" w:rsidR="00B059E9" w:rsidRDefault="000A643F" w:rsidP="00D42376">
            <w:r w:rsidRPr="00BF39A1">
              <w:t xml:space="preserve">Each topic has a </w:t>
            </w:r>
            <w:r w:rsidRPr="00BF39A1">
              <w:rPr>
                <w:b/>
              </w:rPr>
              <w:t>Check your understanding</w:t>
            </w:r>
            <w:r w:rsidR="00B059E9">
              <w:rPr>
                <w:b/>
              </w:rPr>
              <w:t xml:space="preserve"> </w:t>
            </w:r>
            <w:r w:rsidR="00B059E9" w:rsidRPr="00B059E9">
              <w:rPr>
                <w:bCs/>
              </w:rPr>
              <w:t>section</w:t>
            </w:r>
            <w:r w:rsidRPr="00B059E9">
              <w:rPr>
                <w:bCs/>
              </w:rPr>
              <w:t>.</w:t>
            </w:r>
            <w:r w:rsidRPr="00BF39A1">
              <w:t xml:space="preserve"> </w:t>
            </w:r>
          </w:p>
          <w:p w14:paraId="35FE327B" w14:textId="47E3040B" w:rsidR="000A643F" w:rsidRPr="00BF39A1" w:rsidRDefault="000A643F" w:rsidP="00D42376">
            <w:r w:rsidRPr="00BF39A1">
              <w:t xml:space="preserve">It includes questions on the content covered and in some instances, uses a scenario. </w:t>
            </w:r>
          </w:p>
        </w:tc>
      </w:tr>
      <w:tr w:rsidR="00540EAC" w:rsidRPr="00BF39A1" w14:paraId="70DE5351" w14:textId="77777777" w:rsidTr="00F3799B">
        <w:trPr>
          <w:trHeight w:val="981"/>
        </w:trPr>
        <w:tc>
          <w:tcPr>
            <w:tcW w:w="2405" w:type="dxa"/>
          </w:tcPr>
          <w:p w14:paraId="778AD1E6" w14:textId="67777069" w:rsidR="000A643F" w:rsidRPr="0051387A" w:rsidRDefault="00E170A1" w:rsidP="0051387A">
            <w:pPr>
              <w:jc w:val="center"/>
            </w:pPr>
            <w:r w:rsidRPr="0051387A">
              <w:rPr>
                <w:noProof/>
                <w:lang w:eastAsia="en-AU"/>
              </w:rPr>
              <w:drawing>
                <wp:inline distT="0" distB="0" distL="0" distR="0" wp14:anchorId="6C206B85" wp14:editId="7A27F7FA">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tc>
        <w:tc>
          <w:tcPr>
            <w:tcW w:w="7548" w:type="dxa"/>
          </w:tcPr>
          <w:p w14:paraId="4FFB259A" w14:textId="5439F5AF" w:rsidR="000A643F" w:rsidRPr="00BF39A1" w:rsidRDefault="000A643F" w:rsidP="00D42376">
            <w:r w:rsidRPr="00BF39A1">
              <w:t xml:space="preserve">Once you’ve completed the </w:t>
            </w:r>
            <w:r w:rsidRPr="00BF39A1">
              <w:rPr>
                <w:b/>
              </w:rPr>
              <w:t>Check your understanding</w:t>
            </w:r>
            <w:r w:rsidR="00B059E9">
              <w:rPr>
                <w:b/>
              </w:rPr>
              <w:t xml:space="preserve"> </w:t>
            </w:r>
            <w:r w:rsidR="00B059E9" w:rsidRPr="00B059E9">
              <w:rPr>
                <w:bCs/>
              </w:rPr>
              <w:t>section</w:t>
            </w:r>
            <w:r w:rsidRPr="00B059E9">
              <w:rPr>
                <w:bCs/>
              </w:rPr>
              <w:t>,</w:t>
            </w:r>
            <w:r w:rsidRPr="00BF39A1">
              <w:t xml:space="preserve"> this icon directs you to </w:t>
            </w:r>
            <w:r>
              <w:t xml:space="preserve">the answers at </w:t>
            </w:r>
            <w:r w:rsidRPr="00BF39A1">
              <w:t>the back of the guide.</w:t>
            </w:r>
          </w:p>
        </w:tc>
      </w:tr>
    </w:tbl>
    <w:p w14:paraId="18B93B99" w14:textId="2E27690D" w:rsidR="001E3F8E" w:rsidRPr="001E3F8E" w:rsidRDefault="000F74D4" w:rsidP="00D42376">
      <w:r>
        <w:br w:type="page"/>
      </w:r>
    </w:p>
    <w:tbl>
      <w:tblPr>
        <w:tblStyle w:val="PlainTable2"/>
        <w:tblW w:w="9923" w:type="dxa"/>
        <w:tblLayout w:type="fixed"/>
        <w:tblCellMar>
          <w:top w:w="85" w:type="dxa"/>
        </w:tblCellMar>
        <w:tblLook w:val="0020" w:firstRow="1" w:lastRow="0" w:firstColumn="0" w:lastColumn="0" w:noHBand="0" w:noVBand="0"/>
      </w:tblPr>
      <w:tblGrid>
        <w:gridCol w:w="2410"/>
        <w:gridCol w:w="7513"/>
      </w:tblGrid>
      <w:tr w:rsidR="00A20B52" w:rsidRPr="00BF39A1" w14:paraId="1F5F44DF" w14:textId="77777777" w:rsidTr="00CF24C7">
        <w:trPr>
          <w:cnfStyle w:val="100000000000" w:firstRow="1" w:lastRow="0" w:firstColumn="0" w:lastColumn="0" w:oddVBand="0" w:evenVBand="0" w:oddHBand="0" w:evenHBand="0" w:firstRowFirstColumn="0" w:firstRowLastColumn="0" w:lastRowFirstColumn="0" w:lastRowLastColumn="0"/>
        </w:trPr>
        <w:tc>
          <w:tcPr>
            <w:tcW w:w="2410" w:type="dxa"/>
          </w:tcPr>
          <w:p w14:paraId="0707CED7" w14:textId="1FBE9205" w:rsidR="005B3A4C" w:rsidRPr="007355D3" w:rsidRDefault="005B3A4C" w:rsidP="00D42376">
            <w:pPr>
              <w:pStyle w:val="Heading1-notnumbered"/>
              <w:rPr>
                <w:b/>
                <w:bCs w:val="0"/>
              </w:rPr>
            </w:pPr>
            <w:bookmarkStart w:id="13" w:name="_Toc59442237"/>
            <w:bookmarkStart w:id="14" w:name="_Toc63622653"/>
            <w:bookmarkStart w:id="15" w:name="_Toc64299985"/>
            <w:bookmarkStart w:id="16" w:name="_Toc64300109"/>
            <w:bookmarkStart w:id="17" w:name="_Toc64879882"/>
            <w:r w:rsidRPr="007355D3">
              <w:rPr>
                <w:b/>
                <w:bCs w:val="0"/>
              </w:rPr>
              <w:lastRenderedPageBreak/>
              <w:t>Topic 2</w:t>
            </w:r>
            <w:bookmarkEnd w:id="13"/>
            <w:bookmarkEnd w:id="14"/>
            <w:bookmarkEnd w:id="15"/>
            <w:bookmarkEnd w:id="16"/>
            <w:bookmarkEnd w:id="17"/>
          </w:p>
        </w:tc>
        <w:tc>
          <w:tcPr>
            <w:tcW w:w="7513" w:type="dxa"/>
          </w:tcPr>
          <w:p w14:paraId="5196C062" w14:textId="5365E24A" w:rsidR="005B3A4C" w:rsidRPr="004D5B60" w:rsidRDefault="004D5B60" w:rsidP="00D42376">
            <w:pPr>
              <w:pStyle w:val="Heading1-notnumbered"/>
              <w:rPr>
                <w:b/>
                <w:bCs w:val="0"/>
              </w:rPr>
            </w:pPr>
            <w:bookmarkStart w:id="18" w:name="_Toc64297987"/>
            <w:bookmarkStart w:id="19" w:name="_Toc64879883"/>
            <w:r w:rsidRPr="004D5B60">
              <w:rPr>
                <w:b/>
                <w:bCs w:val="0"/>
              </w:rPr>
              <w:t xml:space="preserve">About </w:t>
            </w:r>
            <w:bookmarkEnd w:id="18"/>
            <w:r w:rsidR="00634B7C">
              <w:rPr>
                <w:b/>
                <w:bCs w:val="0"/>
              </w:rPr>
              <w:t>a Full Club licence</w:t>
            </w:r>
            <w:bookmarkEnd w:id="19"/>
          </w:p>
        </w:tc>
      </w:tr>
      <w:tr w:rsidR="007C439F" w:rsidRPr="00BF39A1" w14:paraId="566E4C7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2EFB25E" w14:textId="0EBABF07" w:rsidR="007C439F" w:rsidRPr="00BF39A1" w:rsidRDefault="007C439F" w:rsidP="007C439F">
            <w:pPr>
              <w:pStyle w:val="Heading3-notnumbered"/>
            </w:pPr>
            <w:r w:rsidRPr="00BF39A1">
              <w:t>What this topic covers</w:t>
            </w:r>
          </w:p>
        </w:tc>
        <w:tc>
          <w:tcPr>
            <w:tcW w:w="7513" w:type="dxa"/>
          </w:tcPr>
          <w:p w14:paraId="486CACC2" w14:textId="77777777" w:rsidR="007C439F" w:rsidRDefault="007C439F" w:rsidP="007C439F">
            <w:r w:rsidRPr="002D54D2">
              <w:t>This topic looks at</w:t>
            </w:r>
            <w:r>
              <w:t>:</w:t>
            </w:r>
          </w:p>
          <w:p w14:paraId="0C2C66F8" w14:textId="77777777" w:rsidR="007C439F" w:rsidRDefault="007C439F" w:rsidP="007C439F">
            <w:pPr>
              <w:pStyle w:val="BodyText-Bulletlist"/>
              <w:rPr>
                <w:b/>
              </w:rPr>
            </w:pPr>
            <w:r w:rsidRPr="002D54D2">
              <w:t xml:space="preserve">the types of clubs that hold a </w:t>
            </w:r>
            <w:r w:rsidRPr="00C565E8">
              <w:t>full club licence</w:t>
            </w:r>
          </w:p>
          <w:p w14:paraId="1E76FF6E" w14:textId="77777777" w:rsidR="007C439F" w:rsidRDefault="007C439F" w:rsidP="007C439F">
            <w:pPr>
              <w:pStyle w:val="BodyText-Bulletlist"/>
            </w:pPr>
            <w:r w:rsidRPr="002D54D2">
              <w:t>who</w:t>
            </w:r>
            <w:r>
              <w:t xml:space="preserve"> can</w:t>
            </w:r>
            <w:r w:rsidRPr="002D54D2">
              <w:t xml:space="preserve"> consume alcohol in your club and</w:t>
            </w:r>
          </w:p>
          <w:p w14:paraId="509A9C62" w14:textId="03964BB7" w:rsidR="007C439F" w:rsidRPr="00BF39A1" w:rsidRDefault="007C439F" w:rsidP="007C439F">
            <w:pPr>
              <w:pStyle w:val="BodyText-Bulletlist"/>
            </w:pPr>
            <w:r w:rsidRPr="002D54D2">
              <w:t xml:space="preserve">where they </w:t>
            </w:r>
            <w:r>
              <w:t xml:space="preserve">can </w:t>
            </w:r>
            <w:r w:rsidRPr="002D54D2">
              <w:t>consume alcohol.</w:t>
            </w:r>
          </w:p>
        </w:tc>
      </w:tr>
      <w:tr w:rsidR="007C439F" w:rsidRPr="00BF39A1" w14:paraId="2423B1B4" w14:textId="77777777" w:rsidTr="00CF24C7">
        <w:trPr>
          <w:trHeight w:val="866"/>
        </w:trPr>
        <w:tc>
          <w:tcPr>
            <w:tcW w:w="2410" w:type="dxa"/>
          </w:tcPr>
          <w:p w14:paraId="312BE2A4" w14:textId="5B1CA25D" w:rsidR="007C439F" w:rsidRPr="00BF39A1" w:rsidRDefault="007C439F" w:rsidP="007C439F">
            <w:pPr>
              <w:pStyle w:val="Heading3-notnumbered"/>
            </w:pPr>
            <w:r w:rsidRPr="00D83B09">
              <w:t xml:space="preserve">What type of club has a </w:t>
            </w:r>
            <w:r>
              <w:t>f</w:t>
            </w:r>
            <w:r w:rsidRPr="00D83B09">
              <w:t xml:space="preserve">ull </w:t>
            </w:r>
            <w:r>
              <w:t>c</w:t>
            </w:r>
            <w:r w:rsidRPr="00D83B09">
              <w:t>lub licence?</w:t>
            </w:r>
          </w:p>
        </w:tc>
        <w:tc>
          <w:tcPr>
            <w:tcW w:w="7513" w:type="dxa"/>
          </w:tcPr>
          <w:p w14:paraId="078A8561" w14:textId="77777777" w:rsidR="007C439F" w:rsidRPr="002D54D2" w:rsidRDefault="007C439F" w:rsidP="007C439F">
            <w:r w:rsidRPr="002D54D2">
              <w:t>If you have applied for or have been issued a full club licence, then you are the licensee</w:t>
            </w:r>
            <w:r>
              <w:t>/committee member</w:t>
            </w:r>
            <w:r w:rsidRPr="002D54D2">
              <w:t xml:space="preserve"> or nominee at a large-scale sporting</w:t>
            </w:r>
            <w:r>
              <w:t xml:space="preserve"> club</w:t>
            </w:r>
            <w:r w:rsidRPr="002D54D2">
              <w:t xml:space="preserve"> or other club</w:t>
            </w:r>
            <w:r>
              <w:t>s</w:t>
            </w:r>
            <w:r w:rsidRPr="002D54D2">
              <w:t xml:space="preserve"> such as:</w:t>
            </w:r>
          </w:p>
          <w:p w14:paraId="682B926F" w14:textId="77777777" w:rsidR="007C439F" w:rsidRPr="002D54D2" w:rsidRDefault="007C439F" w:rsidP="007C439F">
            <w:pPr>
              <w:pStyle w:val="BodyText-Bulletlist"/>
            </w:pPr>
            <w:r w:rsidRPr="002D54D2">
              <w:t>an RSL club</w:t>
            </w:r>
          </w:p>
          <w:p w14:paraId="6A9D8F01" w14:textId="77777777" w:rsidR="007C439F" w:rsidRPr="002D54D2" w:rsidRDefault="007C439F" w:rsidP="007C439F">
            <w:pPr>
              <w:pStyle w:val="BodyText-Bulletlist"/>
            </w:pPr>
            <w:r w:rsidRPr="002D54D2">
              <w:t>an AFL club</w:t>
            </w:r>
          </w:p>
          <w:p w14:paraId="3983FBAB" w14:textId="77777777" w:rsidR="007C439F" w:rsidRPr="002D54D2" w:rsidRDefault="007C439F" w:rsidP="007C439F">
            <w:pPr>
              <w:pStyle w:val="BodyText-Bulletlist"/>
            </w:pPr>
            <w:r w:rsidRPr="002D54D2">
              <w:t>a club with gaming machines.</w:t>
            </w:r>
          </w:p>
          <w:p w14:paraId="175AB4F4" w14:textId="77777777" w:rsidR="007C439F" w:rsidRPr="002D54D2" w:rsidRDefault="007C439F" w:rsidP="007C439F">
            <w:r w:rsidRPr="002D54D2">
              <w:t>A full club licence is for clubs that operate on a commercial level, employ permanent staff and that offer a range of services for members, such as gaming, dining facilities or a gymnasium.</w:t>
            </w:r>
          </w:p>
          <w:p w14:paraId="644D0287" w14:textId="77777777" w:rsidR="007C439F" w:rsidRPr="002D54D2" w:rsidRDefault="007C439F" w:rsidP="007C439F">
            <w:r w:rsidRPr="002D54D2">
              <w:t>A club licence is subject to:</w:t>
            </w:r>
          </w:p>
          <w:p w14:paraId="7966D8D8" w14:textId="77777777" w:rsidR="007C439F" w:rsidRPr="002D54D2" w:rsidRDefault="007C439F" w:rsidP="007C439F">
            <w:pPr>
              <w:pStyle w:val="BodyText-Bulletlist"/>
            </w:pPr>
            <w:r>
              <w:t>t</w:t>
            </w:r>
            <w:r w:rsidRPr="002D54D2">
              <w:t xml:space="preserve">he rules of the club complying with </w:t>
            </w:r>
            <w:hyperlink r:id="rId15" w:history="1">
              <w:r w:rsidRPr="00A27267">
                <w:rPr>
                  <w:rStyle w:val="Hyperlink"/>
                </w:rPr>
                <w:t>Schedule 1</w:t>
              </w:r>
            </w:hyperlink>
            <w:r w:rsidRPr="002D54D2">
              <w:t xml:space="preserve"> of the </w:t>
            </w:r>
            <w:r>
              <w:t>Act</w:t>
            </w:r>
          </w:p>
          <w:p w14:paraId="7999D492" w14:textId="77777777" w:rsidR="007C439F" w:rsidRPr="00073673" w:rsidRDefault="007C439F" w:rsidP="007C439F">
            <w:pPr>
              <w:pStyle w:val="BodyText-Bulletlist"/>
            </w:pPr>
            <w:r>
              <w:t>a</w:t>
            </w:r>
            <w:r w:rsidRPr="002D54D2">
              <w:t xml:space="preserve"> condition that registers </w:t>
            </w:r>
            <w:r>
              <w:t xml:space="preserve">must </w:t>
            </w:r>
            <w:r w:rsidRPr="002D54D2">
              <w:t xml:space="preserve">be kept </w:t>
            </w:r>
          </w:p>
          <w:p w14:paraId="1D7CD9DB" w14:textId="77777777" w:rsidR="007C439F" w:rsidRPr="002D54D2" w:rsidRDefault="007C439F" w:rsidP="007C439F">
            <w:pPr>
              <w:pStyle w:val="BodyText-Bulletlist"/>
            </w:pPr>
            <w:r>
              <w:t>maintaining s</w:t>
            </w:r>
            <w:r w:rsidRPr="002D54D2">
              <w:t>ufficient records to explain the financial situation of the club</w:t>
            </w:r>
          </w:p>
          <w:p w14:paraId="59BE60ED" w14:textId="3898D22C" w:rsidR="007C439F" w:rsidRPr="002D54D2" w:rsidRDefault="007C439F" w:rsidP="007C439F">
            <w:pPr>
              <w:pStyle w:val="BodyText-Bulletlist"/>
            </w:pPr>
            <w:r>
              <w:t>a</w:t>
            </w:r>
            <w:r w:rsidRPr="002D54D2">
              <w:t xml:space="preserve"> condition </w:t>
            </w:r>
            <w:r>
              <w:t xml:space="preserve">that </w:t>
            </w:r>
            <w:r w:rsidRPr="002D54D2">
              <w:t>the club comply with the planning scheme.</w:t>
            </w:r>
          </w:p>
          <w:p w14:paraId="0BCC7108" w14:textId="77777777" w:rsidR="007C439F" w:rsidRDefault="007C439F" w:rsidP="007C439F">
            <w:pPr>
              <w:pStyle w:val="BodyText-Bulletlist"/>
              <w:rPr>
                <w:lang w:eastAsia="en-AU"/>
              </w:rPr>
            </w:pPr>
            <w:r>
              <w:t>a</w:t>
            </w:r>
            <w:r w:rsidRPr="002D54D2">
              <w:t>ny other condition</w:t>
            </w:r>
            <w:r>
              <w:t>/s</w:t>
            </w:r>
            <w:r w:rsidRPr="002D54D2">
              <w:t xml:space="preserve"> </w:t>
            </w:r>
            <w:r>
              <w:t>imposed</w:t>
            </w:r>
            <w:r w:rsidRPr="002D54D2">
              <w:t xml:space="preserve"> by the </w:t>
            </w:r>
            <w:r>
              <w:t>V</w:t>
            </w:r>
            <w:r w:rsidRPr="0098185C">
              <w:t>C</w:t>
            </w:r>
            <w:r>
              <w:t>GLR.</w:t>
            </w:r>
          </w:p>
          <w:p w14:paraId="3D18EB97" w14:textId="77777777" w:rsidR="004B4DFB" w:rsidRPr="002D54D2" w:rsidRDefault="004B4DFB" w:rsidP="004B4DFB">
            <w:r w:rsidRPr="00073673">
              <w:rPr>
                <w:b/>
              </w:rPr>
              <w:t>Note:</w:t>
            </w:r>
            <w:r>
              <w:rPr>
                <w:b/>
              </w:rPr>
              <w:t xml:space="preserve"> </w:t>
            </w:r>
            <w:r w:rsidRPr="002D54D2">
              <w:t xml:space="preserve">If your club is used primarily by people under 18 years </w:t>
            </w:r>
            <w:r>
              <w:t>of age</w:t>
            </w:r>
            <w:r w:rsidRPr="002D54D2">
              <w:t>, then you cannot be licensed. This includes premises that are used primarily by junior sporting clubs.</w:t>
            </w:r>
          </w:p>
          <w:p w14:paraId="7BA2805F" w14:textId="6DE1D59A" w:rsidR="004B4DFB" w:rsidRPr="00BF39A1" w:rsidRDefault="004B4DFB" w:rsidP="004B4DFB">
            <w:pPr>
              <w:pStyle w:val="BodyText-Bulletlist"/>
              <w:numPr>
                <w:ilvl w:val="0"/>
                <w:numId w:val="0"/>
              </w:numPr>
              <w:ind w:left="397"/>
              <w:rPr>
                <w:lang w:eastAsia="en-AU"/>
              </w:rPr>
            </w:pPr>
          </w:p>
        </w:tc>
      </w:tr>
      <w:tr w:rsidR="006477CF" w:rsidRPr="00BF39A1" w14:paraId="1B934EC7"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77F0910D" w14:textId="2CBEC151" w:rsidR="006477CF" w:rsidRPr="00D83B09" w:rsidRDefault="006477CF" w:rsidP="007C439F">
            <w:pPr>
              <w:pStyle w:val="Heading3-notnumbered"/>
            </w:pPr>
            <w:r>
              <w:rPr>
                <w:bCs/>
              </w:rPr>
              <w:t xml:space="preserve">Display </w:t>
            </w:r>
            <w:r w:rsidRPr="00210A09">
              <w:rPr>
                <w:bCs/>
              </w:rPr>
              <w:t>of liquor licence and</w:t>
            </w:r>
            <w:r>
              <w:rPr>
                <w:bCs/>
              </w:rPr>
              <w:t xml:space="preserve"> posters</w:t>
            </w:r>
          </w:p>
        </w:tc>
        <w:tc>
          <w:tcPr>
            <w:tcW w:w="7513" w:type="dxa"/>
          </w:tcPr>
          <w:p w14:paraId="06571FA5" w14:textId="77777777" w:rsidR="006477CF" w:rsidRDefault="006477CF" w:rsidP="006477CF">
            <w:r>
              <w:t>The licensee is required to display:</w:t>
            </w:r>
          </w:p>
          <w:p w14:paraId="5765A148" w14:textId="77777777" w:rsidR="006477CF" w:rsidRDefault="006477CF" w:rsidP="006477CF">
            <w:pPr>
              <w:pStyle w:val="ListParagraph"/>
              <w:numPr>
                <w:ilvl w:val="0"/>
                <w:numId w:val="40"/>
              </w:numPr>
              <w:spacing w:after="0"/>
            </w:pPr>
            <w:r>
              <w:t>a copy of the most recent liquor licence/permit in an obvious place where the public can read the conditions</w:t>
            </w:r>
          </w:p>
          <w:p w14:paraId="70E924AA" w14:textId="77777777" w:rsidR="006477CF" w:rsidRDefault="006477CF" w:rsidP="006477CF">
            <w:pPr>
              <w:pStyle w:val="ListParagraph"/>
            </w:pPr>
          </w:p>
          <w:p w14:paraId="62F99343" w14:textId="3B3081F9" w:rsidR="006477CF" w:rsidRPr="00FB0570" w:rsidRDefault="006477CF" w:rsidP="00457908">
            <w:pPr>
              <w:pStyle w:val="ListParagraph"/>
              <w:numPr>
                <w:ilvl w:val="0"/>
                <w:numId w:val="40"/>
              </w:numPr>
            </w:pPr>
            <w:r>
              <w:t>the required posters (signage) in the size, format and manner specified by the VCGLR.</w:t>
            </w:r>
          </w:p>
        </w:tc>
      </w:tr>
      <w:tr w:rsidR="007C439F" w:rsidRPr="00BF39A1" w14:paraId="2590085D" w14:textId="77777777" w:rsidTr="00CF24C7">
        <w:trPr>
          <w:trHeight w:val="866"/>
        </w:trPr>
        <w:tc>
          <w:tcPr>
            <w:tcW w:w="2410" w:type="dxa"/>
          </w:tcPr>
          <w:p w14:paraId="72FCD234" w14:textId="1EFA5582" w:rsidR="007C439F" w:rsidRPr="00BF39A1" w:rsidRDefault="007C439F" w:rsidP="007C439F">
            <w:pPr>
              <w:pStyle w:val="Heading3-notnumbered"/>
            </w:pPr>
            <w:r w:rsidRPr="00D83B09">
              <w:t>Who can you serve alcohol to?</w:t>
            </w:r>
          </w:p>
        </w:tc>
        <w:tc>
          <w:tcPr>
            <w:tcW w:w="7513" w:type="dxa"/>
          </w:tcPr>
          <w:p w14:paraId="4FC6F0E1" w14:textId="77777777" w:rsidR="007C439F" w:rsidRPr="00FB0570" w:rsidRDefault="007C439F" w:rsidP="007C439F">
            <w:r w:rsidRPr="00FB0570">
              <w:t>You may serve alcohol to:</w:t>
            </w:r>
          </w:p>
          <w:p w14:paraId="1E13D882" w14:textId="77777777" w:rsidR="007C439F" w:rsidRPr="00FB0570" w:rsidRDefault="007C439F" w:rsidP="00AC626C">
            <w:pPr>
              <w:numPr>
                <w:ilvl w:val="0"/>
                <w:numId w:val="32"/>
              </w:numPr>
              <w:overflowPunct w:val="0"/>
              <w:autoSpaceDE w:val="0"/>
              <w:autoSpaceDN w:val="0"/>
              <w:adjustRightInd w:val="0"/>
              <w:spacing w:after="160" w:line="264" w:lineRule="auto"/>
              <w:textAlignment w:val="baseline"/>
            </w:pPr>
            <w:r>
              <w:t>y</w:t>
            </w:r>
            <w:r w:rsidRPr="00FB0570">
              <w:t>our club members</w:t>
            </w:r>
          </w:p>
          <w:p w14:paraId="7A65B4DC" w14:textId="77777777" w:rsidR="007C439F" w:rsidRPr="00FB0570" w:rsidRDefault="007C439F" w:rsidP="00AC626C">
            <w:pPr>
              <w:numPr>
                <w:ilvl w:val="0"/>
                <w:numId w:val="32"/>
              </w:numPr>
              <w:overflowPunct w:val="0"/>
              <w:autoSpaceDE w:val="0"/>
              <w:autoSpaceDN w:val="0"/>
              <w:adjustRightInd w:val="0"/>
              <w:spacing w:after="160" w:line="264" w:lineRule="auto"/>
              <w:textAlignment w:val="baseline"/>
            </w:pPr>
            <w:r>
              <w:t>g</w:t>
            </w:r>
            <w:r w:rsidRPr="00FB0570">
              <w:t>uests of your members</w:t>
            </w:r>
            <w:r>
              <w:t xml:space="preserve"> (when they are with the member)</w:t>
            </w:r>
          </w:p>
          <w:p w14:paraId="2AD8609F" w14:textId="1E55675F" w:rsidR="007C439F" w:rsidRPr="0033147D" w:rsidRDefault="007C439F" w:rsidP="00AC626C">
            <w:pPr>
              <w:numPr>
                <w:ilvl w:val="0"/>
                <w:numId w:val="32"/>
              </w:numPr>
              <w:overflowPunct w:val="0"/>
              <w:autoSpaceDE w:val="0"/>
              <w:autoSpaceDN w:val="0"/>
              <w:adjustRightInd w:val="0"/>
              <w:spacing w:after="160" w:line="264" w:lineRule="auto"/>
              <w:textAlignment w:val="baseline"/>
              <w:rPr>
                <w:szCs w:val="24"/>
                <w:lang w:eastAsia="en-AU"/>
              </w:rPr>
            </w:pPr>
            <w:r>
              <w:t>a</w:t>
            </w:r>
            <w:r w:rsidRPr="00FB0570">
              <w:t>uthorised gaming visitors</w:t>
            </w:r>
            <w:r w:rsidR="004B4DFB">
              <w:t>.</w:t>
            </w:r>
          </w:p>
          <w:p w14:paraId="681916E4" w14:textId="2E76C094" w:rsidR="007C439F" w:rsidRPr="00BF39A1" w:rsidRDefault="007C439F" w:rsidP="007C439F">
            <w:r w:rsidRPr="00FB0570">
              <w:t xml:space="preserve">An authorised gaming visitor must live more than 5km (metropolitan areas) or 10km (regional areas) from the </w:t>
            </w:r>
            <w:r>
              <w:t>l</w:t>
            </w:r>
            <w:r w:rsidRPr="00FB0570">
              <w:t>icensed premises</w:t>
            </w:r>
            <w:r>
              <w:rPr>
                <w:szCs w:val="24"/>
                <w:lang w:eastAsia="en-AU"/>
              </w:rPr>
              <w:t>.</w:t>
            </w:r>
          </w:p>
        </w:tc>
      </w:tr>
      <w:tr w:rsidR="000671B2" w:rsidRPr="00BF39A1" w14:paraId="1F39DE34"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45ABB05A" w14:textId="7B6BEFF2" w:rsidR="000671B2" w:rsidRPr="00BF39A1" w:rsidRDefault="0032551F" w:rsidP="00D42376">
            <w:pPr>
              <w:pStyle w:val="Heading3-notnumbered"/>
            </w:pPr>
            <w:r w:rsidRPr="00A4648E">
              <w:lastRenderedPageBreak/>
              <w:t>Where can alcohol be served and consumed</w:t>
            </w:r>
            <w:r w:rsidRPr="00D83B09">
              <w:t>?</w:t>
            </w:r>
          </w:p>
        </w:tc>
        <w:tc>
          <w:tcPr>
            <w:tcW w:w="7513" w:type="dxa"/>
          </w:tcPr>
          <w:p w14:paraId="01D39EA6" w14:textId="082128B1" w:rsidR="006D086B" w:rsidRPr="00FB0570" w:rsidRDefault="006D086B" w:rsidP="00BE3931">
            <w:r>
              <w:t>Y</w:t>
            </w:r>
            <w:r w:rsidRPr="00FB0570">
              <w:t xml:space="preserve">ou can serve </w:t>
            </w:r>
            <w:r w:rsidRPr="00FB0570">
              <w:rPr>
                <w:b/>
              </w:rPr>
              <w:t>members</w:t>
            </w:r>
            <w:r w:rsidRPr="00FB0570">
              <w:t xml:space="preserve"> alcohol for consumption </w:t>
            </w:r>
            <w:r w:rsidRPr="00FB0570">
              <w:rPr>
                <w:b/>
              </w:rPr>
              <w:t>on</w:t>
            </w:r>
            <w:r w:rsidRPr="00FB0570">
              <w:t xml:space="preserve"> and </w:t>
            </w:r>
            <w:r w:rsidRPr="00FB0570">
              <w:rPr>
                <w:b/>
              </w:rPr>
              <w:t>off</w:t>
            </w:r>
            <w:r w:rsidRPr="00FB0570">
              <w:t xml:space="preserve"> the club premises. </w:t>
            </w:r>
          </w:p>
          <w:p w14:paraId="1681D594" w14:textId="1DF2F115" w:rsidR="006D086B" w:rsidRPr="00FB0570" w:rsidRDefault="006D086B" w:rsidP="00BE3931">
            <w:r w:rsidRPr="00FB0570">
              <w:rPr>
                <w:b/>
              </w:rPr>
              <w:t>Guests</w:t>
            </w:r>
            <w:r w:rsidRPr="00FB0570">
              <w:t xml:space="preserve"> may only be served alcohol for consumption </w:t>
            </w:r>
            <w:r w:rsidRPr="00FB0570">
              <w:rPr>
                <w:b/>
              </w:rPr>
              <w:t>on</w:t>
            </w:r>
            <w:r w:rsidRPr="00FB0570">
              <w:t xml:space="preserve"> the club premises.</w:t>
            </w:r>
          </w:p>
          <w:p w14:paraId="15B7F1EE" w14:textId="08D44EA4" w:rsidR="006D086B" w:rsidRDefault="006D086B" w:rsidP="00BE3931">
            <w:r w:rsidRPr="00FB0570">
              <w:t>The service of alcohol to members and guests must be carried out within the red</w:t>
            </w:r>
            <w:r w:rsidRPr="00FB0570">
              <w:noBreakHyphen/>
              <w:t>line area on the plan of your licensed premises.</w:t>
            </w:r>
            <w:r w:rsidRPr="005F256E">
              <w:t xml:space="preserve"> </w:t>
            </w:r>
          </w:p>
          <w:p w14:paraId="66993958" w14:textId="4CC8FBF2" w:rsidR="000671B2" w:rsidRPr="00BF39A1" w:rsidRDefault="006D086B" w:rsidP="00BE3931">
            <w:r w:rsidRPr="00C565E8">
              <w:rPr>
                <w:b/>
              </w:rPr>
              <w:t>Note:</w:t>
            </w:r>
            <w:r>
              <w:t xml:space="preserve"> Minors are not allowed to be supplied or drink liquor on licensed premises under any circumstances.</w:t>
            </w:r>
          </w:p>
        </w:tc>
      </w:tr>
      <w:tr w:rsidR="00CE737C" w:rsidRPr="00BF39A1" w14:paraId="7E698E16" w14:textId="77777777" w:rsidTr="00CF24C7">
        <w:trPr>
          <w:trHeight w:val="866"/>
        </w:trPr>
        <w:tc>
          <w:tcPr>
            <w:tcW w:w="2410" w:type="dxa"/>
          </w:tcPr>
          <w:p w14:paraId="6768DFE5" w14:textId="20FD2B33" w:rsidR="00CE737C" w:rsidRPr="00A4648E" w:rsidRDefault="00CE737C" w:rsidP="00CE737C">
            <w:pPr>
              <w:pStyle w:val="Heading3-notnumbered"/>
            </w:pPr>
            <w:r w:rsidRPr="00D83B09">
              <w:rPr>
                <w:bCs/>
              </w:rPr>
              <w:br w:type="page"/>
            </w:r>
            <w:r w:rsidRPr="00D83B09">
              <w:t>On-premises</w:t>
            </w:r>
          </w:p>
        </w:tc>
        <w:tc>
          <w:tcPr>
            <w:tcW w:w="7513" w:type="dxa"/>
          </w:tcPr>
          <w:p w14:paraId="2D62FD6E" w14:textId="77777777" w:rsidR="00CE737C" w:rsidRDefault="00CE737C" w:rsidP="00CE737C">
            <w:pPr>
              <w:spacing w:before="60"/>
            </w:pPr>
            <w:r w:rsidRPr="000B4D28">
              <w:t xml:space="preserve">Alcohol that is consumed </w:t>
            </w:r>
            <w:r w:rsidRPr="000B4D28">
              <w:rPr>
                <w:b/>
              </w:rPr>
              <w:t xml:space="preserve">on </w:t>
            </w:r>
            <w:r w:rsidRPr="00C565E8">
              <w:t>your premises</w:t>
            </w:r>
            <w:r w:rsidRPr="000B4D28">
              <w:t xml:space="preserve"> must be</w:t>
            </w:r>
            <w:r>
              <w:t>:</w:t>
            </w:r>
          </w:p>
          <w:p w14:paraId="49A1331C" w14:textId="6ABC332A" w:rsidR="00CE737C" w:rsidRDefault="00CE737C" w:rsidP="00CE737C">
            <w:pPr>
              <w:pStyle w:val="BodyText-Bulletlist"/>
            </w:pPr>
            <w:r w:rsidRPr="000B4D28">
              <w:t xml:space="preserve">served </w:t>
            </w:r>
            <w:r>
              <w:t>within your red</w:t>
            </w:r>
            <w:r w:rsidR="00DB7D69">
              <w:t xml:space="preserve"> </w:t>
            </w:r>
            <w:r>
              <w:t xml:space="preserve">line area </w:t>
            </w:r>
            <w:r w:rsidRPr="000B4D28">
              <w:t xml:space="preserve">and </w:t>
            </w:r>
          </w:p>
          <w:p w14:paraId="3D6247CE" w14:textId="189CE256" w:rsidR="00CE737C" w:rsidRDefault="00CE737C" w:rsidP="00CE737C">
            <w:pPr>
              <w:pStyle w:val="BodyText-Bulletlist"/>
            </w:pPr>
            <w:r w:rsidRPr="000B4D28">
              <w:t>consumed by your members, their guests and authorised gaming visitors within the red</w:t>
            </w:r>
            <w:r w:rsidR="00DB7D69">
              <w:t xml:space="preserve"> </w:t>
            </w:r>
            <w:r w:rsidRPr="000B4D28">
              <w:t xml:space="preserve">line area. </w:t>
            </w:r>
          </w:p>
        </w:tc>
      </w:tr>
      <w:tr w:rsidR="00CE737C" w:rsidRPr="00BF39A1" w14:paraId="21268C5D"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2B256209" w14:textId="3CE1425D" w:rsidR="00CE737C" w:rsidRPr="00A4648E" w:rsidRDefault="00CE737C" w:rsidP="00CE737C">
            <w:pPr>
              <w:pStyle w:val="Heading3-notnumbered"/>
            </w:pPr>
            <w:r w:rsidRPr="00D83B09">
              <w:t>Off-premises</w:t>
            </w:r>
          </w:p>
        </w:tc>
        <w:tc>
          <w:tcPr>
            <w:tcW w:w="7513" w:type="dxa"/>
          </w:tcPr>
          <w:p w14:paraId="0FC6DF63" w14:textId="77777777" w:rsidR="00CE737C" w:rsidRPr="00405F15" w:rsidRDefault="00CE737C" w:rsidP="00CE737C">
            <w:pPr>
              <w:spacing w:before="60"/>
            </w:pPr>
            <w:r w:rsidRPr="00405F15">
              <w:t xml:space="preserve">Only </w:t>
            </w:r>
            <w:r w:rsidRPr="00C565E8">
              <w:t xml:space="preserve">club </w:t>
            </w:r>
            <w:r w:rsidRPr="00405F15">
              <w:rPr>
                <w:b/>
              </w:rPr>
              <w:t>members</w:t>
            </w:r>
            <w:r w:rsidRPr="00405F15">
              <w:t xml:space="preserve"> can be served alcohol for </w:t>
            </w:r>
            <w:r w:rsidRPr="00405F15">
              <w:rPr>
                <w:b/>
              </w:rPr>
              <w:t>off-premises</w:t>
            </w:r>
            <w:r w:rsidRPr="00405F15">
              <w:t xml:space="preserve"> consumption.</w:t>
            </w:r>
          </w:p>
          <w:p w14:paraId="5B74A22B" w14:textId="77777777" w:rsidR="00CE737C" w:rsidRPr="00405F15" w:rsidRDefault="00CE737C" w:rsidP="00CE737C">
            <w:pPr>
              <w:spacing w:before="60"/>
            </w:pPr>
            <w:r w:rsidRPr="00405F15">
              <w:t xml:space="preserve">Alcohol that is served to club members for </w:t>
            </w:r>
            <w:r w:rsidRPr="00C565E8">
              <w:rPr>
                <w:b/>
              </w:rPr>
              <w:t>off-premises</w:t>
            </w:r>
            <w:r w:rsidRPr="00405F15">
              <w:t xml:space="preserve"> consumption may be supplied in sealed containers, such as stubbies, </w:t>
            </w:r>
            <w:r>
              <w:t>cans or bottles</w:t>
            </w:r>
            <w:r w:rsidRPr="00405F15">
              <w:t xml:space="preserve"> and taken off the club premises. </w:t>
            </w:r>
          </w:p>
          <w:p w14:paraId="542EC41E" w14:textId="53741013" w:rsidR="00CE737C" w:rsidRDefault="00CE737C" w:rsidP="00CE737C">
            <w:pPr>
              <w:spacing w:before="60"/>
            </w:pPr>
            <w:r w:rsidRPr="00C565E8">
              <w:rPr>
                <w:b/>
              </w:rPr>
              <w:t xml:space="preserve">Members </w:t>
            </w:r>
            <w:r w:rsidRPr="00405F15">
              <w:t>can therefore</w:t>
            </w:r>
            <w:r>
              <w:t xml:space="preserve"> </w:t>
            </w:r>
            <w:r w:rsidRPr="00405F15">
              <w:t>buy alcohol at the club and take it to an area outside your clubrooms such as a sporting event in your grounds</w:t>
            </w:r>
            <w:r>
              <w:t xml:space="preserve"> or</w:t>
            </w:r>
            <w:r w:rsidRPr="00405F15">
              <w:t xml:space="preserve"> take stubbies to the park down the road to watch a game of football or cricket. </w:t>
            </w:r>
          </w:p>
        </w:tc>
      </w:tr>
      <w:tr w:rsidR="00CE737C" w:rsidRPr="00BF39A1" w14:paraId="18DDBD73" w14:textId="77777777" w:rsidTr="00CF24C7">
        <w:trPr>
          <w:trHeight w:val="866"/>
        </w:trPr>
        <w:tc>
          <w:tcPr>
            <w:tcW w:w="2410" w:type="dxa"/>
          </w:tcPr>
          <w:p w14:paraId="652B1247" w14:textId="28BBB2C4" w:rsidR="00CE737C" w:rsidRPr="00A4648E" w:rsidRDefault="00CE737C" w:rsidP="00CE737C">
            <w:pPr>
              <w:pStyle w:val="Heading3-notnumbered"/>
            </w:pPr>
            <w:r w:rsidRPr="00D83B09">
              <w:t>Local council</w:t>
            </w:r>
            <w:r>
              <w:t xml:space="preserve"> laws</w:t>
            </w:r>
          </w:p>
        </w:tc>
        <w:tc>
          <w:tcPr>
            <w:tcW w:w="7513" w:type="dxa"/>
          </w:tcPr>
          <w:p w14:paraId="191932E4" w14:textId="77777777" w:rsidR="00CE737C" w:rsidRPr="00405F15" w:rsidRDefault="00CE737C" w:rsidP="00CE737C">
            <w:pPr>
              <w:spacing w:before="60"/>
            </w:pPr>
            <w:r>
              <w:t>D</w:t>
            </w:r>
            <w:r w:rsidRPr="00405F15">
              <w:t xml:space="preserve">rinking in public places should be discouraged via </w:t>
            </w:r>
            <w:r>
              <w:t xml:space="preserve">your </w:t>
            </w:r>
            <w:r w:rsidRPr="00405F15">
              <w:t>club house</w:t>
            </w:r>
            <w:r>
              <w:t xml:space="preserve"> rules</w:t>
            </w:r>
            <w:r w:rsidRPr="00405F15">
              <w:t>.</w:t>
            </w:r>
          </w:p>
          <w:p w14:paraId="76C21C9B" w14:textId="77777777" w:rsidR="00CE737C" w:rsidRPr="00405F15" w:rsidRDefault="00CE737C" w:rsidP="00CE737C">
            <w:r w:rsidRPr="00405F15">
              <w:t xml:space="preserve">The local council may have a local law that prohibits people </w:t>
            </w:r>
            <w:r>
              <w:t xml:space="preserve">from </w:t>
            </w:r>
            <w:r w:rsidRPr="00405F15">
              <w:t>drinking in public places.</w:t>
            </w:r>
          </w:p>
          <w:p w14:paraId="40690B27" w14:textId="725AC91F" w:rsidR="00CE737C" w:rsidRDefault="00CE737C" w:rsidP="00CE737C">
            <w:r w:rsidRPr="00405F15">
              <w:t xml:space="preserve">It is advisable to check with your local council to find out what the local law </w:t>
            </w:r>
            <w:r>
              <w:t>is</w:t>
            </w:r>
            <w:r w:rsidRPr="00405F15">
              <w:t xml:space="preserve">, and if applicable, display a sign advising patrons that they may be fined by council if they are </w:t>
            </w:r>
            <w:r>
              <w:t>found</w:t>
            </w:r>
            <w:r w:rsidRPr="00405F15">
              <w:t xml:space="preserve"> drinking in a public place</w:t>
            </w:r>
            <w:r>
              <w:t>.</w:t>
            </w:r>
          </w:p>
        </w:tc>
      </w:tr>
      <w:tr w:rsidR="00CE737C" w:rsidRPr="00BF39A1" w14:paraId="14C3B309"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9FE6755" w14:textId="29B137E9" w:rsidR="00CE737C" w:rsidRPr="00D83B09" w:rsidRDefault="00871522" w:rsidP="00CE737C">
            <w:pPr>
              <w:pStyle w:val="Heading3-notnumbered"/>
            </w:pPr>
            <w:r w:rsidRPr="0097314B">
              <w:rPr>
                <w:noProof/>
                <w:lang w:eastAsia="en-AU"/>
              </w:rPr>
              <w:drawing>
                <wp:inline distT="0" distB="0" distL="0" distR="0" wp14:anchorId="0EBAA603" wp14:editId="297F75B1">
                  <wp:extent cx="482600" cy="736600"/>
                  <wp:effectExtent l="0" t="0" r="0" b="0"/>
                  <wp:docPr id="3" name="Picture 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13" w:type="dxa"/>
          </w:tcPr>
          <w:p w14:paraId="0FCF0A1D" w14:textId="412B7B67" w:rsidR="00CE737C" w:rsidRDefault="00871522" w:rsidP="00CE737C">
            <w:pPr>
              <w:spacing w:before="60"/>
            </w:pPr>
            <w:r w:rsidRPr="00405F15">
              <w:t xml:space="preserve">Placing signs near doorways advising members and guests of your </w:t>
            </w:r>
            <w:r w:rsidR="004B4DFB">
              <w:t>club</w:t>
            </w:r>
            <w:r w:rsidRPr="00405F15">
              <w:t xml:space="preserve"> rules may help to prevent members or guests from drinking in a public place, such as a park.</w:t>
            </w:r>
          </w:p>
        </w:tc>
      </w:tr>
      <w:tr w:rsidR="00F75C9E" w:rsidRPr="00BF39A1" w14:paraId="3144DCD9" w14:textId="77777777" w:rsidTr="00B15756">
        <w:trPr>
          <w:trHeight w:val="4869"/>
        </w:trPr>
        <w:tc>
          <w:tcPr>
            <w:tcW w:w="2410" w:type="dxa"/>
          </w:tcPr>
          <w:p w14:paraId="6AB586CB" w14:textId="0814E299" w:rsidR="00F75C9E" w:rsidRPr="0097314B" w:rsidRDefault="00F75C9E" w:rsidP="001D303E">
            <w:pPr>
              <w:pStyle w:val="Heading3-notnumbered"/>
              <w:rPr>
                <w:noProof/>
                <w:lang w:eastAsia="en-AU"/>
              </w:rPr>
            </w:pPr>
            <w:r w:rsidRPr="00D83B09">
              <w:t>What is your red</w:t>
            </w:r>
            <w:r w:rsidR="00DB7D69">
              <w:t xml:space="preserve"> </w:t>
            </w:r>
            <w:r w:rsidRPr="00D83B09">
              <w:t>line plan?</w:t>
            </w:r>
          </w:p>
        </w:tc>
        <w:tc>
          <w:tcPr>
            <w:tcW w:w="7513" w:type="dxa"/>
          </w:tcPr>
          <w:p w14:paraId="6866166E" w14:textId="25285D77" w:rsidR="00F75C9E" w:rsidRPr="00405F15" w:rsidRDefault="00F75C9E" w:rsidP="001D303E">
            <w:r w:rsidRPr="00405F15">
              <w:t>The red</w:t>
            </w:r>
            <w:r w:rsidR="00DB7D69">
              <w:t xml:space="preserve"> </w:t>
            </w:r>
            <w:r w:rsidRPr="00405F15">
              <w:t>line plan is the plan submitted with your club’s original application for its liquor licence.</w:t>
            </w:r>
          </w:p>
          <w:p w14:paraId="2F776B7B" w14:textId="77777777" w:rsidR="00F75C9E" w:rsidRPr="00405F15" w:rsidRDefault="00F75C9E" w:rsidP="001D303E">
            <w:r w:rsidRPr="00405F15">
              <w:t>This plan is important as it shows where alcohol can be:</w:t>
            </w:r>
          </w:p>
          <w:p w14:paraId="13630848" w14:textId="77777777" w:rsidR="00F75C9E" w:rsidRPr="00405F15" w:rsidRDefault="00F75C9E" w:rsidP="001D303E">
            <w:pPr>
              <w:pStyle w:val="BodyText-Bulletlist"/>
            </w:pPr>
            <w:r w:rsidRPr="00405F15">
              <w:t>supplied to members for on and off-premises consumption</w:t>
            </w:r>
          </w:p>
          <w:p w14:paraId="59416747" w14:textId="77777777" w:rsidR="00F75C9E" w:rsidRPr="00405F15" w:rsidRDefault="00F75C9E" w:rsidP="001D303E">
            <w:pPr>
              <w:pStyle w:val="BodyText-Bulletlist"/>
            </w:pPr>
            <w:r w:rsidRPr="00405F15">
              <w:t>consumed by members, guest</w:t>
            </w:r>
            <w:r>
              <w:t>s</w:t>
            </w:r>
            <w:r w:rsidRPr="00405F15">
              <w:t xml:space="preserve"> and </w:t>
            </w:r>
            <w:r>
              <w:t xml:space="preserve">gaming </w:t>
            </w:r>
            <w:r w:rsidRPr="00405F15">
              <w:t xml:space="preserve">visitors whilst on the club premises. </w:t>
            </w:r>
          </w:p>
          <w:p w14:paraId="570DA8E8" w14:textId="5AEE913C" w:rsidR="00F75C9E" w:rsidRPr="00405F15" w:rsidRDefault="00F75C9E" w:rsidP="001D303E">
            <w:pPr>
              <w:spacing w:before="60"/>
            </w:pPr>
            <w:r w:rsidRPr="00405F15">
              <w:t>The red</w:t>
            </w:r>
            <w:r w:rsidR="00DB7D69">
              <w:t xml:space="preserve"> </w:t>
            </w:r>
            <w:r w:rsidRPr="00405F15">
              <w:t xml:space="preserve">line plan is </w:t>
            </w:r>
            <w:r>
              <w:t xml:space="preserve">also </w:t>
            </w:r>
            <w:r w:rsidRPr="00405F15">
              <w:t>important if you intend to do renovations to your club. You may need to submit a new plan</w:t>
            </w:r>
            <w:r>
              <w:t xml:space="preserve"> to the VCGLR </w:t>
            </w:r>
            <w:r w:rsidRPr="00405F15">
              <w:t>for their consideration prior to making the proposed changes</w:t>
            </w:r>
            <w:r>
              <w:rPr>
                <w:szCs w:val="24"/>
                <w:lang w:eastAsia="en-AU"/>
              </w:rPr>
              <w:t>.</w:t>
            </w:r>
          </w:p>
          <w:p w14:paraId="4215B901" w14:textId="658930D1" w:rsidR="00F75C9E" w:rsidRPr="00771847" w:rsidRDefault="00F75C9E" w:rsidP="001D303E">
            <w:pPr>
              <w:spacing w:before="60"/>
            </w:pPr>
            <w:r w:rsidRPr="0076449A">
              <w:t xml:space="preserve">If you get a visit from Victoria Police or </w:t>
            </w:r>
            <w:r>
              <w:t>a</w:t>
            </w:r>
            <w:r w:rsidRPr="0076449A">
              <w:t xml:space="preserve"> </w:t>
            </w:r>
            <w:r>
              <w:t>VCGLR inspector</w:t>
            </w:r>
            <w:r w:rsidRPr="00771847">
              <w:t xml:space="preserve">, they will </w:t>
            </w:r>
            <w:r>
              <w:t xml:space="preserve">most </w:t>
            </w:r>
            <w:r w:rsidRPr="00771847">
              <w:t xml:space="preserve">likely have a copy of your plan and </w:t>
            </w:r>
            <w:r>
              <w:t>may</w:t>
            </w:r>
            <w:r w:rsidRPr="00771847">
              <w:t xml:space="preserve"> check that you are operating within the red</w:t>
            </w:r>
            <w:r w:rsidR="00DB7D69">
              <w:t xml:space="preserve"> </w:t>
            </w:r>
            <w:r w:rsidRPr="00771847">
              <w:t>line area.</w:t>
            </w:r>
          </w:p>
          <w:p w14:paraId="56672458" w14:textId="77777777" w:rsidR="00F75C9E" w:rsidRDefault="00F75C9E" w:rsidP="001D303E">
            <w:pPr>
              <w:spacing w:before="60"/>
            </w:pPr>
            <w:r w:rsidRPr="00771847">
              <w:t>It is an obligation under the</w:t>
            </w:r>
            <w:r>
              <w:t xml:space="preserve"> Act</w:t>
            </w:r>
            <w:r w:rsidRPr="00771847">
              <w:t xml:space="preserve"> that you</w:t>
            </w:r>
            <w:r>
              <w:t>:</w:t>
            </w:r>
          </w:p>
          <w:p w14:paraId="4DEA1AA9" w14:textId="5B4B2E07" w:rsidR="00F75C9E" w:rsidRDefault="00F75C9E" w:rsidP="00AC626C">
            <w:pPr>
              <w:numPr>
                <w:ilvl w:val="0"/>
                <w:numId w:val="33"/>
              </w:numPr>
              <w:overflowPunct w:val="0"/>
              <w:autoSpaceDE w:val="0"/>
              <w:autoSpaceDN w:val="0"/>
              <w:adjustRightInd w:val="0"/>
              <w:spacing w:before="60" w:after="160" w:line="264" w:lineRule="auto"/>
              <w:textAlignment w:val="baseline"/>
            </w:pPr>
            <w:r w:rsidRPr="00771847">
              <w:t xml:space="preserve">keep a copy </w:t>
            </w:r>
            <w:r>
              <w:t>of your red</w:t>
            </w:r>
            <w:r w:rsidR="00DB7D69">
              <w:t xml:space="preserve"> </w:t>
            </w:r>
            <w:r>
              <w:t xml:space="preserve">line plan </w:t>
            </w:r>
            <w:r w:rsidRPr="00771847">
              <w:t>on your premis</w:t>
            </w:r>
            <w:r>
              <w:t>es and</w:t>
            </w:r>
          </w:p>
          <w:p w14:paraId="5101130E" w14:textId="290DA54E" w:rsidR="00F75C9E" w:rsidRPr="00405F15" w:rsidRDefault="00F75C9E" w:rsidP="00AC626C">
            <w:pPr>
              <w:numPr>
                <w:ilvl w:val="0"/>
                <w:numId w:val="33"/>
              </w:numPr>
              <w:overflowPunct w:val="0"/>
              <w:autoSpaceDE w:val="0"/>
              <w:autoSpaceDN w:val="0"/>
              <w:adjustRightInd w:val="0"/>
              <w:spacing w:before="60" w:after="160" w:line="264" w:lineRule="auto"/>
              <w:textAlignment w:val="baseline"/>
            </w:pPr>
            <w:r w:rsidRPr="00771847">
              <w:t xml:space="preserve">produce it if </w:t>
            </w:r>
            <w:r>
              <w:t>requested by Victoria Police or a</w:t>
            </w:r>
            <w:r w:rsidRPr="0076449A">
              <w:t xml:space="preserve"> </w:t>
            </w:r>
            <w:r>
              <w:t>VCGLR inspector.</w:t>
            </w:r>
          </w:p>
        </w:tc>
      </w:tr>
      <w:tr w:rsidR="001D303E" w:rsidRPr="00BF39A1" w14:paraId="1742F6E0"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54335EE" w14:textId="77777777" w:rsidR="00D9303F" w:rsidRDefault="00D9303F" w:rsidP="00D9303F">
            <w:pPr>
              <w:pStyle w:val="Heading3-notnumbered"/>
            </w:pPr>
            <w:r>
              <w:t>Registers</w:t>
            </w:r>
          </w:p>
          <w:p w14:paraId="53BE67F8" w14:textId="77777777" w:rsidR="001D303E" w:rsidRPr="0076449A" w:rsidRDefault="001D303E" w:rsidP="001D303E">
            <w:pPr>
              <w:pStyle w:val="Heading3-notnumbered"/>
            </w:pPr>
          </w:p>
        </w:tc>
        <w:tc>
          <w:tcPr>
            <w:tcW w:w="7513" w:type="dxa"/>
          </w:tcPr>
          <w:p w14:paraId="45CB86AE" w14:textId="77777777" w:rsidR="00BE3931" w:rsidRPr="004326F3" w:rsidRDefault="00BE3931" w:rsidP="00BE3931">
            <w:r w:rsidRPr="004326F3">
              <w:t>Clubs must keep a register with the details of their members, guests and gaming visitors.</w:t>
            </w:r>
          </w:p>
          <w:p w14:paraId="2BFA9D4D" w14:textId="77777777" w:rsidR="00BE3931" w:rsidRPr="004326F3" w:rsidRDefault="00BE3931" w:rsidP="00BE3931">
            <w:r w:rsidRPr="004326F3">
              <w:rPr>
                <w:b/>
              </w:rPr>
              <w:t>Members’ register</w:t>
            </w:r>
            <w:r w:rsidRPr="004326F3">
              <w:t xml:space="preserve"> must contain the name and address of each member and their membership subscription. Members are </w:t>
            </w:r>
            <w:r w:rsidRPr="004326F3">
              <w:rPr>
                <w:b/>
              </w:rPr>
              <w:t xml:space="preserve">not </w:t>
            </w:r>
            <w:r w:rsidRPr="004326F3">
              <w:t>required to sign in each time they use the club; the register is to show who the members are.</w:t>
            </w:r>
          </w:p>
          <w:p w14:paraId="48714F84" w14:textId="77777777" w:rsidR="00BE3931" w:rsidRPr="004326F3" w:rsidRDefault="00BE3931" w:rsidP="00BE3931">
            <w:r>
              <w:rPr>
                <w:b/>
              </w:rPr>
              <w:t>Guests'</w:t>
            </w:r>
            <w:r w:rsidRPr="004326F3">
              <w:rPr>
                <w:b/>
              </w:rPr>
              <w:t xml:space="preserve"> register </w:t>
            </w:r>
            <w:r w:rsidRPr="004326F3">
              <w:t>for member’s guests</w:t>
            </w:r>
            <w:r>
              <w:t xml:space="preserve"> and visitors</w:t>
            </w:r>
            <w:r w:rsidRPr="004326F3">
              <w:t xml:space="preserve">. A register with the </w:t>
            </w:r>
            <w:r>
              <w:t>guest/visitor’s</w:t>
            </w:r>
            <w:r w:rsidRPr="004326F3">
              <w:t xml:space="preserve"> names and addresses, the member they are </w:t>
            </w:r>
            <w:r>
              <w:t>a guest of</w:t>
            </w:r>
            <w:r w:rsidRPr="004326F3">
              <w:t xml:space="preserve"> </w:t>
            </w:r>
            <w:r>
              <w:t xml:space="preserve">(if applicable) </w:t>
            </w:r>
            <w:r w:rsidRPr="004326F3">
              <w:t>and the date they visit</w:t>
            </w:r>
            <w:r>
              <w:t>ed</w:t>
            </w:r>
            <w:r w:rsidRPr="004326F3">
              <w:t xml:space="preserve"> the club</w:t>
            </w:r>
            <w:r>
              <w:t xml:space="preserve">.  </w:t>
            </w:r>
          </w:p>
          <w:p w14:paraId="3E044BCD" w14:textId="77777777" w:rsidR="00BE3931" w:rsidRPr="004326F3" w:rsidRDefault="00BE3931" w:rsidP="00BE3931">
            <w:r w:rsidRPr="004326F3">
              <w:rPr>
                <w:b/>
              </w:rPr>
              <w:t>Gaming visitors’ register</w:t>
            </w:r>
            <w:r w:rsidRPr="004326F3">
              <w:t xml:space="preserve"> (for clubs with a venue operator’s licence i.e. gaming facilities), must contain the gaming visitors’ names and addresses and the date they visited the premises.</w:t>
            </w:r>
          </w:p>
          <w:p w14:paraId="4AA7826A" w14:textId="31277C7E" w:rsidR="001D303E" w:rsidRPr="0076449A" w:rsidRDefault="00BE3931" w:rsidP="00BE3931">
            <w:r w:rsidRPr="004326F3">
              <w:t>Gaming visitors should produce identification before being admitted to the licensed premises and carry it with them always whilst on the licensed premises.</w:t>
            </w:r>
          </w:p>
        </w:tc>
      </w:tr>
      <w:tr w:rsidR="00BE3931" w:rsidRPr="00BF39A1" w14:paraId="2D615F6A" w14:textId="77777777" w:rsidTr="00CF24C7">
        <w:trPr>
          <w:trHeight w:val="866"/>
        </w:trPr>
        <w:tc>
          <w:tcPr>
            <w:tcW w:w="2410" w:type="dxa"/>
          </w:tcPr>
          <w:p w14:paraId="362B1430" w14:textId="26D858A9" w:rsidR="00BE3931" w:rsidRPr="00103225" w:rsidRDefault="00103225" w:rsidP="00103225">
            <w:pPr>
              <w:pStyle w:val="Heading3-notnumbered"/>
            </w:pPr>
            <w:r w:rsidRPr="00103225">
              <w:t xml:space="preserve">Who is responsible for maintaining </w:t>
            </w:r>
            <w:r w:rsidR="00F75C9E">
              <w:t xml:space="preserve">the </w:t>
            </w:r>
            <w:r w:rsidRPr="00103225">
              <w:t>registers?</w:t>
            </w:r>
          </w:p>
        </w:tc>
        <w:tc>
          <w:tcPr>
            <w:tcW w:w="7513" w:type="dxa"/>
          </w:tcPr>
          <w:p w14:paraId="0AE190C4" w14:textId="1C78982A" w:rsidR="00DE4F9C" w:rsidRDefault="00DE4F9C" w:rsidP="00DE4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00000"/>
                <w:szCs w:val="24"/>
                <w:lang w:val="en-US"/>
              </w:rPr>
            </w:pPr>
            <w:r w:rsidRPr="005E24C2">
              <w:rPr>
                <w:color w:val="000000"/>
                <w:szCs w:val="24"/>
                <w:lang w:val="en-US"/>
              </w:rPr>
              <w:t>The club secretary is responsible for ensuring registers are:</w:t>
            </w:r>
          </w:p>
          <w:p w14:paraId="5972566D" w14:textId="77777777" w:rsidR="00DE4F9C" w:rsidRPr="005E24C2" w:rsidRDefault="00DE4F9C" w:rsidP="00DE4F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00000"/>
                <w:szCs w:val="24"/>
                <w:lang w:val="en-US"/>
              </w:rPr>
            </w:pPr>
          </w:p>
          <w:p w14:paraId="0A7B6D79" w14:textId="77777777" w:rsidR="00DE4F9C" w:rsidRDefault="00DE4F9C" w:rsidP="00DE4F9C">
            <w:pPr>
              <w:pStyle w:val="BodyText-Bulletlist"/>
              <w:rPr>
                <w:lang w:val="en-US"/>
              </w:rPr>
            </w:pPr>
            <w:r w:rsidRPr="005E24C2">
              <w:rPr>
                <w:lang w:val="en-US"/>
              </w:rPr>
              <w:t>kept on the club premises</w:t>
            </w:r>
          </w:p>
          <w:p w14:paraId="2DB25486" w14:textId="19A06BB0" w:rsidR="00BE3931" w:rsidRPr="00DE4F9C" w:rsidRDefault="00DE4F9C" w:rsidP="00DE4F9C">
            <w:pPr>
              <w:pStyle w:val="BodyText-Bulletlist"/>
              <w:rPr>
                <w:lang w:val="en-US"/>
              </w:rPr>
            </w:pPr>
            <w:r w:rsidRPr="005E24C2">
              <w:rPr>
                <w:lang w:val="en-US"/>
              </w:rPr>
              <w:t xml:space="preserve">available for inspection by Victoria Police or a </w:t>
            </w:r>
            <w:r>
              <w:rPr>
                <w:lang w:val="en-US"/>
              </w:rPr>
              <w:t xml:space="preserve">VCGLR </w:t>
            </w:r>
            <w:r w:rsidRPr="005E24C2">
              <w:rPr>
                <w:lang w:val="en-US"/>
              </w:rPr>
              <w:t>inspector.</w:t>
            </w:r>
          </w:p>
        </w:tc>
      </w:tr>
      <w:tr w:rsidR="0048319B" w:rsidRPr="00BF39A1" w14:paraId="019CFB20"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435B57F" w14:textId="177FE70D" w:rsidR="0048319B" w:rsidRPr="00103225" w:rsidRDefault="0048319B" w:rsidP="0048319B">
            <w:pPr>
              <w:pStyle w:val="Heading3-notnumbered"/>
            </w:pPr>
            <w:r w:rsidRPr="005C4019">
              <w:t>Underage members</w:t>
            </w:r>
          </w:p>
        </w:tc>
        <w:tc>
          <w:tcPr>
            <w:tcW w:w="7513" w:type="dxa"/>
          </w:tcPr>
          <w:p w14:paraId="58A518DC" w14:textId="77777777" w:rsidR="0048319B" w:rsidRPr="00771847" w:rsidRDefault="0048319B" w:rsidP="0048319B">
            <w:r w:rsidRPr="00771847">
              <w:t xml:space="preserve">Many sporting clubs have junior teams that train and play games at the club. Clubs must apply </w:t>
            </w:r>
            <w:r w:rsidRPr="005C4019">
              <w:t xml:space="preserve">to </w:t>
            </w:r>
            <w:r>
              <w:t>the VCGLR</w:t>
            </w:r>
            <w:r w:rsidRPr="005C4019">
              <w:t xml:space="preserve"> </w:t>
            </w:r>
            <w:r w:rsidRPr="00771847">
              <w:t>requesting permission to allow anyone under 18 years</w:t>
            </w:r>
            <w:r>
              <w:t xml:space="preserve"> old</w:t>
            </w:r>
            <w:r w:rsidRPr="00771847">
              <w:t xml:space="preserve"> to participate in club activities. </w:t>
            </w:r>
          </w:p>
          <w:p w14:paraId="50B79D3E" w14:textId="211F9822" w:rsidR="0048319B" w:rsidRDefault="0048319B" w:rsidP="0048319B">
            <w:pPr>
              <w:rPr>
                <w:b/>
              </w:rPr>
            </w:pPr>
            <w:r w:rsidRPr="00771847">
              <w:t>Where permission is granted, the terms and conditions will be stated on your</w:t>
            </w:r>
            <w:r>
              <w:t xml:space="preserve"> club</w:t>
            </w:r>
            <w:r w:rsidRPr="00771847">
              <w:t xml:space="preserve"> licence. This usually contains a </w:t>
            </w:r>
            <w:r w:rsidR="00F75C9E">
              <w:t xml:space="preserve">set </w:t>
            </w:r>
            <w:r w:rsidRPr="00771847">
              <w:t>time by which the under</w:t>
            </w:r>
            <w:r>
              <w:t>-</w:t>
            </w:r>
            <w:r w:rsidRPr="00771847">
              <w:t>18</w:t>
            </w:r>
            <w:r>
              <w:t>-</w:t>
            </w:r>
            <w:r w:rsidRPr="00771847">
              <w:t>year</w:t>
            </w:r>
            <w:r>
              <w:t>-</w:t>
            </w:r>
            <w:r w:rsidRPr="00771847">
              <w:t>olds must leave the premises and any other conditions that apply to permitting under</w:t>
            </w:r>
            <w:r>
              <w:t>-</w:t>
            </w:r>
            <w:r w:rsidRPr="00771847">
              <w:t>18</w:t>
            </w:r>
            <w:r>
              <w:t>-</w:t>
            </w:r>
            <w:r w:rsidRPr="00771847">
              <w:t>year</w:t>
            </w:r>
            <w:r>
              <w:t>-</w:t>
            </w:r>
            <w:r w:rsidRPr="00771847">
              <w:t>olds in the club</w:t>
            </w:r>
            <w:r>
              <w:rPr>
                <w:b/>
              </w:rPr>
              <w:t>.</w:t>
            </w:r>
          </w:p>
          <w:p w14:paraId="2B80A740" w14:textId="57FDFDB6" w:rsidR="0048319B" w:rsidRPr="005E24C2" w:rsidRDefault="00B63D45" w:rsidP="0048319B">
            <w:pPr>
              <w:rPr>
                <w:color w:val="000000"/>
                <w:szCs w:val="24"/>
                <w:lang w:val="en-US"/>
              </w:rPr>
            </w:pPr>
            <w:r w:rsidRPr="00B63D45">
              <w:rPr>
                <w:b/>
                <w:bCs/>
              </w:rPr>
              <w:t>Note:</w:t>
            </w:r>
            <w:r>
              <w:t xml:space="preserve"> </w:t>
            </w:r>
            <w:r w:rsidR="0048319B">
              <w:t>Minors are not allowed to be supplied or drink liquor on licensed premises under any circumstances.</w:t>
            </w:r>
          </w:p>
        </w:tc>
      </w:tr>
      <w:tr w:rsidR="0048319B" w:rsidRPr="00BF39A1" w14:paraId="7FF3D862" w14:textId="77777777" w:rsidTr="00CF24C7">
        <w:trPr>
          <w:trHeight w:val="866"/>
        </w:trPr>
        <w:tc>
          <w:tcPr>
            <w:tcW w:w="2410" w:type="dxa"/>
          </w:tcPr>
          <w:p w14:paraId="2BFBF273" w14:textId="2D7B1149" w:rsidR="0048319B" w:rsidRPr="00103225" w:rsidRDefault="0048319B" w:rsidP="0048319B">
            <w:pPr>
              <w:pStyle w:val="Heading3-notnumbered"/>
            </w:pPr>
            <w:r>
              <w:t>Non-member functions</w:t>
            </w:r>
          </w:p>
        </w:tc>
        <w:tc>
          <w:tcPr>
            <w:tcW w:w="7513" w:type="dxa"/>
          </w:tcPr>
          <w:p w14:paraId="0DD7A636" w14:textId="77777777" w:rsidR="0048319B" w:rsidRPr="00771847" w:rsidRDefault="0048319B" w:rsidP="0048319B">
            <w:r w:rsidRPr="00771847">
              <w:t xml:space="preserve">Your full club licence does </w:t>
            </w:r>
            <w:r w:rsidRPr="00771847">
              <w:rPr>
                <w:u w:val="single"/>
              </w:rPr>
              <w:t>not</w:t>
            </w:r>
            <w:r w:rsidRPr="00771847">
              <w:t xml:space="preserve"> permit you to hold non</w:t>
            </w:r>
            <w:r w:rsidRPr="00771847">
              <w:noBreakHyphen/>
              <w:t>member functions at your club.</w:t>
            </w:r>
          </w:p>
          <w:p w14:paraId="25101499" w14:textId="77777777" w:rsidR="0048319B" w:rsidRPr="00771847" w:rsidRDefault="0048319B" w:rsidP="0048319B">
            <w:r w:rsidRPr="00771847">
              <w:t xml:space="preserve">For non-member functions, there are </w:t>
            </w:r>
            <w:r>
              <w:t xml:space="preserve">only three (3) </w:t>
            </w:r>
            <w:r w:rsidRPr="00771847">
              <w:t>options</w:t>
            </w:r>
            <w:r>
              <w:t xml:space="preserve"> available</w:t>
            </w:r>
            <w:r w:rsidRPr="00771847">
              <w:t>:</w:t>
            </w:r>
          </w:p>
          <w:p w14:paraId="74F30726" w14:textId="77777777" w:rsidR="0048319B" w:rsidRPr="002F361A" w:rsidRDefault="0048319B" w:rsidP="0048319B">
            <w:pPr>
              <w:pStyle w:val="Numberedlist1"/>
            </w:pPr>
            <w:r w:rsidRPr="006E6AC5">
              <w:rPr>
                <w:u w:val="single"/>
              </w:rPr>
              <w:t>You</w:t>
            </w:r>
            <w:r>
              <w:t xml:space="preserve"> a</w:t>
            </w:r>
            <w:r w:rsidRPr="002F361A">
              <w:t xml:space="preserve">pply for a </w:t>
            </w:r>
            <w:r w:rsidRPr="002846FE">
              <w:rPr>
                <w:b/>
              </w:rPr>
              <w:t xml:space="preserve">temporary </w:t>
            </w:r>
            <w:r w:rsidRPr="002F361A">
              <w:rPr>
                <w:b/>
              </w:rPr>
              <w:t>limited licence</w:t>
            </w:r>
            <w:r w:rsidRPr="002F361A">
              <w:t xml:space="preserve"> – i.e. you supply the alcohol at the function under an additional </w:t>
            </w:r>
            <w:r w:rsidRPr="00363B5E">
              <w:rPr>
                <w:b/>
              </w:rPr>
              <w:t xml:space="preserve">temporary </w:t>
            </w:r>
            <w:r w:rsidRPr="001D5029">
              <w:rPr>
                <w:b/>
              </w:rPr>
              <w:t>li</w:t>
            </w:r>
            <w:r w:rsidRPr="002F361A">
              <w:rPr>
                <w:b/>
              </w:rPr>
              <w:t>mited licence</w:t>
            </w:r>
            <w:r>
              <w:rPr>
                <w:b/>
              </w:rPr>
              <w:t>.</w:t>
            </w:r>
          </w:p>
          <w:p w14:paraId="2A662748" w14:textId="77777777" w:rsidR="0048319B" w:rsidRDefault="0048319B" w:rsidP="0048319B">
            <w:pPr>
              <w:pStyle w:val="Numberedlist1"/>
            </w:pPr>
            <w:r w:rsidRPr="006E6AC5">
              <w:rPr>
                <w:u w:val="single"/>
              </w:rPr>
              <w:t>The non-member function organiser/s</w:t>
            </w:r>
            <w:r>
              <w:t xml:space="preserve"> apply and receive their own </w:t>
            </w:r>
            <w:r w:rsidRPr="006E6AC5">
              <w:rPr>
                <w:b/>
              </w:rPr>
              <w:t>temporary limited licence</w:t>
            </w:r>
            <w:r>
              <w:t xml:space="preserve">. With this option, they supply their own alcohol at their function under their licence and they would then just hire your club for the venue only. </w:t>
            </w:r>
          </w:p>
          <w:p w14:paraId="2BFDACFB" w14:textId="77777777" w:rsidR="0048319B" w:rsidRPr="002F361A" w:rsidRDefault="0048319B" w:rsidP="0048319B">
            <w:pPr>
              <w:pStyle w:val="Numberedlist1"/>
            </w:pPr>
            <w:r w:rsidRPr="006E6AC5">
              <w:rPr>
                <w:u w:val="single"/>
              </w:rPr>
              <w:t>You</w:t>
            </w:r>
            <w:r>
              <w:t xml:space="preserve"> apply for a </w:t>
            </w:r>
            <w:r w:rsidRPr="003826A8">
              <w:rPr>
                <w:b/>
              </w:rPr>
              <w:t>renewable limited licence</w:t>
            </w:r>
            <w:r>
              <w:t xml:space="preserve"> – this is a permanent, ongoing licence (in addition to your full club licence) for regular ongoing events limited in nature.</w:t>
            </w:r>
          </w:p>
          <w:p w14:paraId="7B90E025" w14:textId="3DE1D906" w:rsidR="0048319B" w:rsidRPr="005E24C2" w:rsidRDefault="0048319B" w:rsidP="0048319B">
            <w:pPr>
              <w:rPr>
                <w:color w:val="000000"/>
                <w:szCs w:val="24"/>
                <w:lang w:val="en-US"/>
              </w:rPr>
            </w:pPr>
            <w:r>
              <w:t>If using option 2, we encourage you to obtain a copy of the function organiser’s temporary limited licence for your records.</w:t>
            </w:r>
          </w:p>
        </w:tc>
      </w:tr>
      <w:tr w:rsidR="00FE1260" w:rsidRPr="00BF39A1" w14:paraId="1F531FC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49DC1C54" w14:textId="770547B8" w:rsidR="00FE1260" w:rsidRDefault="00FE1260" w:rsidP="00FE1260">
            <w:pPr>
              <w:pStyle w:val="Heading3-notnumbered"/>
            </w:pPr>
            <w:r>
              <w:t>What is a limited licence?</w:t>
            </w:r>
          </w:p>
        </w:tc>
        <w:tc>
          <w:tcPr>
            <w:tcW w:w="7513" w:type="dxa"/>
          </w:tcPr>
          <w:p w14:paraId="3DA241BC" w14:textId="77777777" w:rsidR="00FE1260" w:rsidRPr="00771847" w:rsidRDefault="00FE1260" w:rsidP="00FE1260">
            <w:r w:rsidRPr="00771847">
              <w:t>A limited licence is just that</w:t>
            </w:r>
            <w:r>
              <w:t xml:space="preserve">, </w:t>
            </w:r>
            <w:r w:rsidRPr="00771847">
              <w:t>limited in what it allows you to do.</w:t>
            </w:r>
          </w:p>
          <w:p w14:paraId="14C09F2B" w14:textId="37703821" w:rsidR="00FE1260" w:rsidRPr="00771847" w:rsidRDefault="00B63D45" w:rsidP="00FE1260">
            <w:r>
              <w:t>T</w:t>
            </w:r>
            <w:r w:rsidR="00FE1260" w:rsidRPr="00771847">
              <w:t>here are two types of limited licence</w:t>
            </w:r>
            <w:r w:rsidR="00FE1260">
              <w:t>s</w:t>
            </w:r>
            <w:r w:rsidR="00FE1260" w:rsidRPr="00771847">
              <w:t>:</w:t>
            </w:r>
          </w:p>
          <w:p w14:paraId="3CA6EE3E" w14:textId="77777777" w:rsidR="00FE1260" w:rsidRPr="00FA724E" w:rsidRDefault="00FE1260" w:rsidP="00AC626C">
            <w:pPr>
              <w:pStyle w:val="Numberedlist1"/>
              <w:numPr>
                <w:ilvl w:val="0"/>
                <w:numId w:val="34"/>
              </w:numPr>
            </w:pPr>
            <w:r w:rsidRPr="00FE1260">
              <w:rPr>
                <w:b/>
              </w:rPr>
              <w:t>Temporary limited licence (includes major events)</w:t>
            </w:r>
            <w:r w:rsidRPr="00FA724E">
              <w:t xml:space="preserve"> –for one-off event</w:t>
            </w:r>
            <w:r>
              <w:t>s</w:t>
            </w:r>
            <w:r w:rsidRPr="00FA724E">
              <w:t>/function</w:t>
            </w:r>
            <w:r>
              <w:t>s</w:t>
            </w:r>
            <w:r w:rsidRPr="00FA724E">
              <w:t xml:space="preserve"> such as a wedding</w:t>
            </w:r>
            <w:r>
              <w:t>,</w:t>
            </w:r>
            <w:r w:rsidRPr="00FA724E">
              <w:t xml:space="preserve"> birthday party or festival</w:t>
            </w:r>
            <w:r>
              <w:t xml:space="preserve"> or for a limited season.</w:t>
            </w:r>
          </w:p>
          <w:p w14:paraId="1C37AF77" w14:textId="63F01C5E" w:rsidR="00FE1260" w:rsidRPr="00771847" w:rsidRDefault="00FE1260" w:rsidP="00FE1260">
            <w:pPr>
              <w:pStyle w:val="Numberedlist1"/>
            </w:pPr>
            <w:r w:rsidRPr="00FA724E">
              <w:rPr>
                <w:b/>
              </w:rPr>
              <w:t>Renewable limited licence</w:t>
            </w:r>
            <w:r w:rsidR="004A7574">
              <w:rPr>
                <w:b/>
              </w:rPr>
              <w:t xml:space="preserve"> (permanent, ongoing)</w:t>
            </w:r>
            <w:r w:rsidRPr="00FA724E">
              <w:t xml:space="preserve"> - for regular events/functions (outside </w:t>
            </w:r>
            <w:r>
              <w:t>the</w:t>
            </w:r>
            <w:r w:rsidRPr="00FA724E">
              <w:t xml:space="preserve"> authorised trading conditions on your </w:t>
            </w:r>
            <w:r>
              <w:t xml:space="preserve">full </w:t>
            </w:r>
            <w:r w:rsidRPr="00FA724E">
              <w:t>club licence) for over a 12-month period (e.g. supply of liquor to spectators from a booth on your club grounds on game days).</w:t>
            </w:r>
          </w:p>
        </w:tc>
      </w:tr>
      <w:tr w:rsidR="005405EC" w:rsidRPr="00BF39A1" w14:paraId="1554D9FC" w14:textId="77777777" w:rsidTr="00CF24C7">
        <w:trPr>
          <w:trHeight w:val="866"/>
        </w:trPr>
        <w:tc>
          <w:tcPr>
            <w:tcW w:w="2410" w:type="dxa"/>
          </w:tcPr>
          <w:p w14:paraId="5C846559" w14:textId="02EB6926" w:rsidR="005405EC" w:rsidRDefault="005405EC" w:rsidP="005405EC">
            <w:pPr>
              <w:pStyle w:val="Heading3-notnumbered"/>
            </w:pPr>
            <w:r w:rsidRPr="00C307C7">
              <w:t>Sub</w:t>
            </w:r>
            <w:r>
              <w:t>-</w:t>
            </w:r>
            <w:r w:rsidRPr="00C307C7">
              <w:t>letting</w:t>
            </w:r>
          </w:p>
        </w:tc>
        <w:tc>
          <w:tcPr>
            <w:tcW w:w="7513" w:type="dxa"/>
          </w:tcPr>
          <w:p w14:paraId="5E30E883" w14:textId="4A29EF5C" w:rsidR="005405EC" w:rsidRPr="00771847" w:rsidRDefault="005405EC" w:rsidP="005405EC">
            <w:r w:rsidRPr="006F7174">
              <w:t xml:space="preserve">A licensee must not let or sublet any part of the licensed premises or assign the right to supply liquor without the consent of the </w:t>
            </w:r>
            <w:r>
              <w:t>VCGLR.</w:t>
            </w:r>
          </w:p>
        </w:tc>
      </w:tr>
      <w:tr w:rsidR="005405EC" w:rsidRPr="00BF39A1" w14:paraId="1BE72877"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15E749EF" w14:textId="45D06C38" w:rsidR="005405EC" w:rsidRDefault="005405EC" w:rsidP="005405EC">
            <w:pPr>
              <w:pStyle w:val="Heading3-notnumbered"/>
            </w:pPr>
            <w:r w:rsidRPr="005C4019">
              <w:t>Control of the business of the supply of liquor</w:t>
            </w:r>
          </w:p>
        </w:tc>
        <w:tc>
          <w:tcPr>
            <w:tcW w:w="7513" w:type="dxa"/>
          </w:tcPr>
          <w:p w14:paraId="650C174F" w14:textId="67D48B57" w:rsidR="005405EC" w:rsidRPr="00771847" w:rsidRDefault="005405EC" w:rsidP="005405EC">
            <w:r w:rsidRPr="006F7174">
              <w:t>A licensee must not permit any person who is not employed by the licensee to carry on a business of supplying liquor on the licensed premises.</w:t>
            </w:r>
          </w:p>
        </w:tc>
      </w:tr>
    </w:tbl>
    <w:p w14:paraId="6BB1E45B" w14:textId="77777777" w:rsidR="005B3A4C" w:rsidRDefault="005B3A4C" w:rsidP="00D42376">
      <w:pPr>
        <w:sectPr w:rsidR="005B3A4C" w:rsidSect="000F1BD0">
          <w:headerReference w:type="default" r:id="rId16"/>
          <w:footerReference w:type="default" r:id="rId17"/>
          <w:pgSz w:w="11906" w:h="16838" w:code="9"/>
          <w:pgMar w:top="1418" w:right="851" w:bottom="1134" w:left="1134" w:header="283" w:footer="663" w:gutter="0"/>
          <w:cols w:space="708"/>
          <w:docGrid w:linePitch="360"/>
        </w:sectPr>
      </w:pPr>
    </w:p>
    <w:p w14:paraId="6BE23C91" w14:textId="417AE549" w:rsidR="001E3F8E" w:rsidRDefault="005B3A4C" w:rsidP="00006C89">
      <w:pPr>
        <w:pStyle w:val="Heading2-notnumbered"/>
      </w:pPr>
      <w:bookmarkStart w:id="20" w:name="_Toc64879884"/>
      <w:r>
        <w:t>Sample red</w:t>
      </w:r>
      <w:r w:rsidR="00DB7D69">
        <w:t xml:space="preserve"> </w:t>
      </w:r>
      <w:r>
        <w:t xml:space="preserve">line plan </w:t>
      </w:r>
      <w:bookmarkEnd w:id="20"/>
    </w:p>
    <w:p w14:paraId="774FE7DC" w14:textId="4EB8E935" w:rsidR="00C51C64" w:rsidRDefault="002C7C15" w:rsidP="00D42376">
      <w:r w:rsidRPr="00101390">
        <w:rPr>
          <w:noProof/>
        </w:rPr>
        <w:drawing>
          <wp:inline distT="0" distB="0" distL="0" distR="0" wp14:anchorId="26D76FDF" wp14:editId="6BD261F1">
            <wp:extent cx="7275443" cy="5729882"/>
            <wp:effectExtent l="0" t="0" r="1905" b="0"/>
            <wp:docPr id="7" name="Picture 7" descr="Sample red line plan for The Club Club">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Sample red line plan for The Club Club">
                      <a:extLst>
                        <a:ext uri="{C183D7F6-B498-43B3-948B-1728B52AA6E4}">
                          <adec:decorative xmlns:adec="http://schemas.microsoft.com/office/drawing/2017/decorative" val="0"/>
                        </a:ext>
                      </a:extLst>
                    </pic:cNvP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1602" cy="5750484"/>
                    </a:xfrm>
                    <a:prstGeom prst="rect">
                      <a:avLst/>
                    </a:prstGeom>
                    <a:noFill/>
                    <a:ln>
                      <a:noFill/>
                    </a:ln>
                  </pic:spPr>
                </pic:pic>
              </a:graphicData>
            </a:graphic>
          </wp:inline>
        </w:drawing>
      </w:r>
    </w:p>
    <w:p w14:paraId="42B207DA" w14:textId="5B3E1246" w:rsidR="00E319B2" w:rsidRPr="001E3F8E" w:rsidRDefault="00E319B2" w:rsidP="00D42376">
      <w:pPr>
        <w:sectPr w:rsidR="00E319B2" w:rsidRPr="001E3F8E" w:rsidSect="000F1BD0">
          <w:pgSz w:w="16838" w:h="11906" w:orient="landscape" w:code="9"/>
          <w:pgMar w:top="851" w:right="1134" w:bottom="1134" w:left="1418" w:header="283" w:footer="663" w:gutter="0"/>
          <w:cols w:space="708"/>
          <w:docGrid w:linePitch="360"/>
        </w:sectPr>
      </w:pPr>
    </w:p>
    <w:bookmarkEnd w:id="5"/>
    <w:p w14:paraId="259DECFD" w14:textId="77777777" w:rsidR="00E319B2" w:rsidRDefault="00E319B2" w:rsidP="00E319B2">
      <w:r w:rsidRPr="0051387A">
        <w:rPr>
          <w:noProof/>
          <w:lang w:eastAsia="en-AU"/>
        </w:rPr>
        <w:drawing>
          <wp:inline distT="0" distB="0" distL="0" distR="0" wp14:anchorId="23D4D9E2" wp14:editId="37B78A78">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36995CE9" w14:textId="77777777" w:rsidR="00E319B2" w:rsidRPr="005C7D64" w:rsidRDefault="00E319B2" w:rsidP="00E319B2">
      <w:pPr>
        <w:pStyle w:val="Heading2-notnumbered"/>
      </w:pPr>
      <w:bookmarkStart w:id="21" w:name="_Toc64879885"/>
      <w:r w:rsidRPr="004A500F">
        <w:t xml:space="preserve">Check your understanding – </w:t>
      </w:r>
      <w:r w:rsidRPr="002A23C0">
        <w:t>about</w:t>
      </w:r>
      <w:r>
        <w:t xml:space="preserve"> a Full Club licence</w:t>
      </w:r>
      <w:bookmarkEnd w:id="21"/>
      <w:r w:rsidRPr="002A23C0">
        <w:t xml:space="preserve"> </w:t>
      </w:r>
    </w:p>
    <w:p w14:paraId="348E168F" w14:textId="77777777" w:rsidR="00E319B2" w:rsidRDefault="00E319B2" w:rsidP="00E319B2">
      <w:r>
        <w:t>It’s time to check your understanding of what has been covered so far.</w:t>
      </w:r>
    </w:p>
    <w:p w14:paraId="4A044377" w14:textId="77777777" w:rsidR="00E319B2" w:rsidRDefault="00E319B2" w:rsidP="00E319B2">
      <w:r>
        <w:t>Please complete the questions below and check your responses against the answers provided at the back of this guide.</w:t>
      </w:r>
    </w:p>
    <w:p w14:paraId="209D0C11" w14:textId="77777777" w:rsidR="00E319B2" w:rsidRDefault="00E319B2" w:rsidP="00E319B2"/>
    <w:p w14:paraId="43E4A7DD" w14:textId="77777777" w:rsidR="00E319B2" w:rsidRPr="007355D3" w:rsidRDefault="00E319B2" w:rsidP="00E319B2">
      <w:pPr>
        <w:pStyle w:val="Heading3-notnumbered"/>
        <w:ind w:left="720" w:hanging="720"/>
      </w:pPr>
      <w:r>
        <w:t xml:space="preserve">Q.1 </w:t>
      </w:r>
      <w:r>
        <w:tab/>
      </w:r>
      <w:r w:rsidRPr="006F7174">
        <w:t>A member drinks one glass out of a bottle of wine they</w:t>
      </w:r>
      <w:r>
        <w:t xml:space="preserve"> have </w:t>
      </w:r>
      <w:r w:rsidRPr="006F7174">
        <w:t>purchased with dinner in the club dining room. Can they take the bottle of wine home with them?</w:t>
      </w:r>
    </w:p>
    <w:p w14:paraId="3608B243" w14:textId="77777777" w:rsidR="00E319B2" w:rsidRDefault="000F1BD0" w:rsidP="00E319B2">
      <w:pPr>
        <w:ind w:firstLine="720"/>
      </w:pPr>
      <w:sdt>
        <w:sdtPr>
          <w:id w:val="-1056547956"/>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Yes</w:t>
      </w:r>
    </w:p>
    <w:p w14:paraId="06AB7A2D" w14:textId="77777777" w:rsidR="00E319B2" w:rsidRDefault="000F1BD0" w:rsidP="00E319B2">
      <w:pPr>
        <w:ind w:firstLine="720"/>
      </w:pPr>
      <w:sdt>
        <w:sdtPr>
          <w:id w:val="1251389600"/>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No</w:t>
      </w:r>
    </w:p>
    <w:p w14:paraId="7B7ACEE9" w14:textId="77777777" w:rsidR="00E319B2" w:rsidRDefault="00E319B2" w:rsidP="00E319B2"/>
    <w:p w14:paraId="3160B42F" w14:textId="0DCB2C29" w:rsidR="00E319B2" w:rsidRPr="00052548" w:rsidRDefault="00E319B2" w:rsidP="00E319B2">
      <w:pPr>
        <w:pStyle w:val="Heading3-notnumbered"/>
        <w:ind w:left="720" w:hanging="720"/>
      </w:pPr>
      <w:r>
        <w:t>Q.2</w:t>
      </w:r>
      <w:r>
        <w:tab/>
      </w:r>
      <w:r w:rsidRPr="00052548">
        <w:t>Your on and off-premises trading hours today</w:t>
      </w:r>
      <w:r w:rsidR="00EE0D76">
        <w:t>,</w:t>
      </w:r>
      <w:r w:rsidRPr="00052548">
        <w:t xml:space="preserve"> finish at 11pm. </w:t>
      </w:r>
    </w:p>
    <w:p w14:paraId="65ED4C82" w14:textId="77777777" w:rsidR="00E319B2" w:rsidRDefault="00E319B2" w:rsidP="00E319B2">
      <w:pPr>
        <w:pStyle w:val="Heading3-notnumbered"/>
        <w:ind w:left="720"/>
      </w:pPr>
      <w:r w:rsidRPr="00052548">
        <w:t>At 10.55pm a guest of one of your members orders a six-pack of beer. Will you serve them?</w:t>
      </w:r>
    </w:p>
    <w:p w14:paraId="5B9D0478" w14:textId="77777777" w:rsidR="00E319B2" w:rsidRDefault="000F1BD0" w:rsidP="00E319B2">
      <w:pPr>
        <w:ind w:firstLine="720"/>
      </w:pPr>
      <w:sdt>
        <w:sdtPr>
          <w:id w:val="1836642421"/>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Yes</w:t>
      </w:r>
    </w:p>
    <w:p w14:paraId="31C1695A" w14:textId="77777777" w:rsidR="00E319B2" w:rsidRDefault="000F1BD0" w:rsidP="00E319B2">
      <w:pPr>
        <w:ind w:firstLine="720"/>
      </w:pPr>
      <w:sdt>
        <w:sdtPr>
          <w:id w:val="765278811"/>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No</w:t>
      </w:r>
    </w:p>
    <w:p w14:paraId="63F381E7" w14:textId="77777777" w:rsidR="00E319B2" w:rsidRDefault="00E319B2" w:rsidP="00E319B2">
      <w:pPr>
        <w:ind w:firstLine="720"/>
      </w:pPr>
      <w:r>
        <w:t>Why?</w:t>
      </w:r>
    </w:p>
    <w:sdt>
      <w:sdtPr>
        <w:id w:val="-161545677"/>
        <w:placeholder>
          <w:docPart w:val="16AEF4AD83B4E441A7ED3AE8D0C04574"/>
        </w:placeholder>
        <w:showingPlcHdr/>
        <w:text/>
      </w:sdtPr>
      <w:sdtEndPr/>
      <w:sdtContent>
        <w:p w14:paraId="0FCB5D74" w14:textId="77777777" w:rsidR="00E319B2" w:rsidRDefault="00E319B2" w:rsidP="00E319B2">
          <w:pPr>
            <w:ind w:firstLine="720"/>
          </w:pPr>
          <w:r w:rsidRPr="0056036F">
            <w:rPr>
              <w:rStyle w:val="PlaceholderText"/>
            </w:rPr>
            <w:t>Click or tap here to enter text.</w:t>
          </w:r>
        </w:p>
      </w:sdtContent>
    </w:sdt>
    <w:p w14:paraId="07CCD926" w14:textId="77777777" w:rsidR="00E319B2" w:rsidRDefault="00E319B2" w:rsidP="00E319B2"/>
    <w:p w14:paraId="58B34E83" w14:textId="77777777" w:rsidR="00E319B2" w:rsidRDefault="00E319B2" w:rsidP="00E319B2">
      <w:pPr>
        <w:pStyle w:val="Heading3-notnumbered"/>
        <w:ind w:left="720" w:hanging="720"/>
      </w:pPr>
      <w:r>
        <w:t>Q.3</w:t>
      </w:r>
      <w:r>
        <w:tab/>
      </w:r>
      <w:r w:rsidRPr="00C57B97">
        <w:t xml:space="preserve">The regular guest of a club member can use the club without the member on occasions. </w:t>
      </w:r>
    </w:p>
    <w:p w14:paraId="71D7CAE8" w14:textId="77777777" w:rsidR="00E319B2" w:rsidRDefault="000F1BD0" w:rsidP="00E319B2">
      <w:pPr>
        <w:ind w:firstLine="720"/>
      </w:pPr>
      <w:sdt>
        <w:sdtPr>
          <w:id w:val="913360824"/>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True</w:t>
      </w:r>
    </w:p>
    <w:p w14:paraId="7E9025E1" w14:textId="77777777" w:rsidR="00E319B2" w:rsidRDefault="000F1BD0" w:rsidP="00E319B2">
      <w:pPr>
        <w:ind w:firstLine="720"/>
      </w:pPr>
      <w:sdt>
        <w:sdtPr>
          <w:id w:val="1154021731"/>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False</w:t>
      </w:r>
    </w:p>
    <w:p w14:paraId="7B0A35D3" w14:textId="77777777" w:rsidR="00E319B2" w:rsidRDefault="00E319B2" w:rsidP="00E319B2">
      <w:pPr>
        <w:ind w:firstLine="720"/>
      </w:pPr>
    </w:p>
    <w:p w14:paraId="51BFE10E" w14:textId="77777777" w:rsidR="00E319B2" w:rsidRDefault="00E319B2" w:rsidP="00E319B2">
      <w:pPr>
        <w:pStyle w:val="Heading3-notnumbered"/>
        <w:ind w:left="720" w:hanging="720"/>
      </w:pPr>
      <w:r>
        <w:t>Q.4</w:t>
      </w:r>
      <w:r>
        <w:tab/>
        <w:t xml:space="preserve">Name </w:t>
      </w:r>
      <w:r w:rsidRPr="006F7174">
        <w:t xml:space="preserve">three pieces of information </w:t>
      </w:r>
      <w:r>
        <w:t>that</w:t>
      </w:r>
      <w:r w:rsidRPr="006F7174">
        <w:t xml:space="preserve"> the </w:t>
      </w:r>
      <w:r>
        <w:t>guests’</w:t>
      </w:r>
      <w:r w:rsidRPr="006F7174">
        <w:t xml:space="preserve"> and gaming visitors</w:t>
      </w:r>
      <w:r>
        <w:t>’</w:t>
      </w:r>
      <w:r w:rsidRPr="006F7174">
        <w:t xml:space="preserve"> register contain?</w:t>
      </w:r>
    </w:p>
    <w:p w14:paraId="4929A43C" w14:textId="77777777" w:rsidR="00E319B2" w:rsidRDefault="00E319B2" w:rsidP="00E319B2">
      <w:pPr>
        <w:ind w:firstLine="720"/>
      </w:pPr>
      <w:r>
        <w:t xml:space="preserve">1. </w:t>
      </w:r>
      <w:sdt>
        <w:sdtPr>
          <w:id w:val="-814259650"/>
          <w:placeholder>
            <w:docPart w:val="E578448AFE37D547972BC7F491BDCB0F"/>
          </w:placeholder>
          <w:showingPlcHdr/>
          <w:text/>
        </w:sdtPr>
        <w:sdtEndPr/>
        <w:sdtContent>
          <w:r w:rsidRPr="0056036F">
            <w:rPr>
              <w:rStyle w:val="PlaceholderText"/>
            </w:rPr>
            <w:t>Click or tap here to enter text.</w:t>
          </w:r>
        </w:sdtContent>
      </w:sdt>
    </w:p>
    <w:p w14:paraId="5D8E7CF1" w14:textId="77777777" w:rsidR="00E319B2" w:rsidRDefault="00E319B2" w:rsidP="00E319B2">
      <w:pPr>
        <w:ind w:firstLine="720"/>
      </w:pPr>
      <w:r>
        <w:t xml:space="preserve">2. </w:t>
      </w:r>
      <w:sdt>
        <w:sdtPr>
          <w:id w:val="1732121684"/>
          <w:placeholder>
            <w:docPart w:val="A09164BB1A9A1B41B17B895225744D67"/>
          </w:placeholder>
          <w:showingPlcHdr/>
          <w:text/>
        </w:sdtPr>
        <w:sdtEndPr/>
        <w:sdtContent>
          <w:r w:rsidRPr="0056036F">
            <w:rPr>
              <w:rStyle w:val="PlaceholderText"/>
            </w:rPr>
            <w:t>Click or tap here to enter text.</w:t>
          </w:r>
        </w:sdtContent>
      </w:sdt>
    </w:p>
    <w:p w14:paraId="3E5C2003" w14:textId="77777777" w:rsidR="00E319B2" w:rsidRDefault="00E319B2" w:rsidP="00E319B2">
      <w:pPr>
        <w:ind w:firstLine="720"/>
      </w:pPr>
      <w:r>
        <w:t xml:space="preserve">3. </w:t>
      </w:r>
      <w:sdt>
        <w:sdtPr>
          <w:id w:val="-370614340"/>
          <w:placeholder>
            <w:docPart w:val="8DF8EEE4E062A548AAEAFEE01C01F495"/>
          </w:placeholder>
          <w:showingPlcHdr/>
          <w:text/>
        </w:sdtPr>
        <w:sdtEndPr/>
        <w:sdtContent>
          <w:r w:rsidRPr="0056036F">
            <w:rPr>
              <w:rStyle w:val="PlaceholderText"/>
            </w:rPr>
            <w:t>Click or tap here to enter text.</w:t>
          </w:r>
        </w:sdtContent>
      </w:sdt>
    </w:p>
    <w:p w14:paraId="6F44F398" w14:textId="77777777" w:rsidR="00E319B2" w:rsidRDefault="00E319B2" w:rsidP="00E319B2">
      <w:pPr>
        <w:rPr>
          <w:b/>
        </w:rPr>
      </w:pPr>
    </w:p>
    <w:p w14:paraId="43420C9F" w14:textId="77777777" w:rsidR="00E319B2" w:rsidRPr="00C52EB9" w:rsidRDefault="00E319B2" w:rsidP="00E319B2">
      <w:pPr>
        <w:pStyle w:val="Heading3-notnumbered"/>
        <w:ind w:left="720" w:hanging="720"/>
      </w:pPr>
      <w:r>
        <w:t xml:space="preserve">Q.5 </w:t>
      </w:r>
      <w:r>
        <w:tab/>
      </w:r>
      <w:r w:rsidRPr="00C52EB9">
        <w:t>A 21</w:t>
      </w:r>
      <w:r w:rsidRPr="00C52EB9">
        <w:rPr>
          <w:vertAlign w:val="superscript"/>
        </w:rPr>
        <w:t>st</w:t>
      </w:r>
      <w:r w:rsidRPr="00C52EB9">
        <w:t xml:space="preserve"> birthday party has been booked by the friends of one of your club members in your club function room. They want you to provide full bar facilities for the party, including staff and alcohol.</w:t>
      </w:r>
    </w:p>
    <w:p w14:paraId="57EB1A15" w14:textId="77777777" w:rsidR="00E319B2" w:rsidRDefault="00E319B2" w:rsidP="00E319B2">
      <w:pPr>
        <w:pStyle w:val="Heading3-notnumbered"/>
        <w:ind w:left="720"/>
      </w:pPr>
      <w:r w:rsidRPr="00C52EB9">
        <w:t>Does your full club licence allow you to have this function in your club?</w:t>
      </w:r>
    </w:p>
    <w:p w14:paraId="71548E2A" w14:textId="77777777" w:rsidR="00E319B2" w:rsidRDefault="000F1BD0" w:rsidP="00E319B2">
      <w:pPr>
        <w:ind w:firstLine="720"/>
      </w:pPr>
      <w:sdt>
        <w:sdtPr>
          <w:id w:val="-870846986"/>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Yes</w:t>
      </w:r>
    </w:p>
    <w:p w14:paraId="53DEC8BC" w14:textId="77777777" w:rsidR="00E319B2" w:rsidRDefault="000F1BD0" w:rsidP="00E319B2">
      <w:pPr>
        <w:ind w:firstLine="720"/>
      </w:pPr>
      <w:sdt>
        <w:sdtPr>
          <w:id w:val="1853838108"/>
          <w14:checkbox>
            <w14:checked w14:val="0"/>
            <w14:checkedState w14:val="2612" w14:font="MS Gothic"/>
            <w14:uncheckedState w14:val="2610" w14:font="MS Gothic"/>
          </w14:checkbox>
        </w:sdtPr>
        <w:sdtEndPr/>
        <w:sdtContent>
          <w:r w:rsidR="00E319B2">
            <w:rPr>
              <w:rFonts w:ascii="MS Gothic" w:eastAsia="MS Gothic" w:hAnsi="MS Gothic" w:hint="eastAsia"/>
            </w:rPr>
            <w:t>☐</w:t>
          </w:r>
        </w:sdtContent>
      </w:sdt>
      <w:r w:rsidR="00E319B2">
        <w:t xml:space="preserve"> No</w:t>
      </w:r>
    </w:p>
    <w:p w14:paraId="24C7A84B" w14:textId="77777777" w:rsidR="00E319B2" w:rsidRDefault="00E319B2" w:rsidP="00E319B2">
      <w:pPr>
        <w:ind w:firstLine="720"/>
      </w:pPr>
      <w:r>
        <w:t>Why?</w:t>
      </w:r>
    </w:p>
    <w:sdt>
      <w:sdtPr>
        <w:id w:val="-1351569899"/>
        <w:placeholder>
          <w:docPart w:val="92CB0E54613A2D438D6FB181B26DE739"/>
        </w:placeholder>
        <w:showingPlcHdr/>
        <w:text/>
      </w:sdtPr>
      <w:sdtEndPr/>
      <w:sdtContent>
        <w:p w14:paraId="0638446D" w14:textId="56E18C9E" w:rsidR="005C4EAE" w:rsidRPr="005C4EAE" w:rsidRDefault="00E319B2" w:rsidP="005C4EAE">
          <w:pPr>
            <w:ind w:firstLine="720"/>
          </w:pPr>
          <w:r w:rsidRPr="0056036F">
            <w:rPr>
              <w:rStyle w:val="PlaceholderText"/>
            </w:rPr>
            <w:t>Click or tap here to enter text.</w:t>
          </w:r>
        </w:p>
      </w:sdtContent>
    </w:sdt>
    <w:p w14:paraId="6EEB55B3" w14:textId="77777777" w:rsidR="005C4EAE" w:rsidRDefault="005C4EAE" w:rsidP="00D42376">
      <w:pPr>
        <w:rPr>
          <w:b/>
        </w:rPr>
      </w:pPr>
    </w:p>
    <w:p w14:paraId="59D9B94C" w14:textId="77777777" w:rsidR="009A22BA" w:rsidRDefault="003806D3" w:rsidP="0051387A">
      <w:r w:rsidRPr="0097314B">
        <w:rPr>
          <w:noProof/>
          <w:lang w:eastAsia="en-AU"/>
        </w:rPr>
        <w:drawing>
          <wp:inline distT="0" distB="0" distL="0" distR="0" wp14:anchorId="7CBA9AB2" wp14:editId="1DCD968D">
            <wp:extent cx="482600" cy="736600"/>
            <wp:effectExtent l="0" t="0" r="0" b="0"/>
            <wp:docPr id="16" name="Picture 16"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40EF987F" w14:textId="04C738EA" w:rsidR="00622932" w:rsidRDefault="00622932" w:rsidP="009A22BA">
      <w:pPr>
        <w:pStyle w:val="Heading6"/>
      </w:pPr>
      <w:r w:rsidRPr="0097314B">
        <w:t>Use the red</w:t>
      </w:r>
      <w:r w:rsidR="00362EC3">
        <w:t xml:space="preserve"> </w:t>
      </w:r>
      <w:r w:rsidRPr="0097314B">
        <w:t xml:space="preserve">line plan on page </w:t>
      </w:r>
      <w:r w:rsidR="00F928CB">
        <w:t>9</w:t>
      </w:r>
      <w:r w:rsidRPr="0097314B">
        <w:t xml:space="preserve"> to answer the following questions:</w:t>
      </w:r>
    </w:p>
    <w:p w14:paraId="52133A53" w14:textId="46B17192" w:rsidR="00E907B2" w:rsidRDefault="00E907B2" w:rsidP="00E907B2"/>
    <w:p w14:paraId="01965670" w14:textId="3ABC7039" w:rsidR="00E907B2" w:rsidRDefault="00E907B2" w:rsidP="00B074BF">
      <w:pPr>
        <w:pStyle w:val="Heading3-notnumbered"/>
        <w:ind w:left="720" w:hanging="720"/>
      </w:pPr>
      <w:r>
        <w:t>Q.6</w:t>
      </w:r>
      <w:r>
        <w:tab/>
      </w:r>
      <w:r w:rsidR="00B074BF" w:rsidRPr="00B074BF">
        <w:t xml:space="preserve">A member can take alcohol into the grandstand or out onto the club grounds? </w:t>
      </w:r>
    </w:p>
    <w:p w14:paraId="7F7EBB82" w14:textId="77777777" w:rsidR="00E907B2" w:rsidRDefault="000F1BD0" w:rsidP="00E907B2">
      <w:pPr>
        <w:ind w:firstLine="720"/>
      </w:pPr>
      <w:sdt>
        <w:sdtPr>
          <w:id w:val="17831714"/>
          <w14:checkbox>
            <w14:checked w14:val="0"/>
            <w14:checkedState w14:val="2612" w14:font="MS Gothic"/>
            <w14:uncheckedState w14:val="2610" w14:font="MS Gothic"/>
          </w14:checkbox>
        </w:sdtPr>
        <w:sdtEndPr/>
        <w:sdtContent>
          <w:r w:rsidR="00E907B2">
            <w:rPr>
              <w:rFonts w:ascii="MS Gothic" w:eastAsia="MS Gothic" w:hAnsi="MS Gothic" w:hint="eastAsia"/>
            </w:rPr>
            <w:t>☐</w:t>
          </w:r>
        </w:sdtContent>
      </w:sdt>
      <w:r w:rsidR="00E907B2">
        <w:t xml:space="preserve"> True</w:t>
      </w:r>
    </w:p>
    <w:p w14:paraId="3BEC6C9B" w14:textId="77777777" w:rsidR="00E907B2" w:rsidRDefault="000F1BD0" w:rsidP="00E907B2">
      <w:pPr>
        <w:ind w:firstLine="720"/>
      </w:pPr>
      <w:sdt>
        <w:sdtPr>
          <w:id w:val="-1086448877"/>
          <w14:checkbox>
            <w14:checked w14:val="0"/>
            <w14:checkedState w14:val="2612" w14:font="MS Gothic"/>
            <w14:uncheckedState w14:val="2610" w14:font="MS Gothic"/>
          </w14:checkbox>
        </w:sdtPr>
        <w:sdtEndPr/>
        <w:sdtContent>
          <w:r w:rsidR="00E907B2">
            <w:rPr>
              <w:rFonts w:ascii="MS Gothic" w:eastAsia="MS Gothic" w:hAnsi="MS Gothic" w:hint="eastAsia"/>
            </w:rPr>
            <w:t>☐</w:t>
          </w:r>
        </w:sdtContent>
      </w:sdt>
      <w:r w:rsidR="00E907B2">
        <w:t xml:space="preserve"> False</w:t>
      </w:r>
    </w:p>
    <w:p w14:paraId="205ECBB4" w14:textId="2FFAEC8A" w:rsidR="00E907B2" w:rsidRDefault="00E907B2" w:rsidP="00E907B2"/>
    <w:p w14:paraId="355AFF5F" w14:textId="1525204B" w:rsidR="00C223F5" w:rsidRDefault="00C223F5" w:rsidP="00AB123B">
      <w:pPr>
        <w:pStyle w:val="Heading3-notnumbered"/>
        <w:ind w:left="720" w:hanging="720"/>
      </w:pPr>
      <w:r>
        <w:t>Q.7</w:t>
      </w:r>
      <w:r>
        <w:tab/>
      </w:r>
      <w:r w:rsidR="00AB123B" w:rsidRPr="00AB123B">
        <w:t>A non-member can take alcohol into the grandstand?</w:t>
      </w:r>
    </w:p>
    <w:p w14:paraId="7F03BAD9" w14:textId="77777777" w:rsidR="00C223F5" w:rsidRDefault="000F1BD0" w:rsidP="00C223F5">
      <w:pPr>
        <w:ind w:firstLine="720"/>
      </w:pPr>
      <w:sdt>
        <w:sdtPr>
          <w:id w:val="1500307899"/>
          <w14:checkbox>
            <w14:checked w14:val="0"/>
            <w14:checkedState w14:val="2612" w14:font="MS Gothic"/>
            <w14:uncheckedState w14:val="2610" w14:font="MS Gothic"/>
          </w14:checkbox>
        </w:sdtPr>
        <w:sdtEndPr/>
        <w:sdtContent>
          <w:r w:rsidR="00C223F5">
            <w:rPr>
              <w:rFonts w:ascii="MS Gothic" w:eastAsia="MS Gothic" w:hAnsi="MS Gothic" w:hint="eastAsia"/>
            </w:rPr>
            <w:t>☐</w:t>
          </w:r>
        </w:sdtContent>
      </w:sdt>
      <w:r w:rsidR="00C223F5">
        <w:t xml:space="preserve"> True</w:t>
      </w:r>
    </w:p>
    <w:p w14:paraId="4D2400C8" w14:textId="77777777" w:rsidR="00C223F5" w:rsidRDefault="000F1BD0" w:rsidP="00C223F5">
      <w:pPr>
        <w:ind w:firstLine="720"/>
      </w:pPr>
      <w:sdt>
        <w:sdtPr>
          <w:id w:val="1008328628"/>
          <w14:checkbox>
            <w14:checked w14:val="0"/>
            <w14:checkedState w14:val="2612" w14:font="MS Gothic"/>
            <w14:uncheckedState w14:val="2610" w14:font="MS Gothic"/>
          </w14:checkbox>
        </w:sdtPr>
        <w:sdtEndPr/>
        <w:sdtContent>
          <w:r w:rsidR="00C223F5">
            <w:rPr>
              <w:rFonts w:ascii="MS Gothic" w:eastAsia="MS Gothic" w:hAnsi="MS Gothic" w:hint="eastAsia"/>
            </w:rPr>
            <w:t>☐</w:t>
          </w:r>
        </w:sdtContent>
      </w:sdt>
      <w:r w:rsidR="00C223F5">
        <w:t xml:space="preserve"> False</w:t>
      </w:r>
    </w:p>
    <w:p w14:paraId="4851336A" w14:textId="79382E27" w:rsidR="00C223F5" w:rsidRDefault="00C223F5" w:rsidP="00E907B2"/>
    <w:p w14:paraId="6B60465C" w14:textId="0DE25587" w:rsidR="00C223F5" w:rsidRDefault="00C223F5" w:rsidP="002632BB">
      <w:pPr>
        <w:pStyle w:val="Heading3-notnumbered"/>
        <w:ind w:left="720" w:hanging="720"/>
      </w:pPr>
      <w:r>
        <w:t>Q.8</w:t>
      </w:r>
      <w:r>
        <w:tab/>
      </w:r>
      <w:r w:rsidR="002632BB" w:rsidRPr="002632BB">
        <w:t>Anyone using the club may take alcohol from the dining area into the Star Bar.</w:t>
      </w:r>
    </w:p>
    <w:p w14:paraId="6778190D" w14:textId="77777777" w:rsidR="00C223F5" w:rsidRDefault="000F1BD0" w:rsidP="00C223F5">
      <w:pPr>
        <w:ind w:firstLine="720"/>
      </w:pPr>
      <w:sdt>
        <w:sdtPr>
          <w:id w:val="1734887927"/>
          <w14:checkbox>
            <w14:checked w14:val="0"/>
            <w14:checkedState w14:val="2612" w14:font="MS Gothic"/>
            <w14:uncheckedState w14:val="2610" w14:font="MS Gothic"/>
          </w14:checkbox>
        </w:sdtPr>
        <w:sdtEndPr/>
        <w:sdtContent>
          <w:r w:rsidR="00C223F5">
            <w:rPr>
              <w:rFonts w:ascii="MS Gothic" w:eastAsia="MS Gothic" w:hAnsi="MS Gothic" w:hint="eastAsia"/>
            </w:rPr>
            <w:t>☐</w:t>
          </w:r>
        </w:sdtContent>
      </w:sdt>
      <w:r w:rsidR="00C223F5">
        <w:t xml:space="preserve"> True</w:t>
      </w:r>
    </w:p>
    <w:p w14:paraId="0565FBA4" w14:textId="77777777" w:rsidR="00C223F5" w:rsidRDefault="000F1BD0" w:rsidP="00C223F5">
      <w:pPr>
        <w:ind w:firstLine="720"/>
      </w:pPr>
      <w:sdt>
        <w:sdtPr>
          <w:id w:val="-894350177"/>
          <w14:checkbox>
            <w14:checked w14:val="0"/>
            <w14:checkedState w14:val="2612" w14:font="MS Gothic"/>
            <w14:uncheckedState w14:val="2610" w14:font="MS Gothic"/>
          </w14:checkbox>
        </w:sdtPr>
        <w:sdtEndPr/>
        <w:sdtContent>
          <w:r w:rsidR="00C223F5">
            <w:rPr>
              <w:rFonts w:ascii="MS Gothic" w:eastAsia="MS Gothic" w:hAnsi="MS Gothic" w:hint="eastAsia"/>
            </w:rPr>
            <w:t>☐</w:t>
          </w:r>
        </w:sdtContent>
      </w:sdt>
      <w:r w:rsidR="00C223F5">
        <w:t xml:space="preserve"> False</w:t>
      </w:r>
    </w:p>
    <w:p w14:paraId="7B4F7E7B" w14:textId="1EB881AB" w:rsidR="00C223F5" w:rsidRDefault="00C223F5" w:rsidP="00E907B2"/>
    <w:p w14:paraId="4D77803D" w14:textId="62EC47A0" w:rsidR="00AC626C" w:rsidRPr="00AC626C" w:rsidRDefault="005C4EAE" w:rsidP="00AC626C">
      <w:pPr>
        <w:pStyle w:val="Heading3-notnumbered"/>
        <w:ind w:left="720" w:hanging="720"/>
      </w:pPr>
      <w:r>
        <w:t>Q.</w:t>
      </w:r>
      <w:r w:rsidR="00A25CBD">
        <w:t>9</w:t>
      </w:r>
      <w:r>
        <w:tab/>
      </w:r>
      <w:r w:rsidR="00AC626C" w:rsidRPr="00AC626C">
        <w:t xml:space="preserve">Your best friend is an excellent chef and won many awards.  </w:t>
      </w:r>
    </w:p>
    <w:p w14:paraId="7C7F8783" w14:textId="77777777" w:rsidR="00AC626C" w:rsidRPr="00AC626C" w:rsidRDefault="00AC626C" w:rsidP="00AC626C">
      <w:pPr>
        <w:pStyle w:val="Heading3-notnumbered"/>
        <w:ind w:left="720"/>
      </w:pPr>
      <w:r w:rsidRPr="00AC626C">
        <w:t>Your bistro area is not doing well, so you have agreed to sublet the kitchen and bistro area to her to control on a six-month trial.</w:t>
      </w:r>
    </w:p>
    <w:p w14:paraId="437EA73F" w14:textId="77777777" w:rsidR="00AC626C" w:rsidRPr="00AC626C" w:rsidRDefault="00AC626C" w:rsidP="00AC626C">
      <w:pPr>
        <w:pStyle w:val="Heading3-notnumbered"/>
        <w:ind w:left="720"/>
      </w:pPr>
      <w:r w:rsidRPr="00AC626C">
        <w:t>Are you in breach of your liquor licence?</w:t>
      </w:r>
    </w:p>
    <w:p w14:paraId="08B4E519" w14:textId="6CE30310" w:rsidR="005C4EAE" w:rsidRDefault="000F1BD0" w:rsidP="00AC626C">
      <w:pPr>
        <w:ind w:firstLine="720"/>
      </w:pPr>
      <w:sdt>
        <w:sdtPr>
          <w:id w:val="1270361311"/>
          <w14:checkbox>
            <w14:checked w14:val="0"/>
            <w14:checkedState w14:val="2612" w14:font="MS Gothic"/>
            <w14:uncheckedState w14:val="2610" w14:font="MS Gothic"/>
          </w14:checkbox>
        </w:sdtPr>
        <w:sdtEndPr/>
        <w:sdtContent>
          <w:r w:rsidR="005C4EAE">
            <w:rPr>
              <w:rFonts w:ascii="MS Gothic" w:eastAsia="MS Gothic" w:hAnsi="MS Gothic" w:hint="eastAsia"/>
            </w:rPr>
            <w:t>☐</w:t>
          </w:r>
        </w:sdtContent>
      </w:sdt>
      <w:r w:rsidR="005C4EAE">
        <w:t xml:space="preserve"> Yes</w:t>
      </w:r>
    </w:p>
    <w:p w14:paraId="1EC59998" w14:textId="77777777" w:rsidR="005C4EAE" w:rsidRDefault="000F1BD0" w:rsidP="005C4EAE">
      <w:pPr>
        <w:ind w:firstLine="720"/>
      </w:pPr>
      <w:sdt>
        <w:sdtPr>
          <w:id w:val="-1319956644"/>
          <w14:checkbox>
            <w14:checked w14:val="0"/>
            <w14:checkedState w14:val="2612" w14:font="MS Gothic"/>
            <w14:uncheckedState w14:val="2610" w14:font="MS Gothic"/>
          </w14:checkbox>
        </w:sdtPr>
        <w:sdtEndPr/>
        <w:sdtContent>
          <w:r w:rsidR="005C4EAE">
            <w:rPr>
              <w:rFonts w:ascii="MS Gothic" w:eastAsia="MS Gothic" w:hAnsi="MS Gothic" w:hint="eastAsia"/>
            </w:rPr>
            <w:t>☐</w:t>
          </w:r>
        </w:sdtContent>
      </w:sdt>
      <w:r w:rsidR="005C4EAE">
        <w:t xml:space="preserve"> No</w:t>
      </w:r>
    </w:p>
    <w:p w14:paraId="1DA227D3" w14:textId="1C487E47" w:rsidR="005C4EAE" w:rsidRDefault="00AC626C" w:rsidP="005C4EAE">
      <w:pPr>
        <w:ind w:firstLine="720"/>
      </w:pPr>
      <w:r>
        <w:t>Explain your answer</w:t>
      </w:r>
    </w:p>
    <w:sdt>
      <w:sdtPr>
        <w:id w:val="2025285404"/>
        <w:placeholder>
          <w:docPart w:val="C110DE3A7FFAF6429833D4A602EF3AB0"/>
        </w:placeholder>
        <w:showingPlcHdr/>
        <w:text/>
      </w:sdtPr>
      <w:sdtEndPr/>
      <w:sdtContent>
        <w:p w14:paraId="2753528B" w14:textId="242130C1" w:rsidR="005C4EAE" w:rsidRPr="00E907B2" w:rsidRDefault="005C4EAE" w:rsidP="00AC626C">
          <w:pPr>
            <w:ind w:firstLine="720"/>
          </w:pPr>
          <w:r w:rsidRPr="0056036F">
            <w:rPr>
              <w:rStyle w:val="PlaceholderText"/>
            </w:rPr>
            <w:t>Click or tap here to enter text.</w:t>
          </w:r>
        </w:p>
      </w:sdtContent>
    </w:sdt>
    <w:p w14:paraId="5CD89ED5" w14:textId="2858101E" w:rsidR="005C7D64" w:rsidRDefault="005C7D64" w:rsidP="00D42376"/>
    <w:p w14:paraId="556F049F" w14:textId="77777777" w:rsidR="00AC626C" w:rsidRDefault="00AC626C" w:rsidP="00D42376"/>
    <w:p w14:paraId="6AEF3FCC" w14:textId="77777777" w:rsidR="009A22BA" w:rsidRPr="0051387A" w:rsidRDefault="0097314B" w:rsidP="0051387A">
      <w:r w:rsidRPr="0051387A">
        <w:rPr>
          <w:noProof/>
          <w:lang w:eastAsia="en-AU"/>
        </w:rPr>
        <w:drawing>
          <wp:inline distT="0" distB="0" distL="0" distR="0" wp14:anchorId="5BF29610" wp14:editId="0473D94E">
            <wp:extent cx="647700" cy="698500"/>
            <wp:effectExtent l="0" t="0" r="0" b="0"/>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50C9AB64" w14:textId="625ED3C6" w:rsidR="00E53C28" w:rsidRDefault="005B3A4C" w:rsidP="009A22BA">
      <w:pPr>
        <w:pStyle w:val="Heading6"/>
      </w:pPr>
      <w:r>
        <w:t>Now check your answers at the back of this guide.</w:t>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A91548" w:rsidRPr="00BF39A1" w14:paraId="7D9F05FA" w14:textId="77777777" w:rsidTr="009C0516">
        <w:trPr>
          <w:cnfStyle w:val="100000000000" w:firstRow="1" w:lastRow="0" w:firstColumn="0" w:lastColumn="0" w:oddVBand="0" w:evenVBand="0" w:oddHBand="0" w:evenHBand="0" w:firstRowFirstColumn="0" w:firstRowLastColumn="0" w:lastRowFirstColumn="0" w:lastRowLastColumn="0"/>
        </w:trPr>
        <w:tc>
          <w:tcPr>
            <w:tcW w:w="2410" w:type="dxa"/>
          </w:tcPr>
          <w:p w14:paraId="11CE1754" w14:textId="3A0D83C2" w:rsidR="00A91548" w:rsidRPr="007355D3" w:rsidRDefault="00A91548" w:rsidP="00D42376">
            <w:pPr>
              <w:pStyle w:val="Heading1-notnumbered"/>
              <w:rPr>
                <w:b/>
                <w:bCs w:val="0"/>
              </w:rPr>
            </w:pPr>
            <w:bookmarkStart w:id="22" w:name="_Toc59442241"/>
            <w:bookmarkStart w:id="23" w:name="_Toc63622657"/>
            <w:bookmarkStart w:id="24" w:name="_Toc64300113"/>
            <w:bookmarkStart w:id="25" w:name="_Toc64879886"/>
            <w:r w:rsidRPr="007355D3">
              <w:rPr>
                <w:b/>
                <w:bCs w:val="0"/>
              </w:rPr>
              <w:t>Topic 3</w:t>
            </w:r>
            <w:bookmarkEnd w:id="22"/>
            <w:bookmarkEnd w:id="23"/>
            <w:bookmarkEnd w:id="24"/>
            <w:bookmarkEnd w:id="25"/>
          </w:p>
        </w:tc>
        <w:tc>
          <w:tcPr>
            <w:tcW w:w="7371" w:type="dxa"/>
          </w:tcPr>
          <w:p w14:paraId="2A619BB4" w14:textId="3F283558" w:rsidR="00A91548" w:rsidRPr="0094766E" w:rsidRDefault="006B4977" w:rsidP="00D42376">
            <w:pPr>
              <w:pStyle w:val="Heading1-notnumbered"/>
              <w:rPr>
                <w:b/>
                <w:bCs w:val="0"/>
              </w:rPr>
            </w:pPr>
            <w:bookmarkStart w:id="26" w:name="_Toc64879887"/>
            <w:r w:rsidRPr="006B4977">
              <w:rPr>
                <w:b/>
                <w:bCs w:val="0"/>
              </w:rPr>
              <w:t>Full club licence conditions</w:t>
            </w:r>
            <w:bookmarkEnd w:id="26"/>
          </w:p>
        </w:tc>
      </w:tr>
      <w:tr w:rsidR="00916E52" w:rsidRPr="00BF39A1" w14:paraId="1FB91C87"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02F5C04" w14:textId="55DA14E3" w:rsidR="00916E52" w:rsidRPr="00BF39A1" w:rsidRDefault="00916E52" w:rsidP="00916E52">
            <w:pPr>
              <w:pStyle w:val="Heading3-notnumbered"/>
            </w:pPr>
            <w:r w:rsidRPr="00BF39A1">
              <w:t>What this topic covers</w:t>
            </w:r>
          </w:p>
        </w:tc>
        <w:tc>
          <w:tcPr>
            <w:tcW w:w="7371" w:type="dxa"/>
          </w:tcPr>
          <w:p w14:paraId="2A371F50" w14:textId="6565B914" w:rsidR="00916E52" w:rsidRPr="000A7731" w:rsidRDefault="00916E52" w:rsidP="00916E52">
            <w:r w:rsidRPr="0043013A">
              <w:t>This topic looks at the conditions that are applied to a full club licence</w:t>
            </w:r>
            <w:r>
              <w:t>.</w:t>
            </w:r>
          </w:p>
        </w:tc>
      </w:tr>
      <w:tr w:rsidR="00916E52" w:rsidRPr="00BF39A1" w14:paraId="5A97BAC1" w14:textId="77777777" w:rsidTr="009C0516">
        <w:tc>
          <w:tcPr>
            <w:tcW w:w="2410" w:type="dxa"/>
          </w:tcPr>
          <w:p w14:paraId="334A6F40" w14:textId="63180C52" w:rsidR="00916E52" w:rsidRPr="0051387A" w:rsidRDefault="00916E52" w:rsidP="00916E52">
            <w:pPr>
              <w:pStyle w:val="Heading3-notnumbered"/>
            </w:pPr>
            <w:r w:rsidRPr="005C4019">
              <w:t>What are licence conditions?</w:t>
            </w:r>
          </w:p>
        </w:tc>
        <w:tc>
          <w:tcPr>
            <w:tcW w:w="7371" w:type="dxa"/>
          </w:tcPr>
          <w:p w14:paraId="57A6DDB7" w14:textId="77777777" w:rsidR="00916E52" w:rsidRPr="0043013A" w:rsidRDefault="00916E52" w:rsidP="00916E52">
            <w:r w:rsidRPr="0043013A">
              <w:t xml:space="preserve">They are the conditions that reflect what you must abide by in your </w:t>
            </w:r>
            <w:r>
              <w:t>club</w:t>
            </w:r>
            <w:r w:rsidRPr="0043013A">
              <w:t>. Licence conditions are monitored and enforce</w:t>
            </w:r>
            <w:r>
              <w:t>able by Victoria Police and VCGLR inspectors</w:t>
            </w:r>
            <w:r w:rsidRPr="00164480">
              <w:t>.</w:t>
            </w:r>
          </w:p>
          <w:p w14:paraId="379496D0" w14:textId="77777777" w:rsidR="00916E52" w:rsidRPr="0043013A" w:rsidRDefault="00916E52" w:rsidP="00916E52">
            <w:r w:rsidRPr="0043013A">
              <w:t>Full club licence conditions include:</w:t>
            </w:r>
          </w:p>
          <w:p w14:paraId="5A6A8187" w14:textId="77777777" w:rsidR="00916E52" w:rsidRPr="0043013A" w:rsidRDefault="00916E52" w:rsidP="00916E52">
            <w:pPr>
              <w:pStyle w:val="BodyText-Bulletlist"/>
            </w:pPr>
            <w:r>
              <w:t>y</w:t>
            </w:r>
            <w:r w:rsidRPr="0043013A">
              <w:t xml:space="preserve">our trading hours </w:t>
            </w:r>
          </w:p>
          <w:p w14:paraId="62B87CC7" w14:textId="56B687E9" w:rsidR="00916E52" w:rsidRPr="00916E52" w:rsidRDefault="00916E52" w:rsidP="00916E52">
            <w:pPr>
              <w:pStyle w:val="BodyText-Bulletlist"/>
            </w:pPr>
            <w:r>
              <w:t>a</w:t>
            </w:r>
            <w:r w:rsidRPr="0043013A">
              <w:t>pprovals and consents primarily to allow persons under 18 years on club premises</w:t>
            </w:r>
            <w:r>
              <w:t>.</w:t>
            </w:r>
          </w:p>
        </w:tc>
      </w:tr>
      <w:tr w:rsidR="00916E52" w:rsidRPr="00BF39A1" w14:paraId="1FCF21DA"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5DD59164" w14:textId="64E73807" w:rsidR="00916E52" w:rsidRPr="0051387A" w:rsidRDefault="00916E52" w:rsidP="00916E52">
            <w:pPr>
              <w:pStyle w:val="Heading3-notnumbered"/>
            </w:pPr>
            <w:r w:rsidRPr="00B13965">
              <w:t>Ordinary trading hours</w:t>
            </w:r>
          </w:p>
        </w:tc>
        <w:tc>
          <w:tcPr>
            <w:tcW w:w="7371" w:type="dxa"/>
          </w:tcPr>
          <w:p w14:paraId="3E716C7B" w14:textId="7C8AA183" w:rsidR="00916E52" w:rsidRPr="0043013A" w:rsidRDefault="00916E52" w:rsidP="00916E52">
            <w:r w:rsidRPr="0043013A">
              <w:t xml:space="preserve">Unless you request otherwise, your licence will have ordinary trading hours. </w:t>
            </w:r>
          </w:p>
          <w:p w14:paraId="205B6F8C" w14:textId="77777777" w:rsidR="00916E52" w:rsidRPr="0043013A" w:rsidRDefault="00916E52" w:rsidP="00916E52">
            <w:r w:rsidRPr="0043013A">
              <w:rPr>
                <w:lang w:eastAsia="en-AU"/>
              </w:rPr>
              <w:t xml:space="preserve">Ordinary trading hours for a full club licence are: </w:t>
            </w:r>
          </w:p>
          <w:p w14:paraId="6ED2FE8F" w14:textId="77777777" w:rsidR="00916E52" w:rsidRPr="0043013A" w:rsidRDefault="00916E52" w:rsidP="00916E52">
            <w:pPr>
              <w:pStyle w:val="BodyText-Bulletlist"/>
              <w:rPr>
                <w:sz w:val="19"/>
                <w:szCs w:val="19"/>
                <w:lang w:eastAsia="en-AU"/>
              </w:rPr>
            </w:pPr>
            <w:r w:rsidRPr="0043013A">
              <w:rPr>
                <w:lang w:eastAsia="en-AU"/>
              </w:rPr>
              <w:t>Monday to Saturday: Any time</w:t>
            </w:r>
          </w:p>
          <w:p w14:paraId="2F7CB6B3" w14:textId="77777777" w:rsidR="00916E52" w:rsidRPr="0043013A" w:rsidRDefault="00916E52" w:rsidP="00916E52">
            <w:pPr>
              <w:pStyle w:val="BodyText-Bulletlist"/>
              <w:rPr>
                <w:sz w:val="19"/>
                <w:szCs w:val="19"/>
                <w:lang w:eastAsia="en-AU"/>
              </w:rPr>
            </w:pPr>
            <w:r w:rsidRPr="0043013A">
              <w:rPr>
                <w:lang w:eastAsia="en-AU"/>
              </w:rPr>
              <w:t>Sunday</w:t>
            </w:r>
            <w:r>
              <w:rPr>
                <w:lang w:eastAsia="en-AU"/>
              </w:rPr>
              <w:t>:</w:t>
            </w:r>
            <w:r w:rsidRPr="0043013A">
              <w:rPr>
                <w:lang w:eastAsia="en-AU"/>
              </w:rPr>
              <w:t xml:space="preserve"> 10am to 11pm</w:t>
            </w:r>
          </w:p>
          <w:p w14:paraId="5E79C984" w14:textId="77777777" w:rsidR="00916E52" w:rsidRDefault="00916E52" w:rsidP="00916E52">
            <w:pPr>
              <w:pStyle w:val="BodyText-Bulletlist"/>
              <w:rPr>
                <w:sz w:val="19"/>
                <w:szCs w:val="19"/>
                <w:lang w:eastAsia="en-AU"/>
              </w:rPr>
            </w:pPr>
            <w:r w:rsidRPr="0043013A">
              <w:rPr>
                <w:lang w:eastAsia="en-AU"/>
              </w:rPr>
              <w:t>A</w:t>
            </w:r>
            <w:r>
              <w:rPr>
                <w:lang w:eastAsia="en-AU"/>
              </w:rPr>
              <w:t>NZAC</w:t>
            </w:r>
            <w:r w:rsidRPr="0043013A">
              <w:rPr>
                <w:lang w:eastAsia="en-AU"/>
              </w:rPr>
              <w:t xml:space="preserve"> Day and Good Friday: 12 noon to 11pm</w:t>
            </w:r>
          </w:p>
          <w:p w14:paraId="0134BAA7" w14:textId="77777777" w:rsidR="00916E52" w:rsidRDefault="00916E52" w:rsidP="00916E52">
            <w:pPr>
              <w:pStyle w:val="BodyText-Bulletlist"/>
              <w:rPr>
                <w:color w:val="000000"/>
              </w:rPr>
            </w:pPr>
            <w:r w:rsidRPr="00A304C7">
              <w:t>New Year</w:t>
            </w:r>
            <w:r>
              <w:t>’</w:t>
            </w:r>
            <w:r w:rsidRPr="00A304C7">
              <w:t>s Eve</w:t>
            </w:r>
            <w:r>
              <w:t>:</w:t>
            </w:r>
            <w:r w:rsidRPr="00A304C7">
              <w:t xml:space="preserve"> </w:t>
            </w:r>
            <w:r>
              <w:t>e</w:t>
            </w:r>
            <w:r w:rsidRPr="00A304C7">
              <w:t>xtended ordinary trading hours from 11.00pm on 31 December to 1.00am on</w:t>
            </w:r>
            <w:r>
              <w:t xml:space="preserve"> </w:t>
            </w:r>
            <w:r w:rsidRPr="00A304C7">
              <w:t xml:space="preserve">1 January </w:t>
            </w:r>
            <w:r w:rsidRPr="00A304C7">
              <w:rPr>
                <w:color w:val="000000"/>
              </w:rPr>
              <w:t>(for the supply of liquor to a member, an authorised gaming visitor, or a guest o</w:t>
            </w:r>
            <w:r>
              <w:rPr>
                <w:color w:val="000000"/>
              </w:rPr>
              <w:t>f</w:t>
            </w:r>
            <w:r w:rsidRPr="00A304C7">
              <w:rPr>
                <w:color w:val="000000"/>
              </w:rPr>
              <w:t xml:space="preserve"> a member for consumption on the licensed premise</w:t>
            </w:r>
            <w:r>
              <w:rPr>
                <w:color w:val="000000"/>
              </w:rPr>
              <w:t>s</w:t>
            </w:r>
            <w:r w:rsidRPr="00A304C7">
              <w:rPr>
                <w:color w:val="000000"/>
              </w:rPr>
              <w:t>)</w:t>
            </w:r>
            <w:r>
              <w:rPr>
                <w:color w:val="000000"/>
              </w:rPr>
              <w:t>.</w:t>
            </w:r>
          </w:p>
          <w:p w14:paraId="5EE94925" w14:textId="57F2916D" w:rsidR="00916E52" w:rsidRDefault="00916E52" w:rsidP="00916E52">
            <w:pPr>
              <w:shd w:val="clear" w:color="auto" w:fill="FFFFFF"/>
              <w:rPr>
                <w:color w:val="000000"/>
              </w:rPr>
            </w:pPr>
            <w:r>
              <w:rPr>
                <w:color w:val="000000"/>
              </w:rPr>
              <w:t>The VCGLR has the power to restrict the above extended trading hours if there are concerns about alcohol-related harm and all local planning requirements still need to be met.</w:t>
            </w:r>
          </w:p>
          <w:p w14:paraId="36A7FE4A" w14:textId="77777777" w:rsidR="00916E52" w:rsidRPr="0043013A" w:rsidRDefault="00916E52" w:rsidP="00916E52">
            <w:r w:rsidRPr="0043013A">
              <w:t xml:space="preserve">Your licence may state a different set of trading hours for </w:t>
            </w:r>
            <w:r w:rsidRPr="005C64FA">
              <w:rPr>
                <w:b/>
              </w:rPr>
              <w:t xml:space="preserve">on- premises </w:t>
            </w:r>
            <w:r w:rsidRPr="0043013A">
              <w:t xml:space="preserve">and </w:t>
            </w:r>
            <w:r>
              <w:t xml:space="preserve">for </w:t>
            </w:r>
            <w:r w:rsidRPr="005C64FA">
              <w:rPr>
                <w:b/>
              </w:rPr>
              <w:t>off-premises</w:t>
            </w:r>
            <w:r w:rsidRPr="0043013A">
              <w:t xml:space="preserve"> consumption.</w:t>
            </w:r>
          </w:p>
          <w:p w14:paraId="65379154" w14:textId="61D5D089" w:rsidR="00916E52" w:rsidRPr="007355D3" w:rsidRDefault="00916E52" w:rsidP="00916E52">
            <w:r w:rsidRPr="006526EB">
              <w:rPr>
                <w:b/>
                <w:bCs/>
              </w:rPr>
              <w:t>Note:</w:t>
            </w:r>
            <w:r>
              <w:t xml:space="preserve"> Y</w:t>
            </w:r>
            <w:r w:rsidRPr="0043013A">
              <w:t>ou have a 30-minute grace period after closing time for patrons to finish the drinks they have already purchased</w:t>
            </w:r>
            <w:r>
              <w:t xml:space="preserve"> but you cannot sell them </w:t>
            </w:r>
            <w:r w:rsidR="009E5A68">
              <w:t>anymore</w:t>
            </w:r>
            <w:r w:rsidRPr="0043013A">
              <w:t>.</w:t>
            </w:r>
          </w:p>
        </w:tc>
      </w:tr>
      <w:tr w:rsidR="00B93F0F" w:rsidRPr="00BF39A1" w14:paraId="707AA4A3" w14:textId="77777777" w:rsidTr="009C0516">
        <w:tc>
          <w:tcPr>
            <w:tcW w:w="2410" w:type="dxa"/>
          </w:tcPr>
          <w:p w14:paraId="000BB28C" w14:textId="2A322B72" w:rsidR="00B93F0F" w:rsidRPr="0051387A" w:rsidRDefault="00C654E4" w:rsidP="004733D7">
            <w:pPr>
              <w:pStyle w:val="Heading3-notnumbered"/>
            </w:pPr>
            <w:r w:rsidRPr="00B13965">
              <w:t xml:space="preserve">What is </w:t>
            </w:r>
            <w:r>
              <w:t>a</w:t>
            </w:r>
            <w:r w:rsidRPr="00B13965">
              <w:t>menity?</w:t>
            </w:r>
          </w:p>
        </w:tc>
        <w:tc>
          <w:tcPr>
            <w:tcW w:w="7371" w:type="dxa"/>
          </w:tcPr>
          <w:p w14:paraId="647296C5" w14:textId="77777777" w:rsidR="0043018B" w:rsidRPr="0043013A" w:rsidRDefault="0043018B" w:rsidP="0043018B">
            <w:r w:rsidRPr="0043013A">
              <w:t>All full club licences have the amenity condition on their licence.</w:t>
            </w:r>
          </w:p>
          <w:p w14:paraId="1B0EE786" w14:textId="77777777" w:rsidR="0043018B" w:rsidRPr="0043013A" w:rsidRDefault="0043018B" w:rsidP="0043018B">
            <w:r w:rsidRPr="0043013A">
              <w:t xml:space="preserve">Amenity is the </w:t>
            </w:r>
            <w:r>
              <w:t xml:space="preserve">impact </w:t>
            </w:r>
            <w:r w:rsidRPr="0043013A">
              <w:t xml:space="preserve">that your </w:t>
            </w:r>
            <w:r>
              <w:t>club</w:t>
            </w:r>
            <w:r w:rsidRPr="0043013A">
              <w:t xml:space="preserve"> and its patrons may have on the surrounding area.</w:t>
            </w:r>
          </w:p>
          <w:p w14:paraId="25D4BEFF" w14:textId="77777777" w:rsidR="0043018B" w:rsidRPr="0043013A" w:rsidRDefault="0043018B" w:rsidP="0043018B">
            <w:r w:rsidRPr="0043013A">
              <w:rPr>
                <w:i/>
              </w:rPr>
              <w:t>The</w:t>
            </w:r>
            <w:r>
              <w:rPr>
                <w:i/>
              </w:rPr>
              <w:t xml:space="preserve"> Act</w:t>
            </w:r>
            <w:r w:rsidRPr="0043013A">
              <w:t xml:space="preserve"> defines amenity as:</w:t>
            </w:r>
          </w:p>
          <w:p w14:paraId="6DB002C4" w14:textId="77777777" w:rsidR="0043018B" w:rsidRPr="0043013A" w:rsidRDefault="0043018B" w:rsidP="0043018B">
            <w:r w:rsidRPr="0043013A">
              <w:t>‘The quality that the area has of being pleasant and agreeable.’</w:t>
            </w:r>
          </w:p>
          <w:p w14:paraId="14671A02" w14:textId="77777777" w:rsidR="0043018B" w:rsidRDefault="0043018B" w:rsidP="0043018B">
            <w:r w:rsidRPr="0043013A">
              <w:t>Amenity includes:</w:t>
            </w:r>
          </w:p>
          <w:p w14:paraId="525D7B7E" w14:textId="77777777" w:rsidR="0043018B" w:rsidRDefault="0043018B" w:rsidP="0043018B">
            <w:pPr>
              <w:pStyle w:val="BodyText-Bulletlist"/>
              <w:jc w:val="left"/>
            </w:pPr>
            <w:r w:rsidRPr="0043013A">
              <w:rPr>
                <w:b/>
              </w:rPr>
              <w:t>Parking facilities</w:t>
            </w:r>
            <w:r w:rsidRPr="0043013A">
              <w:br/>
              <w:t xml:space="preserve">Do you have a car park? Do patrons park in nearby residential streets? </w:t>
            </w:r>
          </w:p>
          <w:p w14:paraId="67577686" w14:textId="77777777" w:rsidR="0043018B" w:rsidRDefault="0043018B" w:rsidP="0043018B">
            <w:pPr>
              <w:pStyle w:val="BodyText-Bulletlist"/>
              <w:jc w:val="left"/>
            </w:pPr>
            <w:r w:rsidRPr="0043013A">
              <w:rPr>
                <w:b/>
              </w:rPr>
              <w:t>Traffic movement and density</w:t>
            </w:r>
            <w:r w:rsidRPr="0043013A">
              <w:tab/>
            </w:r>
            <w:r w:rsidRPr="0043013A">
              <w:br/>
              <w:t xml:space="preserve">Is there a lot of traffic in the surrounding area from patrons coming and going to your </w:t>
            </w:r>
            <w:r>
              <w:t>club</w:t>
            </w:r>
            <w:r w:rsidRPr="0043013A">
              <w:t>?</w:t>
            </w:r>
          </w:p>
          <w:p w14:paraId="216AE625" w14:textId="77777777" w:rsidR="0043018B" w:rsidRDefault="0043018B" w:rsidP="0043018B">
            <w:pPr>
              <w:pStyle w:val="BodyText-Bulletlist"/>
              <w:jc w:val="left"/>
            </w:pPr>
            <w:r w:rsidRPr="0043013A">
              <w:rPr>
                <w:b/>
              </w:rPr>
              <w:t>Noise levels</w:t>
            </w:r>
            <w:r w:rsidRPr="0043013A">
              <w:rPr>
                <w:b/>
              </w:rPr>
              <w:tab/>
            </w:r>
            <w:r w:rsidRPr="0043013A">
              <w:br/>
              <w:t xml:space="preserve">What measures do you have in place to minimise noise from your </w:t>
            </w:r>
            <w:r>
              <w:t xml:space="preserve">club </w:t>
            </w:r>
            <w:r w:rsidRPr="0043013A">
              <w:t xml:space="preserve">if you have amplified music, or from patrons leaving your </w:t>
            </w:r>
            <w:r>
              <w:t>club</w:t>
            </w:r>
            <w:r w:rsidRPr="0043013A">
              <w:t>?</w:t>
            </w:r>
          </w:p>
          <w:p w14:paraId="1D0BEFC3" w14:textId="77777777" w:rsidR="0043018B" w:rsidRDefault="0043018B" w:rsidP="0043018B">
            <w:pPr>
              <w:pStyle w:val="BodyText-Bulletlist"/>
              <w:jc w:val="left"/>
              <w:rPr>
                <w:b/>
              </w:rPr>
            </w:pPr>
            <w:r w:rsidRPr="0043013A">
              <w:rPr>
                <w:b/>
              </w:rPr>
              <w:t>Possibility of nuisance or vandalism</w:t>
            </w:r>
            <w:r w:rsidRPr="0043013A">
              <w:rPr>
                <w:b/>
              </w:rPr>
              <w:br/>
            </w:r>
            <w:r>
              <w:t>Are your patrons</w:t>
            </w:r>
            <w:r w:rsidRPr="0043013A">
              <w:t xml:space="preserve"> likely to cause a nuisance to nearby residents? Is there a potential that they may cause noise, nuisance or damage to property or cars?</w:t>
            </w:r>
          </w:p>
          <w:p w14:paraId="5BCD5D21" w14:textId="6752F0E3" w:rsidR="00B93F0F" w:rsidRPr="0043018B" w:rsidRDefault="0043018B" w:rsidP="00D42376">
            <w:pPr>
              <w:pStyle w:val="BodyText-Bulletlist"/>
              <w:jc w:val="left"/>
              <w:rPr>
                <w:b/>
              </w:rPr>
            </w:pPr>
            <w:r w:rsidRPr="0043013A">
              <w:rPr>
                <w:b/>
              </w:rPr>
              <w:t>Harmony and coherence of the environment</w:t>
            </w:r>
            <w:r w:rsidRPr="0043013A">
              <w:rPr>
                <w:b/>
              </w:rPr>
              <w:tab/>
            </w:r>
            <w:r w:rsidRPr="0043013A">
              <w:rPr>
                <w:b/>
              </w:rPr>
              <w:br/>
            </w:r>
            <w:r w:rsidRPr="0043013A">
              <w:t xml:space="preserve">What general affect does your </w:t>
            </w:r>
            <w:r>
              <w:t>club</w:t>
            </w:r>
            <w:r w:rsidRPr="0043013A">
              <w:t xml:space="preserve"> have on the local community and neighbouring businesses/residents?</w:t>
            </w:r>
          </w:p>
        </w:tc>
      </w:tr>
      <w:tr w:rsidR="00916E52" w:rsidRPr="00BF39A1" w14:paraId="01CAD655"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9119E4B" w14:textId="72CA6A51" w:rsidR="00916E52" w:rsidRPr="0051387A" w:rsidRDefault="00826E92" w:rsidP="004733D7">
            <w:pPr>
              <w:pStyle w:val="Heading3-notnumbered"/>
            </w:pPr>
            <w:r w:rsidRPr="00C13186">
              <w:t>Amenity condition</w:t>
            </w:r>
          </w:p>
        </w:tc>
        <w:tc>
          <w:tcPr>
            <w:tcW w:w="7371" w:type="dxa"/>
          </w:tcPr>
          <w:p w14:paraId="4D7CAE39" w14:textId="77777777" w:rsidR="00916E52" w:rsidRDefault="007152DE" w:rsidP="00D42376">
            <w:r w:rsidRPr="0043013A">
              <w:t>The amenity condition on your licence and what it means is outlined below:</w:t>
            </w:r>
          </w:p>
          <w:tbl>
            <w:tblPr>
              <w:tblStyle w:val="TableGrid"/>
              <w:tblW w:w="6723" w:type="dxa"/>
              <w:tblLayout w:type="fixed"/>
              <w:tblLook w:val="0160" w:firstRow="1" w:lastRow="1" w:firstColumn="0" w:lastColumn="1" w:noHBand="0" w:noVBand="0"/>
            </w:tblPr>
            <w:tblGrid>
              <w:gridCol w:w="3361"/>
              <w:gridCol w:w="3362"/>
            </w:tblGrid>
            <w:tr w:rsidR="004E2013" w:rsidRPr="00FC443E" w14:paraId="673EE237" w14:textId="77777777" w:rsidTr="000C16AF">
              <w:trPr>
                <w:cnfStyle w:val="100000000000" w:firstRow="1" w:lastRow="0" w:firstColumn="0" w:lastColumn="0" w:oddVBand="0" w:evenVBand="0" w:oddHBand="0" w:evenHBand="0" w:firstRowFirstColumn="0" w:firstRowLastColumn="0" w:lastRowFirstColumn="0" w:lastRowLastColumn="0"/>
              </w:trPr>
              <w:tc>
                <w:tcPr>
                  <w:tcW w:w="3361" w:type="dxa"/>
                </w:tcPr>
                <w:p w14:paraId="4334909E" w14:textId="77777777" w:rsidR="004E2013" w:rsidRPr="00FC443E" w:rsidRDefault="004E2013" w:rsidP="004E2013">
                  <w:pPr>
                    <w:rPr>
                      <w:bCs/>
                      <w:snapToGrid w:val="0"/>
                    </w:rPr>
                  </w:pPr>
                  <w:r w:rsidRPr="00FC443E">
                    <w:rPr>
                      <w:bCs/>
                      <w:snapToGrid w:val="0"/>
                    </w:rPr>
                    <w:t>Condition</w:t>
                  </w:r>
                </w:p>
              </w:tc>
              <w:tc>
                <w:tcPr>
                  <w:tcW w:w="3362" w:type="dxa"/>
                </w:tcPr>
                <w:p w14:paraId="529CDFB4" w14:textId="77777777" w:rsidR="004E2013" w:rsidRPr="00FC443E" w:rsidRDefault="004E2013" w:rsidP="004E2013">
                  <w:pPr>
                    <w:rPr>
                      <w:bCs/>
                      <w:snapToGrid w:val="0"/>
                    </w:rPr>
                  </w:pPr>
                  <w:r w:rsidRPr="00FC443E">
                    <w:rPr>
                      <w:bCs/>
                      <w:snapToGrid w:val="0"/>
                    </w:rPr>
                    <w:t>What this means</w:t>
                  </w:r>
                </w:p>
              </w:tc>
            </w:tr>
            <w:tr w:rsidR="004E2013" w:rsidRPr="00FC443E" w14:paraId="034A2A18" w14:textId="77777777" w:rsidTr="000C16AF">
              <w:tc>
                <w:tcPr>
                  <w:tcW w:w="3361" w:type="dxa"/>
                </w:tcPr>
                <w:p w14:paraId="691715B3" w14:textId="77777777" w:rsidR="003F5446" w:rsidRPr="00D0239D" w:rsidRDefault="003F5446" w:rsidP="003F5446">
                  <w:r w:rsidRPr="00D0239D">
                    <w:t>The licensee shall not cause or permit undue detriment to the amenity of the area to arise out of, or in connection with the use of the premises to which the licence relates during or immediately after the trading hours authorised by this licence.</w:t>
                  </w:r>
                </w:p>
                <w:p w14:paraId="335B7EB5" w14:textId="1CEFCAF9" w:rsidR="004E2013" w:rsidRPr="00FC443E" w:rsidRDefault="003F5446" w:rsidP="003F5446">
                  <w:r w:rsidRPr="00D0239D">
                    <w:t>The licensee shall ensure that the level of noise emitted from the licensed premises shall not exceed the permissible noise levels for entertainment noise as specified in the State Environment Protection Policy (Control of Music Noise from Public Premises) No. N-2</w:t>
                  </w:r>
                  <w:r>
                    <w:t>.</w:t>
                  </w:r>
                </w:p>
              </w:tc>
              <w:tc>
                <w:tcPr>
                  <w:tcW w:w="3362" w:type="dxa"/>
                </w:tcPr>
                <w:p w14:paraId="0C687E27" w14:textId="17BDB131" w:rsidR="00A34941" w:rsidRPr="00D0239D" w:rsidRDefault="00A34941" w:rsidP="00A34941">
                  <w:r w:rsidRPr="00D0239D">
                    <w:rPr>
                      <w:snapToGrid w:val="0"/>
                    </w:rPr>
                    <w:t xml:space="preserve">You are responsible for what happens in and around your </w:t>
                  </w:r>
                  <w:r w:rsidR="00605B7A">
                    <w:rPr>
                      <w:snapToGrid w:val="0"/>
                    </w:rPr>
                    <w:t>club</w:t>
                  </w:r>
                  <w:r w:rsidRPr="00D0239D">
                    <w:rPr>
                      <w:snapToGrid w:val="0"/>
                    </w:rPr>
                    <w:t xml:space="preserve">. This includes the time that you are open for business and when customers are leaving your </w:t>
                  </w:r>
                  <w:r w:rsidR="00605B7A">
                    <w:rPr>
                      <w:snapToGrid w:val="0"/>
                    </w:rPr>
                    <w:t>club</w:t>
                  </w:r>
                  <w:r w:rsidRPr="00D0239D">
                    <w:rPr>
                      <w:snapToGrid w:val="0"/>
                    </w:rPr>
                    <w:t xml:space="preserve">. </w:t>
                  </w:r>
                  <w:r w:rsidRPr="00D0239D">
                    <w:t xml:space="preserve"> </w:t>
                  </w:r>
                </w:p>
                <w:p w14:paraId="1FBC437C" w14:textId="77777777" w:rsidR="00A34941" w:rsidRDefault="00A34941" w:rsidP="00A34941"/>
                <w:p w14:paraId="1475B10F" w14:textId="77777777" w:rsidR="00A34941" w:rsidRPr="00BF39A1" w:rsidRDefault="00A34941" w:rsidP="00A34941">
                  <w:pPr>
                    <w:rPr>
                      <w:snapToGrid w:val="0"/>
                    </w:rPr>
                  </w:pPr>
                  <w:r w:rsidRPr="00BF39A1">
                    <w:rPr>
                      <w:snapToGrid w:val="0"/>
                    </w:rPr>
                    <w:t>This condition relates to the Environment Protection Authority (EPA).</w:t>
                  </w:r>
                </w:p>
                <w:p w14:paraId="02164B18" w14:textId="77777777" w:rsidR="00A34941" w:rsidRDefault="00A34941" w:rsidP="00A34941">
                  <w:pPr>
                    <w:rPr>
                      <w:snapToGrid w:val="0"/>
                    </w:rPr>
                  </w:pPr>
                  <w:r w:rsidRPr="00BF39A1">
                    <w:rPr>
                      <w:snapToGrid w:val="0"/>
                    </w:rPr>
                    <w:t>For further information</w:t>
                  </w:r>
                  <w:r>
                    <w:rPr>
                      <w:snapToGrid w:val="0"/>
                    </w:rPr>
                    <w:t>,</w:t>
                  </w:r>
                  <w:r w:rsidRPr="00BF39A1">
                    <w:rPr>
                      <w:snapToGrid w:val="0"/>
                    </w:rPr>
                    <w:t xml:space="preserve"> go to</w:t>
                  </w:r>
                  <w:r>
                    <w:rPr>
                      <w:snapToGrid w:val="0"/>
                    </w:rPr>
                    <w:t>:</w:t>
                  </w:r>
                </w:p>
                <w:p w14:paraId="3720E050" w14:textId="2C4B8580" w:rsidR="004E2013" w:rsidRPr="00FC443E" w:rsidRDefault="000F1BD0" w:rsidP="004E2013">
                  <w:pPr>
                    <w:rPr>
                      <w:snapToGrid w:val="0"/>
                    </w:rPr>
                  </w:pPr>
                  <w:hyperlink r:id="rId19" w:history="1">
                    <w:r w:rsidR="004E2013" w:rsidRPr="00FC443E">
                      <w:rPr>
                        <w:rStyle w:val="Hyperlink"/>
                      </w:rPr>
                      <w:t>www.epa.vic.gov.au/for-community/environmental-information/noise</w:t>
                    </w:r>
                  </w:hyperlink>
                  <w:r w:rsidR="004E2013" w:rsidRPr="00FC443E">
                    <w:rPr>
                      <w:snapToGrid w:val="0"/>
                    </w:rPr>
                    <w:t xml:space="preserve"> </w:t>
                  </w:r>
                </w:p>
              </w:tc>
            </w:tr>
          </w:tbl>
          <w:p w14:paraId="03F24EEF" w14:textId="05273DDB" w:rsidR="004E2013" w:rsidRPr="007355D3" w:rsidRDefault="004E2013" w:rsidP="00D42376"/>
        </w:tc>
      </w:tr>
      <w:tr w:rsidR="005D1088" w:rsidRPr="00BF39A1" w14:paraId="2D13BCAF" w14:textId="77777777" w:rsidTr="009C0516">
        <w:tc>
          <w:tcPr>
            <w:tcW w:w="2410" w:type="dxa"/>
          </w:tcPr>
          <w:p w14:paraId="345A235D" w14:textId="2E0C4BAB" w:rsidR="005D1088" w:rsidRPr="0051387A" w:rsidRDefault="005D1088" w:rsidP="005D1088">
            <w:pPr>
              <w:pStyle w:val="Heading3-notnumbered"/>
            </w:pPr>
            <w:r w:rsidRPr="004F2AF8">
              <w:br w:type="page"/>
            </w:r>
            <w:r w:rsidRPr="00C13186">
              <w:t>Responsible adult</w:t>
            </w:r>
          </w:p>
        </w:tc>
        <w:tc>
          <w:tcPr>
            <w:tcW w:w="7371" w:type="dxa"/>
          </w:tcPr>
          <w:p w14:paraId="11A4FC30" w14:textId="77777777" w:rsidR="005D1088" w:rsidRPr="004F2AF8" w:rsidRDefault="005D1088" w:rsidP="005D1088">
            <w:pPr>
              <w:spacing w:after="0"/>
            </w:pPr>
            <w:r w:rsidRPr="004F2AF8">
              <w:t>There are additional conditions placed on some club licences that relate to minors (under 18 years) being on the club premises. However, the</w:t>
            </w:r>
            <w:r>
              <w:t xml:space="preserve"> Act </w:t>
            </w:r>
            <w:r w:rsidRPr="004F2AF8">
              <w:t>states that a person under 18 years may be on a licensed premises if they are in the company of a responsible adult.</w:t>
            </w:r>
          </w:p>
          <w:p w14:paraId="016B6CF2" w14:textId="77777777" w:rsidR="005D1088" w:rsidRPr="004F2AF8" w:rsidRDefault="005D1088" w:rsidP="005D1088">
            <w:pPr>
              <w:spacing w:after="0"/>
            </w:pPr>
          </w:p>
          <w:p w14:paraId="113F3989" w14:textId="77777777" w:rsidR="005D1088" w:rsidRPr="004F2AF8" w:rsidRDefault="005D1088" w:rsidP="005D1088">
            <w:pPr>
              <w:spacing w:after="0"/>
              <w:rPr>
                <w:szCs w:val="24"/>
                <w:lang w:eastAsia="en-AU"/>
              </w:rPr>
            </w:pPr>
            <w:r w:rsidRPr="004F2AF8">
              <w:t xml:space="preserve">A </w:t>
            </w:r>
            <w:r w:rsidRPr="004F2AF8">
              <w:rPr>
                <w:b/>
                <w:bCs/>
                <w:i/>
                <w:iCs/>
                <w:szCs w:val="24"/>
                <w:lang w:eastAsia="en-AU"/>
              </w:rPr>
              <w:t>responsible adult</w:t>
            </w:r>
            <w:r w:rsidRPr="004F2AF8">
              <w:rPr>
                <w:szCs w:val="24"/>
                <w:lang w:eastAsia="en-AU"/>
              </w:rPr>
              <w:t xml:space="preserve"> is a person who is over the age of 18 years and who is:</w:t>
            </w:r>
          </w:p>
          <w:p w14:paraId="418F0A66" w14:textId="77777777" w:rsidR="005D1088" w:rsidRPr="004F2AF8" w:rsidRDefault="005D1088" w:rsidP="005D1088">
            <w:pPr>
              <w:spacing w:after="0"/>
              <w:rPr>
                <w:szCs w:val="24"/>
                <w:lang w:eastAsia="en-AU"/>
              </w:rPr>
            </w:pPr>
          </w:p>
          <w:p w14:paraId="278EB0ED" w14:textId="77777777" w:rsidR="005D1088" w:rsidRPr="004F2AF8" w:rsidRDefault="005D1088" w:rsidP="005D1088">
            <w:pPr>
              <w:pStyle w:val="BodyText-Bulletlist"/>
              <w:rPr>
                <w:lang w:eastAsia="en-AU"/>
              </w:rPr>
            </w:pPr>
            <w:r w:rsidRPr="004F2AF8">
              <w:rPr>
                <w:lang w:eastAsia="en-AU"/>
              </w:rPr>
              <w:t>the younger person’s parent, step</w:t>
            </w:r>
            <w:r>
              <w:rPr>
                <w:lang w:eastAsia="en-AU"/>
              </w:rPr>
              <w:t>-</w:t>
            </w:r>
            <w:r w:rsidRPr="004F2AF8">
              <w:rPr>
                <w:lang w:eastAsia="en-AU"/>
              </w:rPr>
              <w:t>parent, guardian or grandparent</w:t>
            </w:r>
            <w:r>
              <w:rPr>
                <w:lang w:eastAsia="en-AU"/>
              </w:rPr>
              <w:t>, or</w:t>
            </w:r>
          </w:p>
          <w:p w14:paraId="2826495E" w14:textId="77777777" w:rsidR="005D1088" w:rsidRPr="004F2AF8" w:rsidRDefault="005D1088" w:rsidP="005D1088">
            <w:pPr>
              <w:pStyle w:val="BodyText-Bulletlist"/>
              <w:rPr>
                <w:lang w:eastAsia="en-AU"/>
              </w:rPr>
            </w:pPr>
            <w:r w:rsidRPr="004F2AF8">
              <w:rPr>
                <w:lang w:eastAsia="en-AU"/>
              </w:rPr>
              <w:t>the younger person’s spouse</w:t>
            </w:r>
            <w:r>
              <w:rPr>
                <w:lang w:eastAsia="en-AU"/>
              </w:rPr>
              <w:t xml:space="preserve"> (over the age of 18 years), or</w:t>
            </w:r>
          </w:p>
          <w:p w14:paraId="010B644E" w14:textId="3F3A7529" w:rsidR="005D1088" w:rsidRPr="007355D3" w:rsidRDefault="005D1088" w:rsidP="005D1088">
            <w:pPr>
              <w:pStyle w:val="BodyText-Bulletlist"/>
              <w:rPr>
                <w:lang w:eastAsia="en-AU"/>
              </w:rPr>
            </w:pPr>
            <w:r w:rsidRPr="004F2AF8">
              <w:rPr>
                <w:lang w:eastAsia="en-AU"/>
              </w:rPr>
              <w:t>a person who is acting in place of a parent and who could reasonably be expected to exercise responsible supervision of the younger person (e.g. a sports coach).</w:t>
            </w:r>
          </w:p>
        </w:tc>
      </w:tr>
      <w:tr w:rsidR="00392F1D" w:rsidRPr="00BF39A1" w14:paraId="29096ACE"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5495454D" w14:textId="338EEEDA" w:rsidR="00392F1D" w:rsidRPr="004F2AF8" w:rsidRDefault="00392F1D" w:rsidP="00392F1D">
            <w:pPr>
              <w:pStyle w:val="Heading3-notnumbered"/>
            </w:pPr>
            <w:r w:rsidRPr="00C13186">
              <w:t>Approvals and consents</w:t>
            </w:r>
          </w:p>
        </w:tc>
        <w:tc>
          <w:tcPr>
            <w:tcW w:w="7371" w:type="dxa"/>
          </w:tcPr>
          <w:p w14:paraId="0AE0DE94" w14:textId="77777777" w:rsidR="00392F1D" w:rsidRPr="004F2AF8" w:rsidRDefault="00392F1D" w:rsidP="00392F1D">
            <w:r w:rsidRPr="004F2AF8">
              <w:t>The approvals and consents placed on some club licences are to ensure that minors are not on club premises other than for specific activities and when in the company of a responsible adult.</w:t>
            </w:r>
          </w:p>
          <w:p w14:paraId="6FC7799A" w14:textId="77777777" w:rsidR="00392F1D" w:rsidRPr="004F2AF8" w:rsidRDefault="00392F1D" w:rsidP="00392F1D">
            <w:r w:rsidRPr="004F2AF8">
              <w:t>There are many different types of approvals and consents</w:t>
            </w:r>
            <w:r>
              <w:t>.</w:t>
            </w:r>
            <w:r w:rsidRPr="004F2AF8">
              <w:t xml:space="preserve"> </w:t>
            </w:r>
            <w:r>
              <w:t>T</w:t>
            </w:r>
            <w:r w:rsidRPr="004F2AF8">
              <w:t>hree examples are outlined below:</w:t>
            </w:r>
          </w:p>
          <w:tbl>
            <w:tblPr>
              <w:tblStyle w:val="TableGrid"/>
              <w:tblW w:w="6723" w:type="dxa"/>
              <w:tblLayout w:type="fixed"/>
              <w:tblLook w:val="0160" w:firstRow="1" w:lastRow="1" w:firstColumn="0" w:lastColumn="1" w:noHBand="0" w:noVBand="0"/>
            </w:tblPr>
            <w:tblGrid>
              <w:gridCol w:w="3361"/>
              <w:gridCol w:w="3362"/>
            </w:tblGrid>
            <w:tr w:rsidR="00C7558D" w:rsidRPr="00FC443E" w14:paraId="057B338B" w14:textId="77777777" w:rsidTr="000C16AF">
              <w:trPr>
                <w:cnfStyle w:val="100000000000" w:firstRow="1" w:lastRow="0" w:firstColumn="0" w:lastColumn="0" w:oddVBand="0" w:evenVBand="0" w:oddHBand="0" w:evenHBand="0" w:firstRowFirstColumn="0" w:firstRowLastColumn="0" w:lastRowFirstColumn="0" w:lastRowLastColumn="0"/>
              </w:trPr>
              <w:tc>
                <w:tcPr>
                  <w:tcW w:w="3361" w:type="dxa"/>
                </w:tcPr>
                <w:p w14:paraId="28229C21" w14:textId="77777777" w:rsidR="00C7558D" w:rsidRPr="00FC443E" w:rsidRDefault="00C7558D" w:rsidP="00C7558D">
                  <w:pPr>
                    <w:rPr>
                      <w:bCs/>
                      <w:snapToGrid w:val="0"/>
                    </w:rPr>
                  </w:pPr>
                  <w:r w:rsidRPr="00FC443E">
                    <w:rPr>
                      <w:bCs/>
                      <w:snapToGrid w:val="0"/>
                    </w:rPr>
                    <w:t>Condition</w:t>
                  </w:r>
                </w:p>
              </w:tc>
              <w:tc>
                <w:tcPr>
                  <w:tcW w:w="3362" w:type="dxa"/>
                </w:tcPr>
                <w:p w14:paraId="52CC5F92" w14:textId="77777777" w:rsidR="00C7558D" w:rsidRPr="00FC443E" w:rsidRDefault="00C7558D" w:rsidP="00C7558D">
                  <w:pPr>
                    <w:rPr>
                      <w:bCs/>
                      <w:snapToGrid w:val="0"/>
                    </w:rPr>
                  </w:pPr>
                  <w:r w:rsidRPr="00FC443E">
                    <w:rPr>
                      <w:bCs/>
                      <w:snapToGrid w:val="0"/>
                    </w:rPr>
                    <w:t>What this means</w:t>
                  </w:r>
                </w:p>
              </w:tc>
            </w:tr>
            <w:tr w:rsidR="003E4303" w:rsidRPr="0030468C" w14:paraId="7F3CFD02" w14:textId="77777777" w:rsidTr="000C16AF">
              <w:tc>
                <w:tcPr>
                  <w:tcW w:w="3361" w:type="dxa"/>
                </w:tcPr>
                <w:p w14:paraId="62750441" w14:textId="4AAD3910" w:rsidR="003E4303" w:rsidRPr="00BF39A1" w:rsidRDefault="003E4303" w:rsidP="003E4303">
                  <w:r w:rsidRPr="00D0239D">
                    <w:t>The licensee has the approval of the VCGLR to allow the presence of underage persons on the licensed premises in connection with sporting activities only. This approval does not include social activities (but does include attendance at a presentation function).</w:t>
                  </w:r>
                </w:p>
              </w:tc>
              <w:tc>
                <w:tcPr>
                  <w:tcW w:w="3362" w:type="dxa"/>
                </w:tcPr>
                <w:p w14:paraId="3E312A9F" w14:textId="023A5CE5" w:rsidR="003E4303" w:rsidRPr="0030468C" w:rsidRDefault="003E4303" w:rsidP="003E4303">
                  <w:pPr>
                    <w:rPr>
                      <w:snapToGrid w:val="0"/>
                    </w:rPr>
                  </w:pPr>
                  <w:r w:rsidRPr="00D0239D">
                    <w:t xml:space="preserve">Persons under 18 years may be on the premises for sporting activities and presentation functions only. </w:t>
                  </w:r>
                </w:p>
              </w:tc>
            </w:tr>
            <w:tr w:rsidR="00045500" w:rsidRPr="0030468C" w14:paraId="19FCE673" w14:textId="77777777" w:rsidTr="000C16AF">
              <w:tc>
                <w:tcPr>
                  <w:tcW w:w="3361" w:type="dxa"/>
                </w:tcPr>
                <w:p w14:paraId="443FC480" w14:textId="2AB49FE1" w:rsidR="00045500" w:rsidRPr="00D0239D" w:rsidRDefault="00045500" w:rsidP="00045500">
                  <w:r w:rsidRPr="00D0239D">
                    <w:t>Persons under the age of 18 years are permitted on the licensed club premises other than in the company of a responsible adult in relation to preparation for and participation in sporting events during the trading hours above.</w:t>
                  </w:r>
                </w:p>
              </w:tc>
              <w:tc>
                <w:tcPr>
                  <w:tcW w:w="3362" w:type="dxa"/>
                </w:tcPr>
                <w:p w14:paraId="5D622A48" w14:textId="37689CED" w:rsidR="00045500" w:rsidRPr="00D0239D" w:rsidRDefault="00045500" w:rsidP="00045500">
                  <w:r w:rsidRPr="00D0239D">
                    <w:t xml:space="preserve">Persons under 18 years may be on the premises for sporting events in the specified trading hours without being in the company of a responsible adult. </w:t>
                  </w:r>
                </w:p>
              </w:tc>
            </w:tr>
            <w:tr w:rsidR="004E6150" w:rsidRPr="0030468C" w14:paraId="4218F9F9" w14:textId="77777777" w:rsidTr="000C16AF">
              <w:tc>
                <w:tcPr>
                  <w:tcW w:w="3361" w:type="dxa"/>
                </w:tcPr>
                <w:p w14:paraId="24E9B7E9" w14:textId="77777777" w:rsidR="004E6150" w:rsidRPr="00D0239D" w:rsidRDefault="004E6150" w:rsidP="004E6150">
                  <w:r w:rsidRPr="00D0239D">
                    <w:t xml:space="preserve">Persons under the age of 18 years are permitted on the licensed premises, except for areas prohibited by the </w:t>
                  </w:r>
                  <w:r w:rsidRPr="00D0239D">
                    <w:rPr>
                      <w:i/>
                    </w:rPr>
                    <w:t>Gaming Machine Control Act 1992</w:t>
                  </w:r>
                  <w:r w:rsidRPr="00D0239D">
                    <w:t>, (if any), between the hours of 7am and 11pm for purposes connected to club events or activities provided the minor is in the company of a member of the club being of the age of 18 years or over.</w:t>
                  </w:r>
                </w:p>
                <w:p w14:paraId="3D66BFEE" w14:textId="35411B12" w:rsidR="004E6150" w:rsidRPr="00D0239D" w:rsidRDefault="004E6150" w:rsidP="004E6150">
                  <w:r w:rsidRPr="00D0239D">
                    <w:t>Unaccompanied minors are permitted to be on the licensed premises in connection with sporting activities (including a presentation function, live music and mixed age events (alcohol-free events)).</w:t>
                  </w:r>
                </w:p>
              </w:tc>
              <w:tc>
                <w:tcPr>
                  <w:tcW w:w="3362" w:type="dxa"/>
                </w:tcPr>
                <w:p w14:paraId="134B299A" w14:textId="77777777" w:rsidR="004E6150" w:rsidRPr="00506CF2" w:rsidRDefault="004E6150" w:rsidP="004E6150">
                  <w:pPr>
                    <w:rPr>
                      <w:b/>
                    </w:rPr>
                  </w:pPr>
                  <w:r w:rsidRPr="00D0239D">
                    <w:t xml:space="preserve">Persons under 18 years may be on the premises between the hours of 7am and 11pm for club events as long as they are in the company of a club member who is over 18 years. </w:t>
                  </w:r>
                  <w:r w:rsidRPr="00506CF2">
                    <w:rPr>
                      <w:b/>
                    </w:rPr>
                    <w:t>This excludes any gaming areas.</w:t>
                  </w:r>
                </w:p>
                <w:p w14:paraId="4587C645" w14:textId="77777777" w:rsidR="004E6150" w:rsidRPr="00D0239D" w:rsidRDefault="004E6150" w:rsidP="004E6150"/>
                <w:p w14:paraId="04CE304B" w14:textId="236B523D" w:rsidR="004E6150" w:rsidRDefault="004E6150" w:rsidP="004E6150"/>
                <w:p w14:paraId="673EB6B0" w14:textId="6BF3778B" w:rsidR="00183202" w:rsidRDefault="00183202" w:rsidP="004E6150"/>
                <w:p w14:paraId="29DDEEA5" w14:textId="751F5DF2" w:rsidR="004E6150" w:rsidRPr="00D0239D" w:rsidRDefault="004E6150" w:rsidP="004E6150">
                  <w:r w:rsidRPr="00D0239D">
                    <w:t>Persons under 18 years may be unaccompanied for sporting activities, and presentation functions, live music and mixed age events (alcohol-free events)).</w:t>
                  </w:r>
                </w:p>
              </w:tc>
            </w:tr>
          </w:tbl>
          <w:p w14:paraId="7D906F43" w14:textId="77777777" w:rsidR="00392F1D" w:rsidRPr="004F2AF8" w:rsidRDefault="00392F1D" w:rsidP="00392F1D">
            <w:pPr>
              <w:spacing w:after="0"/>
            </w:pPr>
          </w:p>
        </w:tc>
      </w:tr>
    </w:tbl>
    <w:p w14:paraId="0E858974" w14:textId="1568CF81" w:rsidR="00A91548" w:rsidRDefault="00A91548" w:rsidP="00D42376">
      <w:r>
        <w:br w:type="page"/>
      </w:r>
    </w:p>
    <w:p w14:paraId="471118CD" w14:textId="79CF9B54" w:rsidR="001E3F8E" w:rsidRDefault="00E60933" w:rsidP="0051387A">
      <w:r w:rsidRPr="0051387A">
        <w:rPr>
          <w:noProof/>
          <w:lang w:eastAsia="en-AU"/>
        </w:rPr>
        <w:drawing>
          <wp:inline distT="0" distB="0" distL="0" distR="0" wp14:anchorId="2C86EBB7" wp14:editId="4F0D8B3E">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6B281713" w14:textId="776F5F17" w:rsidR="005C7D64" w:rsidRPr="00C53BDF" w:rsidRDefault="007355D3" w:rsidP="00006C89">
      <w:pPr>
        <w:pStyle w:val="Heading2-notnumbered"/>
      </w:pPr>
      <w:bookmarkStart w:id="27" w:name="_Toc64879888"/>
      <w:r>
        <w:t xml:space="preserve">Check your understanding – </w:t>
      </w:r>
      <w:r w:rsidR="004E6150">
        <w:t>Full Club licence conditions</w:t>
      </w:r>
      <w:bookmarkEnd w:id="27"/>
    </w:p>
    <w:p w14:paraId="3D0F727B" w14:textId="5FC6DD63" w:rsidR="007355D3" w:rsidRDefault="007355D3" w:rsidP="00D42376">
      <w:r>
        <w:t>It’s time to check your understanding of what has been covered so far.</w:t>
      </w:r>
    </w:p>
    <w:p w14:paraId="14A7AC15" w14:textId="77777777" w:rsidR="007355D3" w:rsidRDefault="007355D3" w:rsidP="00D42376">
      <w:r>
        <w:t>Please complete the questions below and check your responses against the answers provided at the back of this guide.</w:t>
      </w:r>
    </w:p>
    <w:p w14:paraId="7F815B78" w14:textId="77777777" w:rsidR="007355D3" w:rsidRDefault="007355D3" w:rsidP="00D42376"/>
    <w:p w14:paraId="6FC5F782" w14:textId="77777777" w:rsidR="003D32C0" w:rsidRPr="003D32C0" w:rsidRDefault="007355D3" w:rsidP="003D32C0">
      <w:pPr>
        <w:pStyle w:val="Heading3-notnumbered"/>
        <w:ind w:left="720" w:hanging="720"/>
      </w:pPr>
      <w:r>
        <w:t>Q.1</w:t>
      </w:r>
      <w:r>
        <w:tab/>
      </w:r>
      <w:r w:rsidR="003D32C0" w:rsidRPr="003D32C0">
        <w:t xml:space="preserve">It is 1pm on Saturday afternoon at the local RSL. They have ordinary trading hours. </w:t>
      </w:r>
    </w:p>
    <w:p w14:paraId="18B538FB" w14:textId="0B5D692A" w:rsidR="003D32C0" w:rsidRPr="003D32C0" w:rsidRDefault="003D32C0" w:rsidP="003D32C0">
      <w:pPr>
        <w:pStyle w:val="Heading3-notnumbered"/>
        <w:ind w:left="720"/>
      </w:pPr>
      <w:r w:rsidRPr="003D32C0">
        <w:t xml:space="preserve">A member orders a bottle of wine for himself and two guests. He intends to take the wine to where they are working nearby as they are almost </w:t>
      </w:r>
      <w:r w:rsidR="00FA7C2F" w:rsidRPr="003D32C0">
        <w:t>finished,</w:t>
      </w:r>
      <w:r w:rsidRPr="003D32C0">
        <w:t xml:space="preserve"> and they have ordered a picnic lunch from the bar.</w:t>
      </w:r>
    </w:p>
    <w:p w14:paraId="40471CFE" w14:textId="5EDA4822" w:rsidR="0089732A" w:rsidRPr="00E348C7" w:rsidRDefault="003D32C0" w:rsidP="003D32C0">
      <w:pPr>
        <w:pStyle w:val="Heading3-notnumbered"/>
        <w:ind w:left="720"/>
      </w:pPr>
      <w:r w:rsidRPr="003D32C0">
        <w:t>Is there a breach of the licence?</w:t>
      </w:r>
    </w:p>
    <w:p w14:paraId="18E87443" w14:textId="0BAB2BB5" w:rsidR="00782ADE" w:rsidRDefault="000F1BD0" w:rsidP="00782ADE">
      <w:pPr>
        <w:ind w:firstLine="720"/>
      </w:pPr>
      <w:sdt>
        <w:sdtPr>
          <w:id w:val="-802070229"/>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28C0E57D" w14:textId="77777777" w:rsidR="00782ADE" w:rsidRDefault="000F1BD0" w:rsidP="00782ADE">
      <w:pPr>
        <w:ind w:firstLine="720"/>
      </w:pPr>
      <w:sdt>
        <w:sdtPr>
          <w:id w:val="-59949358"/>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B30BA44" w14:textId="6CCC37AA" w:rsidR="00782ADE" w:rsidRDefault="001A4645" w:rsidP="00782ADE">
      <w:pPr>
        <w:ind w:firstLine="720"/>
      </w:pPr>
      <w:r>
        <w:t>Why?</w:t>
      </w:r>
    </w:p>
    <w:p w14:paraId="67666B9D" w14:textId="21DF2604" w:rsidR="00782ADE" w:rsidRDefault="000F1BD0" w:rsidP="00782ADE">
      <w:pPr>
        <w:ind w:firstLine="720"/>
      </w:pPr>
      <w:sdt>
        <w:sdtPr>
          <w:id w:val="1442728141"/>
          <w:placeholder>
            <w:docPart w:val="7A637BD34D144A449D2C44E380C0DC57"/>
          </w:placeholder>
          <w:showingPlcHdr/>
          <w:text/>
        </w:sdtPr>
        <w:sdtEndPr/>
        <w:sdtContent>
          <w:r w:rsidR="00782ADE" w:rsidRPr="0056036F">
            <w:rPr>
              <w:rStyle w:val="PlaceholderText"/>
            </w:rPr>
            <w:t>Click or tap here to enter text.</w:t>
          </w:r>
        </w:sdtContent>
      </w:sdt>
    </w:p>
    <w:p w14:paraId="7478D193" w14:textId="40E44D89" w:rsidR="005E1D6F" w:rsidRDefault="005E1D6F" w:rsidP="005E1D6F"/>
    <w:p w14:paraId="4BAF113F" w14:textId="77777777" w:rsidR="00FC1E81" w:rsidRDefault="005E1D6F" w:rsidP="00FC1E81">
      <w:pPr>
        <w:pStyle w:val="Heading3-notnumbered"/>
        <w:ind w:left="720" w:hanging="720"/>
      </w:pPr>
      <w:r>
        <w:t>Q.</w:t>
      </w:r>
      <w:r w:rsidR="00D14915">
        <w:t>2</w:t>
      </w:r>
      <w:r>
        <w:tab/>
      </w:r>
      <w:r w:rsidR="00FC1E81">
        <w:t xml:space="preserve">You have regular member functions with live music on Saturday nights. </w:t>
      </w:r>
    </w:p>
    <w:p w14:paraId="16358990" w14:textId="1BDB3E98" w:rsidR="00FC1E81" w:rsidRDefault="00FC1E81" w:rsidP="00FC1E81">
      <w:pPr>
        <w:pStyle w:val="Heading3-notnumbered"/>
        <w:ind w:left="720"/>
      </w:pPr>
      <w:r>
        <w:t xml:space="preserve">On occasions, the under-25s team bring along guests who can get a bit rowdy when they leave the club. </w:t>
      </w:r>
    </w:p>
    <w:p w14:paraId="666BE298" w14:textId="53F17EAE" w:rsidR="005E1D6F" w:rsidRDefault="00FC1E81" w:rsidP="0067018E">
      <w:pPr>
        <w:pStyle w:val="Heading3-notnumbered"/>
        <w:ind w:left="720"/>
      </w:pPr>
      <w:r>
        <w:t>What are the issues in this scenario?</w:t>
      </w:r>
    </w:p>
    <w:p w14:paraId="117F5584" w14:textId="52344812" w:rsidR="005E1D6F" w:rsidRDefault="000F1BD0" w:rsidP="0067018E">
      <w:pPr>
        <w:ind w:firstLine="720"/>
      </w:pPr>
      <w:sdt>
        <w:sdtPr>
          <w:id w:val="458692821"/>
          <w:placeholder>
            <w:docPart w:val="2364EF196AAE724C805EB0FA3BEEA614"/>
          </w:placeholder>
          <w:showingPlcHdr/>
          <w:text/>
        </w:sdtPr>
        <w:sdtEndPr/>
        <w:sdtContent>
          <w:r w:rsidR="005E1D6F" w:rsidRPr="0056036F">
            <w:rPr>
              <w:rStyle w:val="PlaceholderText"/>
            </w:rPr>
            <w:t>Click or tap here to enter text.</w:t>
          </w:r>
        </w:sdtContent>
      </w:sdt>
    </w:p>
    <w:p w14:paraId="3ABDBA4C" w14:textId="1BA0D4B2" w:rsidR="00D14915" w:rsidRDefault="00D14915" w:rsidP="005E1D6F"/>
    <w:p w14:paraId="3FD9C856" w14:textId="50B6F6AF" w:rsidR="00D14915" w:rsidRPr="00E348C7" w:rsidRDefault="00D14915" w:rsidP="00D14915">
      <w:pPr>
        <w:pStyle w:val="Heading3-notnumbered"/>
        <w:ind w:left="720" w:hanging="720"/>
      </w:pPr>
      <w:r>
        <w:t>Q.</w:t>
      </w:r>
      <w:r w:rsidR="003C6B3E">
        <w:t>3</w:t>
      </w:r>
      <w:r>
        <w:tab/>
      </w:r>
      <w:r w:rsidR="000C06ED" w:rsidRPr="00B515AE">
        <w:rPr>
          <w:szCs w:val="24"/>
        </w:rPr>
        <w:t>What measures could you put in place to prevent any amenity issues</w:t>
      </w:r>
      <w:r w:rsidR="000C06ED">
        <w:rPr>
          <w:szCs w:val="24"/>
        </w:rPr>
        <w:t>?</w:t>
      </w:r>
    </w:p>
    <w:p w14:paraId="040C7766" w14:textId="225BFE8E" w:rsidR="00D14915" w:rsidRDefault="000F1BD0" w:rsidP="003C6B3E">
      <w:pPr>
        <w:ind w:firstLine="720"/>
      </w:pPr>
      <w:sdt>
        <w:sdtPr>
          <w:id w:val="-333848818"/>
          <w:placeholder>
            <w:docPart w:val="4442F606485B834481B6501961BEB79E"/>
          </w:placeholder>
          <w:showingPlcHdr/>
          <w:text/>
        </w:sdtPr>
        <w:sdtEndPr/>
        <w:sdtContent>
          <w:r w:rsidR="00D14915" w:rsidRPr="0056036F">
            <w:rPr>
              <w:rStyle w:val="PlaceholderText"/>
            </w:rPr>
            <w:t>Click or tap here to enter text.</w:t>
          </w:r>
        </w:sdtContent>
      </w:sdt>
    </w:p>
    <w:p w14:paraId="3E41524C" w14:textId="6A505689" w:rsidR="00D14915" w:rsidRDefault="00D14915" w:rsidP="00D14915"/>
    <w:p w14:paraId="286F71E9" w14:textId="77777777" w:rsidR="00CD3596" w:rsidRPr="00CD3596" w:rsidRDefault="00D14915" w:rsidP="00CD3596">
      <w:pPr>
        <w:pStyle w:val="Heading3-notnumbered"/>
        <w:ind w:left="720" w:hanging="720"/>
      </w:pPr>
      <w:r>
        <w:t>Q.</w:t>
      </w:r>
      <w:r w:rsidR="003C6B3E">
        <w:t>4</w:t>
      </w:r>
      <w:r>
        <w:tab/>
      </w:r>
      <w:r w:rsidR="00CD3596" w:rsidRPr="00CD3596">
        <w:t>You have a full club licence with no additional approvals or consents.</w:t>
      </w:r>
    </w:p>
    <w:p w14:paraId="5671CF03" w14:textId="62C672E3" w:rsidR="00CD3596" w:rsidRPr="00CD3596" w:rsidRDefault="00CD3596" w:rsidP="00CD3596">
      <w:pPr>
        <w:pStyle w:val="Heading3-notnumbered"/>
        <w:ind w:left="720"/>
      </w:pPr>
      <w:r w:rsidRPr="00CD3596">
        <w:t>Jan and Stan attend a member function on a Saturday evening and bring Joey their 17-year-old son and Margy their 19-year-old daughter.</w:t>
      </w:r>
    </w:p>
    <w:p w14:paraId="22871319" w14:textId="3BC083F9" w:rsidR="00D14915" w:rsidRPr="00E348C7" w:rsidRDefault="00CD3596" w:rsidP="00CD3596">
      <w:pPr>
        <w:pStyle w:val="Heading3-notnumbered"/>
        <w:ind w:left="720"/>
      </w:pPr>
      <w:r w:rsidRPr="00CD3596">
        <w:t>Is the club in breach of their licence?</w:t>
      </w:r>
    </w:p>
    <w:p w14:paraId="32F470C9" w14:textId="77777777" w:rsidR="00D14915" w:rsidRDefault="000F1BD0" w:rsidP="00D14915">
      <w:pPr>
        <w:ind w:firstLine="720"/>
      </w:pPr>
      <w:sdt>
        <w:sdtPr>
          <w:id w:val="-1127392843"/>
          <w14:checkbox>
            <w14:checked w14:val="0"/>
            <w14:checkedState w14:val="2612" w14:font="MS Gothic"/>
            <w14:uncheckedState w14:val="2610" w14:font="MS Gothic"/>
          </w14:checkbox>
        </w:sdtPr>
        <w:sdtEndPr/>
        <w:sdtContent>
          <w:r w:rsidR="00D14915">
            <w:rPr>
              <w:rFonts w:ascii="MS Gothic" w:eastAsia="MS Gothic" w:hAnsi="MS Gothic" w:hint="eastAsia"/>
            </w:rPr>
            <w:t>☐</w:t>
          </w:r>
        </w:sdtContent>
      </w:sdt>
      <w:r w:rsidR="00D14915">
        <w:t xml:space="preserve"> Yes</w:t>
      </w:r>
    </w:p>
    <w:p w14:paraId="6697AC87" w14:textId="77777777" w:rsidR="00D14915" w:rsidRDefault="000F1BD0" w:rsidP="00D14915">
      <w:pPr>
        <w:ind w:firstLine="720"/>
      </w:pPr>
      <w:sdt>
        <w:sdtPr>
          <w:id w:val="-709570958"/>
          <w14:checkbox>
            <w14:checked w14:val="0"/>
            <w14:checkedState w14:val="2612" w14:font="MS Gothic"/>
            <w14:uncheckedState w14:val="2610" w14:font="MS Gothic"/>
          </w14:checkbox>
        </w:sdtPr>
        <w:sdtEndPr/>
        <w:sdtContent>
          <w:r w:rsidR="00D14915">
            <w:rPr>
              <w:rFonts w:ascii="MS Gothic" w:eastAsia="MS Gothic" w:hAnsi="MS Gothic" w:hint="eastAsia"/>
            </w:rPr>
            <w:t>☐</w:t>
          </w:r>
        </w:sdtContent>
      </w:sdt>
      <w:r w:rsidR="00D14915">
        <w:t xml:space="preserve"> No</w:t>
      </w:r>
    </w:p>
    <w:p w14:paraId="63C2AB41" w14:textId="77777777" w:rsidR="00D14915" w:rsidRDefault="00D14915" w:rsidP="00D14915">
      <w:pPr>
        <w:ind w:firstLine="720"/>
      </w:pPr>
      <w:r>
        <w:t xml:space="preserve">Explain your answer: </w:t>
      </w:r>
    </w:p>
    <w:p w14:paraId="2714A767" w14:textId="6C2992E1" w:rsidR="00D14915" w:rsidRDefault="000F1BD0" w:rsidP="00046663">
      <w:pPr>
        <w:ind w:firstLine="720"/>
      </w:pPr>
      <w:sdt>
        <w:sdtPr>
          <w:id w:val="1685779971"/>
          <w:placeholder>
            <w:docPart w:val="8C512A6094CB4541A671D2DA90AA1C68"/>
          </w:placeholder>
          <w:showingPlcHdr/>
          <w:text/>
        </w:sdtPr>
        <w:sdtEndPr/>
        <w:sdtContent>
          <w:r w:rsidR="00D14915" w:rsidRPr="0056036F">
            <w:rPr>
              <w:rStyle w:val="PlaceholderText"/>
            </w:rPr>
            <w:t>Click or tap here to enter text.</w:t>
          </w:r>
        </w:sdtContent>
      </w:sdt>
    </w:p>
    <w:p w14:paraId="11F4A266" w14:textId="46CDADB7" w:rsidR="00D14915" w:rsidRDefault="00D14915" w:rsidP="00D14915"/>
    <w:p w14:paraId="05B5561A" w14:textId="77777777" w:rsidR="00F8436C" w:rsidRPr="00F8436C" w:rsidRDefault="00D14915" w:rsidP="00F8436C">
      <w:pPr>
        <w:pStyle w:val="Heading3-notnumbered"/>
        <w:ind w:left="720" w:hanging="720"/>
      </w:pPr>
      <w:r>
        <w:t>Q.</w:t>
      </w:r>
      <w:r w:rsidR="006756C3">
        <w:t>5</w:t>
      </w:r>
      <w:r>
        <w:tab/>
      </w:r>
      <w:r w:rsidR="00F8436C" w:rsidRPr="00F8436C">
        <w:t>Your club has a condition on its licence that allows persons under 18 years on the premises for training, to play sporting games and on presentation nights.</w:t>
      </w:r>
    </w:p>
    <w:p w14:paraId="66F904BE" w14:textId="3F1A1C92" w:rsidR="00D14915" w:rsidRPr="00E348C7" w:rsidRDefault="00F8436C" w:rsidP="00F8436C">
      <w:pPr>
        <w:pStyle w:val="Heading3-notnumbered"/>
        <w:ind w:left="720"/>
      </w:pPr>
      <w:r w:rsidRPr="00F8436C">
        <w:t xml:space="preserve">What strategies could you put in place to ensure that under </w:t>
      </w:r>
      <w:r w:rsidR="003778DF" w:rsidRPr="00F8436C">
        <w:t>18-year</w:t>
      </w:r>
      <w:r w:rsidRPr="00F8436C">
        <w:t xml:space="preserve"> olds are not served alcohol or given alcohol by other members?</w:t>
      </w:r>
    </w:p>
    <w:p w14:paraId="5B8E1760" w14:textId="0AB7842F" w:rsidR="00D14915" w:rsidRDefault="000F1BD0" w:rsidP="00F8436C">
      <w:pPr>
        <w:ind w:firstLine="720"/>
      </w:pPr>
      <w:sdt>
        <w:sdtPr>
          <w:id w:val="490298749"/>
          <w:placeholder>
            <w:docPart w:val="D89CDBA69B1A9848AB34AB68C5A5B0B5"/>
          </w:placeholder>
          <w:showingPlcHdr/>
          <w:text/>
        </w:sdtPr>
        <w:sdtEndPr/>
        <w:sdtContent>
          <w:r w:rsidR="00D14915" w:rsidRPr="0056036F">
            <w:rPr>
              <w:rStyle w:val="PlaceholderText"/>
            </w:rPr>
            <w:t>Click or tap here to enter text.</w:t>
          </w:r>
        </w:sdtContent>
      </w:sdt>
    </w:p>
    <w:p w14:paraId="6FA3481F" w14:textId="77777777" w:rsidR="00CB2F80" w:rsidRDefault="00CB2F80" w:rsidP="00E415F3">
      <w:pPr>
        <w:pStyle w:val="Heading3-notnumbered"/>
        <w:rPr>
          <w:lang w:eastAsia="en-AU"/>
        </w:rPr>
      </w:pPr>
    </w:p>
    <w:p w14:paraId="49A21E13" w14:textId="05585100" w:rsidR="005C7D64" w:rsidRDefault="00840DB7" w:rsidP="0051387A">
      <w:r w:rsidRPr="0051387A">
        <w:rPr>
          <w:noProof/>
          <w:lang w:eastAsia="en-AU"/>
        </w:rPr>
        <w:drawing>
          <wp:inline distT="0" distB="0" distL="0" distR="0" wp14:anchorId="28281324" wp14:editId="24731104">
            <wp:extent cx="647700" cy="698500"/>
            <wp:effectExtent l="0" t="0" r="0" b="0"/>
            <wp:docPr id="22" name="Picture 22"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p w14:paraId="214BA286" w14:textId="437939E8" w:rsidR="00BC5798" w:rsidRDefault="007355D3" w:rsidP="00BC5798">
      <w:pPr>
        <w:pStyle w:val="Heading6"/>
      </w:pPr>
      <w:r>
        <w:t>Now check your answers at the back of this guide.</w:t>
      </w:r>
      <w:r w:rsidR="00BC5798">
        <w:t xml:space="preserve"> </w:t>
      </w:r>
    </w:p>
    <w:p w14:paraId="366F2676" w14:textId="58D496CB" w:rsidR="00E9375C" w:rsidRDefault="00E9375C" w:rsidP="00B32AEB">
      <w:pPr>
        <w:pStyle w:val="Heading6"/>
      </w:pPr>
      <w:r>
        <w:br w:type="page"/>
      </w:r>
    </w:p>
    <w:p w14:paraId="5A972320" w14:textId="4625E280" w:rsidR="00E53C28" w:rsidRPr="00B32AEB" w:rsidRDefault="00960917" w:rsidP="00B32AEB">
      <w:pPr>
        <w:pStyle w:val="Heading1-notnumbered"/>
      </w:pPr>
      <w:bookmarkStart w:id="28" w:name="_Toc64879889"/>
      <w:r w:rsidRPr="00B32AEB">
        <w:t>Conclusion</w:t>
      </w:r>
      <w:bookmarkEnd w:id="28"/>
    </w:p>
    <w:p w14:paraId="6E0EB8EF" w14:textId="77777777" w:rsidR="00960917" w:rsidRDefault="00960917" w:rsidP="00D42376">
      <w:pPr>
        <w:pStyle w:val="Heading3-notnumbered"/>
      </w:pPr>
      <w:r>
        <w:t>Congratulations!</w:t>
      </w:r>
    </w:p>
    <w:p w14:paraId="0F17B86A" w14:textId="77777777" w:rsidR="00143F37" w:rsidRPr="009142F6" w:rsidRDefault="00143F37" w:rsidP="00143F37">
      <w:r w:rsidRPr="009142F6">
        <w:t>You’ve completed the full club licence self-paced guide.</w:t>
      </w:r>
    </w:p>
    <w:p w14:paraId="3B969E1E" w14:textId="77777777" w:rsidR="002A4BAC" w:rsidRDefault="002A4BAC" w:rsidP="00D42376"/>
    <w:p w14:paraId="09ABBF52" w14:textId="6EF0ADF3" w:rsidR="00C22E24" w:rsidRPr="00C22E24" w:rsidRDefault="00960917" w:rsidP="00D42376">
      <w:pPr>
        <w:pStyle w:val="Heading3-notnumbered"/>
        <w:rPr>
          <w:color w:val="470A68" w:themeColor="accent6"/>
        </w:rPr>
      </w:pPr>
      <w:r>
        <w:t>Breaches and fines</w:t>
      </w:r>
    </w:p>
    <w:p w14:paraId="637B338F" w14:textId="77777777" w:rsidR="00CC5178" w:rsidRDefault="00CC5178" w:rsidP="00CC5178">
      <w:pPr>
        <w:rPr>
          <w:lang w:val="en"/>
        </w:rPr>
      </w:pPr>
      <w:r w:rsidRPr="00604C29">
        <w:rPr>
          <w:lang w:val="en"/>
        </w:rPr>
        <w:t xml:space="preserve">Holding a liquor licence </w:t>
      </w:r>
      <w:r>
        <w:rPr>
          <w:lang w:val="en"/>
        </w:rPr>
        <w:t>comes with legal obligations.</w:t>
      </w:r>
    </w:p>
    <w:p w14:paraId="0875D4DC" w14:textId="77777777" w:rsidR="00CC5178" w:rsidRPr="00604C29" w:rsidRDefault="00CC5178" w:rsidP="00CC5178">
      <w:pPr>
        <w:rPr>
          <w:szCs w:val="24"/>
          <w:lang w:val="en"/>
        </w:rPr>
      </w:pPr>
      <w:r w:rsidRPr="00604C29">
        <w:rPr>
          <w:szCs w:val="24"/>
        </w:rPr>
        <w:t xml:space="preserve">The way you run your </w:t>
      </w:r>
      <w:r>
        <w:rPr>
          <w:szCs w:val="24"/>
        </w:rPr>
        <w:t>club</w:t>
      </w:r>
      <w:r w:rsidRPr="00604C29">
        <w:rPr>
          <w:szCs w:val="24"/>
        </w:rPr>
        <w:t xml:space="preserve"> has a direct impact on the safety of your </w:t>
      </w:r>
      <w:r>
        <w:rPr>
          <w:szCs w:val="24"/>
        </w:rPr>
        <w:t>members, guests</w:t>
      </w:r>
      <w:r w:rsidRPr="00604C29">
        <w:rPr>
          <w:szCs w:val="24"/>
        </w:rPr>
        <w:t xml:space="preserve"> and the community. You have a responsibility to ensure that liquor is promoted and sold in a way that encourages responsible and appropriate drinking. </w:t>
      </w:r>
    </w:p>
    <w:p w14:paraId="2B73C295" w14:textId="77777777" w:rsidR="00CC5178" w:rsidRDefault="00CC5178" w:rsidP="00CC5178">
      <w:pPr>
        <w:rPr>
          <w:lang w:val="en"/>
        </w:rPr>
      </w:pPr>
      <w:r w:rsidRPr="00E55534">
        <w:rPr>
          <w:bCs/>
          <w:color w:val="000000"/>
          <w:szCs w:val="24"/>
          <w:lang w:eastAsia="en-AU"/>
        </w:rPr>
        <w:t xml:space="preserve">The Act provides for the issue of fines for specified </w:t>
      </w:r>
      <w:hyperlink r:id="rId20" w:history="1">
        <w:r w:rsidRPr="00F65D89">
          <w:rPr>
            <w:rStyle w:val="Hyperlink"/>
            <w:szCs w:val="24"/>
            <w:lang w:eastAsia="en-AU"/>
          </w:rPr>
          <w:t>breaches.</w:t>
        </w:r>
      </w:hyperlink>
    </w:p>
    <w:p w14:paraId="473A8729" w14:textId="20950921" w:rsidR="00960917" w:rsidRDefault="00960917" w:rsidP="00D42376"/>
    <w:p w14:paraId="108BF15C" w14:textId="63B71D01" w:rsidR="002A4BAC" w:rsidRDefault="002A4BAC" w:rsidP="00D42376">
      <w:r w:rsidRPr="0051387A">
        <w:rPr>
          <w:noProof/>
          <w:lang w:eastAsia="en-AU"/>
        </w:rPr>
        <w:drawing>
          <wp:inline distT="0" distB="0" distL="0" distR="0" wp14:anchorId="02E08D41" wp14:editId="7B979A93">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505B9391" w14:textId="2B600B62" w:rsidR="00960917" w:rsidRDefault="00960917" w:rsidP="00D42376">
      <w:pPr>
        <w:pStyle w:val="Heading3-notnumbered"/>
      </w:pPr>
      <w:r>
        <w:t>General information</w:t>
      </w:r>
    </w:p>
    <w:p w14:paraId="580F62E4" w14:textId="77777777" w:rsidR="003D0B61" w:rsidRPr="00867A99" w:rsidRDefault="003D0B61" w:rsidP="003D0B61">
      <w:r w:rsidRPr="00867A99">
        <w:t>A liquor licence does not override local laws, planning schemes and conditions on planning permits.  It is the licensee’s responsibility to ensure they comply with these.</w:t>
      </w:r>
    </w:p>
    <w:p w14:paraId="62C9FAAF" w14:textId="77777777" w:rsidR="002A4BAC" w:rsidRDefault="002A4BAC" w:rsidP="00D42376"/>
    <w:p w14:paraId="48A4578B" w14:textId="77777777" w:rsidR="00960917" w:rsidRPr="00CE20FC" w:rsidRDefault="00960917" w:rsidP="00D42376">
      <w:pPr>
        <w:pStyle w:val="Heading3-notnumbered"/>
        <w:rPr>
          <w:lang w:eastAsia="en-AU"/>
        </w:rPr>
      </w:pPr>
      <w:r w:rsidRPr="00CE20FC">
        <w:rPr>
          <w:lang w:eastAsia="en-AU"/>
        </w:rPr>
        <w:t xml:space="preserve">Helpful </w:t>
      </w:r>
      <w:r>
        <w:rPr>
          <w:lang w:eastAsia="en-AU"/>
        </w:rPr>
        <w:t>l</w:t>
      </w:r>
      <w:r w:rsidRPr="00CE20FC">
        <w:rPr>
          <w:lang w:eastAsia="en-AU"/>
        </w:rPr>
        <w:t>inks:</w:t>
      </w:r>
    </w:p>
    <w:p w14:paraId="7D1D9E0E" w14:textId="77777777" w:rsidR="002C295E" w:rsidRDefault="000F1BD0" w:rsidP="002C295E">
      <w:pPr>
        <w:pStyle w:val="BodyText-Bulletlist"/>
        <w:rPr>
          <w:lang w:eastAsia="en-AU"/>
        </w:rPr>
      </w:pPr>
      <w:hyperlink r:id="rId21" w:history="1">
        <w:r w:rsidR="002C295E" w:rsidRPr="00586087">
          <w:rPr>
            <w:rStyle w:val="Hyperlink"/>
            <w:lang w:eastAsia="en-AU"/>
          </w:rPr>
          <w:t>Our Club Resource</w:t>
        </w:r>
      </w:hyperlink>
    </w:p>
    <w:p w14:paraId="74457073" w14:textId="77777777" w:rsidR="002C295E" w:rsidRDefault="000F1BD0" w:rsidP="002C295E">
      <w:pPr>
        <w:pStyle w:val="BodyText-Bulletlist"/>
        <w:rPr>
          <w:lang w:eastAsia="en-AU"/>
        </w:rPr>
      </w:pPr>
      <w:hyperlink r:id="rId22" w:history="1">
        <w:r w:rsidR="002C295E" w:rsidRPr="00365AD5">
          <w:rPr>
            <w:rStyle w:val="Hyperlink"/>
            <w:lang w:eastAsia="en-AU"/>
          </w:rPr>
          <w:t>Club Seminar Workbook</w:t>
        </w:r>
      </w:hyperlink>
    </w:p>
    <w:p w14:paraId="26F7E53D" w14:textId="77777777" w:rsidR="002C295E" w:rsidRDefault="000F1BD0" w:rsidP="002C295E">
      <w:pPr>
        <w:pStyle w:val="BodyText-Bulletlist"/>
        <w:rPr>
          <w:lang w:eastAsia="en-AU"/>
        </w:rPr>
      </w:pPr>
      <w:hyperlink r:id="rId23" w:history="1">
        <w:r w:rsidR="002C295E" w:rsidRPr="00365AD5">
          <w:rPr>
            <w:rStyle w:val="Hyperlink"/>
            <w:lang w:eastAsia="en-AU"/>
          </w:rPr>
          <w:t>Safe Function Guidelines</w:t>
        </w:r>
      </w:hyperlink>
    </w:p>
    <w:p w14:paraId="0F221993" w14:textId="77777777" w:rsidR="002C295E" w:rsidRDefault="000F1BD0" w:rsidP="002C295E">
      <w:pPr>
        <w:pStyle w:val="BodyText-Bulletlist"/>
        <w:rPr>
          <w:lang w:eastAsia="en-AU"/>
        </w:rPr>
      </w:pPr>
      <w:hyperlink r:id="rId24" w:history="1">
        <w:r w:rsidR="002C295E" w:rsidRPr="00365AD5">
          <w:rPr>
            <w:rStyle w:val="Hyperlink"/>
            <w:lang w:eastAsia="en-AU"/>
          </w:rPr>
          <w:t>Advertising and Promotion Guidelines</w:t>
        </w:r>
      </w:hyperlink>
    </w:p>
    <w:p w14:paraId="2A3BC9A9" w14:textId="77777777" w:rsidR="002C295E" w:rsidRPr="00604C29" w:rsidRDefault="000F1BD0" w:rsidP="002C295E">
      <w:pPr>
        <w:pStyle w:val="BodyText-Bulletlist"/>
        <w:rPr>
          <w:lang w:eastAsia="en-AU"/>
        </w:rPr>
      </w:pPr>
      <w:hyperlink r:id="rId25" w:history="1">
        <w:r w:rsidR="002C295E" w:rsidRPr="005A7BB5">
          <w:rPr>
            <w:rStyle w:val="Hyperlink"/>
            <w:lang w:eastAsia="en-AU"/>
          </w:rPr>
          <w:t>Red line plan</w:t>
        </w:r>
      </w:hyperlink>
    </w:p>
    <w:p w14:paraId="52B42725" w14:textId="77777777" w:rsidR="002C295E" w:rsidRDefault="000F1BD0" w:rsidP="002C295E">
      <w:pPr>
        <w:pStyle w:val="BodyText-Bulletlist"/>
        <w:rPr>
          <w:lang w:eastAsia="en-AU"/>
        </w:rPr>
      </w:pPr>
      <w:hyperlink r:id="rId26" w:history="1">
        <w:r w:rsidR="002C295E" w:rsidRPr="005A7BB5">
          <w:rPr>
            <w:rStyle w:val="Hyperlink"/>
            <w:lang w:eastAsia="en-AU"/>
          </w:rPr>
          <w:t>Required signage</w:t>
        </w:r>
      </w:hyperlink>
    </w:p>
    <w:p w14:paraId="644E8C9B" w14:textId="77777777" w:rsidR="002C295E" w:rsidRDefault="000F1BD0" w:rsidP="002C295E">
      <w:pPr>
        <w:pStyle w:val="BodyText-Bulletlist"/>
        <w:rPr>
          <w:lang w:eastAsia="en-AU"/>
        </w:rPr>
      </w:pPr>
      <w:hyperlink r:id="rId27" w:history="1">
        <w:r w:rsidR="002C295E" w:rsidRPr="005A7BB5">
          <w:rPr>
            <w:rStyle w:val="Hyperlink"/>
            <w:lang w:eastAsia="en-AU"/>
          </w:rPr>
          <w:t>Good Sports</w:t>
        </w:r>
      </w:hyperlink>
    </w:p>
    <w:p w14:paraId="3475122B" w14:textId="77777777" w:rsidR="002C295E" w:rsidRDefault="002C295E" w:rsidP="002C295E">
      <w:pPr>
        <w:pStyle w:val="BodyText-Bulletlist"/>
        <w:rPr>
          <w:lang w:eastAsia="en-AU"/>
        </w:rPr>
      </w:pPr>
      <w:r>
        <w:rPr>
          <w:lang w:eastAsia="en-AU"/>
        </w:rPr>
        <w:t xml:space="preserve">Subscribe to </w:t>
      </w:r>
      <w:hyperlink r:id="rId28" w:history="1">
        <w:r w:rsidRPr="005D4FCF">
          <w:rPr>
            <w:rStyle w:val="Hyperlink"/>
            <w:lang w:eastAsia="en-AU"/>
          </w:rPr>
          <w:t>VCGLR News</w:t>
        </w:r>
      </w:hyperlink>
      <w:r>
        <w:rPr>
          <w:lang w:eastAsia="en-AU"/>
        </w:rPr>
        <w:t xml:space="preserve"> – free monthly newsletter</w:t>
      </w:r>
    </w:p>
    <w:p w14:paraId="17A7138E" w14:textId="4FE96479" w:rsidR="002A4BAC" w:rsidRDefault="00960917" w:rsidP="002A4BAC">
      <w:r>
        <w:br w:type="page"/>
      </w:r>
    </w:p>
    <w:p w14:paraId="5A8A2AA2" w14:textId="77777777" w:rsidR="00006C89" w:rsidRDefault="00006C89" w:rsidP="00006C89">
      <w:pPr>
        <w:pStyle w:val="Heading1-notnumbered"/>
      </w:pPr>
      <w:bookmarkStart w:id="29" w:name="_Toc64879890"/>
      <w:r>
        <w:t>Answers</w:t>
      </w:r>
      <w:bookmarkEnd w:id="29"/>
    </w:p>
    <w:p w14:paraId="7733CB6A" w14:textId="44D28020" w:rsidR="002A4BAC" w:rsidRDefault="002A4BAC" w:rsidP="002A4BAC">
      <w:r w:rsidRPr="0051387A">
        <w:rPr>
          <w:noProof/>
          <w:lang w:eastAsia="en-AU"/>
        </w:rPr>
        <w:drawing>
          <wp:inline distT="0" distB="0" distL="0" distR="0" wp14:anchorId="3AE13E4B" wp14:editId="6E1F99DC">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1545B19B" w14:textId="6E7C907A" w:rsidR="008B541C" w:rsidRPr="001B44E3" w:rsidRDefault="008A1FB9" w:rsidP="001B44E3">
      <w:pPr>
        <w:pStyle w:val="Heading2-notnumbered"/>
      </w:pPr>
      <w:bookmarkStart w:id="30" w:name="_Toc64879891"/>
      <w:r w:rsidRPr="008A1FB9">
        <w:t xml:space="preserve">Check your understanding – </w:t>
      </w:r>
      <w:r w:rsidR="00470749" w:rsidRPr="00470749">
        <w:t>About a full club licence</w:t>
      </w:r>
      <w:bookmarkEnd w:id="30"/>
    </w:p>
    <w:p w14:paraId="712295E7" w14:textId="04418774" w:rsidR="008B541C" w:rsidRPr="008B541C" w:rsidRDefault="008B541C" w:rsidP="008133DB">
      <w:pPr>
        <w:ind w:left="720" w:hanging="720"/>
      </w:pPr>
      <w:r w:rsidRPr="008B541C">
        <w:t>Q.1</w:t>
      </w:r>
      <w:r w:rsidRPr="008B541C">
        <w:tab/>
        <w:t xml:space="preserve">A member drinks one glass out of a bottle of wine they have purchased with their dinner in the club room. </w:t>
      </w:r>
    </w:p>
    <w:p w14:paraId="10EBFD30" w14:textId="730ADFEB" w:rsidR="008B541C" w:rsidRPr="008133DB" w:rsidRDefault="008B541C" w:rsidP="008133DB">
      <w:pPr>
        <w:ind w:firstLine="720"/>
      </w:pPr>
      <w:r w:rsidRPr="008B541C">
        <w:t>Can they take the bottle of wine home with them?</w:t>
      </w:r>
    </w:p>
    <w:p w14:paraId="485CDCD3" w14:textId="7D1C84A5" w:rsidR="008B541C" w:rsidRPr="008133DB" w:rsidRDefault="008133DB" w:rsidP="008133DB">
      <w:pPr>
        <w:pStyle w:val="Heading3-notnumbered"/>
        <w:ind w:left="720" w:hanging="720"/>
      </w:pPr>
      <w:r w:rsidRPr="008133DB">
        <w:rPr>
          <w:bCs/>
        </w:rPr>
        <w:t>A.</w:t>
      </w:r>
      <w:r>
        <w:tab/>
      </w:r>
      <w:r w:rsidR="008B541C" w:rsidRPr="008133DB">
        <w:t>Yes, members may take liquor off the premises during off-premises trading hours.</w:t>
      </w:r>
    </w:p>
    <w:p w14:paraId="5C98A6C5" w14:textId="77777777" w:rsidR="008133DB" w:rsidRPr="008B541C" w:rsidRDefault="008133DB" w:rsidP="008133DB">
      <w:pPr>
        <w:pStyle w:val="Heading3-notnumbered"/>
        <w:rPr>
          <w:i/>
          <w:iCs/>
        </w:rPr>
      </w:pPr>
    </w:p>
    <w:p w14:paraId="2D9061F2" w14:textId="77777777" w:rsidR="008B541C" w:rsidRPr="008B541C" w:rsidRDefault="008B541C" w:rsidP="008133DB">
      <w:r w:rsidRPr="008B541C">
        <w:t>Q.2</w:t>
      </w:r>
      <w:r w:rsidRPr="008B541C">
        <w:tab/>
        <w:t xml:space="preserve">Your on and off-premises trading hours today finish at 11pm. </w:t>
      </w:r>
    </w:p>
    <w:p w14:paraId="170A4BD8" w14:textId="77777777" w:rsidR="008B541C" w:rsidRPr="008B541C" w:rsidRDefault="008B541C" w:rsidP="008133DB">
      <w:pPr>
        <w:ind w:firstLine="720"/>
      </w:pPr>
      <w:r w:rsidRPr="008B541C">
        <w:t>At 10.55pm a guest of one of your members orders a six-pack of beer.</w:t>
      </w:r>
    </w:p>
    <w:p w14:paraId="5438FB2B" w14:textId="36506891" w:rsidR="008B541C" w:rsidRPr="008133DB" w:rsidRDefault="008B541C" w:rsidP="008133DB">
      <w:pPr>
        <w:ind w:firstLine="720"/>
      </w:pPr>
      <w:r w:rsidRPr="008B541C">
        <w:t>Will you serve them?</w:t>
      </w:r>
    </w:p>
    <w:p w14:paraId="29087106" w14:textId="02B8A51A" w:rsidR="008B541C" w:rsidRPr="008B541C" w:rsidRDefault="008B541C" w:rsidP="008133DB">
      <w:pPr>
        <w:pStyle w:val="Heading3-notnumbered"/>
        <w:ind w:left="720" w:hanging="720"/>
        <w:rPr>
          <w:i/>
          <w:iCs/>
        </w:rPr>
      </w:pPr>
      <w:r w:rsidRPr="008B541C">
        <w:rPr>
          <w:i/>
          <w:iCs/>
        </w:rPr>
        <w:t>A.</w:t>
      </w:r>
      <w:r w:rsidRPr="008B541C">
        <w:rPr>
          <w:i/>
          <w:iCs/>
        </w:rPr>
        <w:tab/>
        <w:t>No, you are not allowed to sell liquor for off-premises consumption to non-members</w:t>
      </w:r>
      <w:r w:rsidR="003F3FB8">
        <w:rPr>
          <w:i/>
          <w:iCs/>
        </w:rPr>
        <w:t xml:space="preserve"> at any time</w:t>
      </w:r>
      <w:r w:rsidRPr="008B541C">
        <w:rPr>
          <w:i/>
          <w:iCs/>
        </w:rPr>
        <w:t>.</w:t>
      </w:r>
    </w:p>
    <w:p w14:paraId="43E4AE4C" w14:textId="77777777" w:rsidR="008B541C" w:rsidRPr="008B541C" w:rsidRDefault="008B541C" w:rsidP="008B541C">
      <w:pPr>
        <w:pStyle w:val="Heading3-notnumbered"/>
        <w:rPr>
          <w:i/>
          <w:iCs/>
        </w:rPr>
      </w:pPr>
    </w:p>
    <w:p w14:paraId="02CB9FA2" w14:textId="4655CE64" w:rsidR="008B541C" w:rsidRPr="008133DB" w:rsidRDefault="008B541C" w:rsidP="008133DB">
      <w:r w:rsidRPr="008B541C">
        <w:t>Q.3</w:t>
      </w:r>
      <w:r w:rsidRPr="008B541C">
        <w:tab/>
        <w:t xml:space="preserve">The regular guest of a club member can use the club without the member on occasions. </w:t>
      </w:r>
    </w:p>
    <w:p w14:paraId="58B7B190" w14:textId="77777777" w:rsidR="008B541C" w:rsidRPr="008B541C" w:rsidRDefault="008B541C" w:rsidP="008B541C">
      <w:pPr>
        <w:pStyle w:val="Heading3-notnumbered"/>
        <w:rPr>
          <w:i/>
          <w:iCs/>
        </w:rPr>
      </w:pPr>
      <w:r w:rsidRPr="008B541C">
        <w:rPr>
          <w:i/>
          <w:iCs/>
        </w:rPr>
        <w:t>A.</w:t>
      </w:r>
      <w:r w:rsidRPr="008B541C">
        <w:rPr>
          <w:i/>
          <w:iCs/>
        </w:rPr>
        <w:tab/>
        <w:t>False</w:t>
      </w:r>
    </w:p>
    <w:p w14:paraId="1A23C57F" w14:textId="77777777" w:rsidR="008B541C" w:rsidRPr="008B541C" w:rsidRDefault="008B541C" w:rsidP="008B541C">
      <w:pPr>
        <w:pStyle w:val="Heading3-notnumbered"/>
        <w:rPr>
          <w:i/>
          <w:iCs/>
        </w:rPr>
      </w:pPr>
    </w:p>
    <w:p w14:paraId="695C5DFE" w14:textId="77777777" w:rsidR="008B541C" w:rsidRPr="008B541C" w:rsidRDefault="008B541C" w:rsidP="008133DB">
      <w:r w:rsidRPr="008B541C">
        <w:t>Q.4</w:t>
      </w:r>
      <w:r w:rsidRPr="008B541C">
        <w:tab/>
        <w:t>Name three pieces of information that the guests’ and gaming visitors’ registers contain?</w:t>
      </w:r>
    </w:p>
    <w:p w14:paraId="178ED6B5" w14:textId="74AD59C8" w:rsidR="008B541C" w:rsidRPr="008B541C" w:rsidRDefault="008B541C" w:rsidP="008B541C">
      <w:pPr>
        <w:pStyle w:val="Heading3-notnumbered"/>
        <w:rPr>
          <w:i/>
          <w:iCs/>
        </w:rPr>
      </w:pPr>
      <w:r w:rsidRPr="008B541C">
        <w:rPr>
          <w:i/>
          <w:iCs/>
        </w:rPr>
        <w:t>A.</w:t>
      </w:r>
      <w:r w:rsidRPr="008B541C">
        <w:rPr>
          <w:i/>
          <w:iCs/>
        </w:rPr>
        <w:tab/>
        <w:t>Name</w:t>
      </w:r>
    </w:p>
    <w:p w14:paraId="5DCF93C7" w14:textId="5952981E" w:rsidR="008B541C" w:rsidRPr="008B541C" w:rsidRDefault="008B541C" w:rsidP="008133DB">
      <w:pPr>
        <w:pStyle w:val="Heading3-notnumbered"/>
        <w:ind w:firstLine="720"/>
        <w:rPr>
          <w:i/>
          <w:iCs/>
        </w:rPr>
      </w:pPr>
      <w:r w:rsidRPr="008B541C">
        <w:rPr>
          <w:i/>
          <w:iCs/>
        </w:rPr>
        <w:t xml:space="preserve">Address </w:t>
      </w:r>
    </w:p>
    <w:p w14:paraId="12915255" w14:textId="79E0C471" w:rsidR="008B541C" w:rsidRDefault="008B541C" w:rsidP="008133DB">
      <w:pPr>
        <w:pStyle w:val="Heading3-notnumbered"/>
        <w:ind w:firstLine="720"/>
        <w:rPr>
          <w:i/>
          <w:iCs/>
        </w:rPr>
      </w:pPr>
      <w:r w:rsidRPr="008B541C">
        <w:rPr>
          <w:i/>
          <w:iCs/>
        </w:rPr>
        <w:t>Date of visit.</w:t>
      </w:r>
    </w:p>
    <w:p w14:paraId="4FED5142" w14:textId="253A6302" w:rsidR="00B6689D" w:rsidRDefault="00B6689D" w:rsidP="00B6689D">
      <w:pPr>
        <w:pStyle w:val="Heading3-notnumbered"/>
        <w:rPr>
          <w:i/>
          <w:iCs/>
        </w:rPr>
      </w:pPr>
    </w:p>
    <w:p w14:paraId="38900570" w14:textId="77777777" w:rsidR="00DF69F1" w:rsidRPr="00DF69F1" w:rsidRDefault="00DF69F1" w:rsidP="00DF69F1">
      <w:pPr>
        <w:ind w:left="720" w:hanging="720"/>
      </w:pPr>
      <w:r w:rsidRPr="00DF69F1">
        <w:t>Q.5</w:t>
      </w:r>
      <w:r w:rsidRPr="00DF69F1">
        <w:tab/>
        <w:t>A 21st birthday party has been booked by the friends of one of your club members in your club function room. They want you to provide full bar facilities for the party, including staff and alcohol.</w:t>
      </w:r>
    </w:p>
    <w:p w14:paraId="50712DD7" w14:textId="48A41D56" w:rsidR="00DF69F1" w:rsidRPr="00DF69F1" w:rsidRDefault="00DF69F1" w:rsidP="00DF69F1">
      <w:pPr>
        <w:ind w:firstLine="720"/>
      </w:pPr>
      <w:r w:rsidRPr="00DF69F1">
        <w:t>Does your full club licence allow you to have this function in your club?</w:t>
      </w:r>
    </w:p>
    <w:p w14:paraId="20F85EF5" w14:textId="77777777" w:rsidR="00DF69F1" w:rsidRPr="00DF69F1" w:rsidRDefault="00DF69F1" w:rsidP="00DF69F1">
      <w:pPr>
        <w:pStyle w:val="Heading3-notnumbered"/>
        <w:rPr>
          <w:i/>
          <w:iCs/>
        </w:rPr>
      </w:pPr>
      <w:r w:rsidRPr="00DF69F1">
        <w:rPr>
          <w:i/>
          <w:iCs/>
        </w:rPr>
        <w:t>A.</w:t>
      </w:r>
      <w:r w:rsidRPr="00DF69F1">
        <w:rPr>
          <w:i/>
          <w:iCs/>
        </w:rPr>
        <w:tab/>
        <w:t>No, it does not permit you to hold non-member functions.</w:t>
      </w:r>
    </w:p>
    <w:p w14:paraId="735FAC46" w14:textId="77777777" w:rsidR="00DF69F1" w:rsidRPr="00DF69F1" w:rsidRDefault="00DF69F1" w:rsidP="00DF69F1">
      <w:pPr>
        <w:pStyle w:val="Heading3-notnumbered"/>
        <w:ind w:firstLine="720"/>
        <w:rPr>
          <w:i/>
          <w:iCs/>
        </w:rPr>
      </w:pPr>
      <w:r w:rsidRPr="00DF69F1">
        <w:rPr>
          <w:i/>
          <w:iCs/>
        </w:rPr>
        <w:t>However, you can hold this function and supply the alcohol if:</w:t>
      </w:r>
    </w:p>
    <w:p w14:paraId="38610060" w14:textId="77777777" w:rsidR="00DF69F1" w:rsidRPr="00DF69F1" w:rsidRDefault="00DF69F1" w:rsidP="00DF69F1">
      <w:pPr>
        <w:pStyle w:val="Heading3-notnumbered"/>
        <w:ind w:firstLine="720"/>
        <w:rPr>
          <w:i/>
          <w:iCs/>
        </w:rPr>
      </w:pPr>
      <w:r w:rsidRPr="00DF69F1">
        <w:rPr>
          <w:i/>
          <w:iCs/>
        </w:rPr>
        <w:t>•</w:t>
      </w:r>
      <w:r w:rsidRPr="00DF69F1">
        <w:rPr>
          <w:i/>
          <w:iCs/>
        </w:rPr>
        <w:tab/>
        <w:t>you apply for and are granted a temporary limited licence or</w:t>
      </w:r>
    </w:p>
    <w:p w14:paraId="7C5841F5" w14:textId="5B064362" w:rsidR="00DF69F1" w:rsidRDefault="00DF69F1" w:rsidP="00DF69F1">
      <w:pPr>
        <w:pStyle w:val="Heading3-notnumbered"/>
        <w:ind w:firstLine="720"/>
        <w:rPr>
          <w:i/>
          <w:iCs/>
        </w:rPr>
      </w:pPr>
      <w:r w:rsidRPr="00DF69F1">
        <w:rPr>
          <w:i/>
          <w:iCs/>
        </w:rPr>
        <w:t>•</w:t>
      </w:r>
      <w:r w:rsidRPr="00DF69F1">
        <w:rPr>
          <w:i/>
          <w:iCs/>
        </w:rPr>
        <w:tab/>
        <w:t>a renewable limited licence.</w:t>
      </w:r>
    </w:p>
    <w:p w14:paraId="1A53E9F6" w14:textId="77777777" w:rsidR="00DF69F1" w:rsidRPr="00DF69F1" w:rsidRDefault="00DF69F1" w:rsidP="00DF69F1">
      <w:pPr>
        <w:pStyle w:val="Heading3-notnumbered"/>
        <w:ind w:firstLine="720"/>
        <w:rPr>
          <w:i/>
          <w:iCs/>
        </w:rPr>
      </w:pPr>
    </w:p>
    <w:p w14:paraId="60E74119" w14:textId="77777777" w:rsidR="00DF69F1" w:rsidRPr="00DF69F1" w:rsidRDefault="00DF69F1" w:rsidP="00DF69F1">
      <w:r w:rsidRPr="00DF69F1">
        <w:t>Q.6</w:t>
      </w:r>
      <w:r w:rsidRPr="00DF69F1">
        <w:tab/>
        <w:t xml:space="preserve">A member can take alcohol into the grandstand or out onto the club grounds? </w:t>
      </w:r>
    </w:p>
    <w:p w14:paraId="22B947E8" w14:textId="77777777" w:rsidR="00DF69F1" w:rsidRPr="00DF69F1" w:rsidRDefault="00DF69F1" w:rsidP="00DF69F1">
      <w:pPr>
        <w:pStyle w:val="Heading3-notnumbered"/>
        <w:rPr>
          <w:i/>
          <w:iCs/>
        </w:rPr>
      </w:pPr>
      <w:r w:rsidRPr="00DF69F1">
        <w:rPr>
          <w:i/>
          <w:iCs/>
        </w:rPr>
        <w:t>A.</w:t>
      </w:r>
      <w:r w:rsidRPr="00DF69F1">
        <w:rPr>
          <w:i/>
          <w:iCs/>
        </w:rPr>
        <w:tab/>
        <w:t>True.</w:t>
      </w:r>
    </w:p>
    <w:p w14:paraId="3908515E" w14:textId="77777777" w:rsidR="00DF69F1" w:rsidRPr="00DF69F1" w:rsidRDefault="00DF69F1" w:rsidP="00DF69F1">
      <w:pPr>
        <w:pStyle w:val="Heading3-notnumbered"/>
        <w:rPr>
          <w:i/>
          <w:iCs/>
        </w:rPr>
      </w:pPr>
    </w:p>
    <w:p w14:paraId="0F2664EF" w14:textId="77777777" w:rsidR="00DF69F1" w:rsidRPr="00DF69F1" w:rsidRDefault="00DF69F1" w:rsidP="00DF69F1">
      <w:r w:rsidRPr="00DF69F1">
        <w:t>Q.7</w:t>
      </w:r>
      <w:r w:rsidRPr="00DF69F1">
        <w:tab/>
        <w:t>A non-member can take alcohol into the grandstand?</w:t>
      </w:r>
    </w:p>
    <w:p w14:paraId="4EFAD9DF" w14:textId="77777777" w:rsidR="00DF69F1" w:rsidRPr="00DF69F1" w:rsidRDefault="00DF69F1" w:rsidP="00DF69F1">
      <w:pPr>
        <w:pStyle w:val="Heading3-notnumbered"/>
        <w:ind w:left="720" w:hanging="720"/>
        <w:rPr>
          <w:i/>
          <w:iCs/>
        </w:rPr>
      </w:pPr>
      <w:r w:rsidRPr="00DF69F1">
        <w:rPr>
          <w:i/>
          <w:iCs/>
        </w:rPr>
        <w:t>A.</w:t>
      </w:r>
      <w:r w:rsidRPr="00DF69F1">
        <w:rPr>
          <w:i/>
          <w:iCs/>
        </w:rPr>
        <w:tab/>
        <w:t>False, you cannot sell alcohol to a non-member for off-premises consumption.</w:t>
      </w:r>
    </w:p>
    <w:p w14:paraId="088530EF" w14:textId="77777777" w:rsidR="00DF69F1" w:rsidRPr="00DF69F1" w:rsidRDefault="00DF69F1" w:rsidP="00DF69F1">
      <w:pPr>
        <w:pStyle w:val="Heading3-notnumbered"/>
        <w:rPr>
          <w:i/>
          <w:iCs/>
        </w:rPr>
      </w:pPr>
    </w:p>
    <w:p w14:paraId="02C9315E" w14:textId="4D27AF8F" w:rsidR="00DF69F1" w:rsidRPr="00DF69F1" w:rsidRDefault="00DF69F1" w:rsidP="00DF69F1">
      <w:r w:rsidRPr="00DF69F1">
        <w:t>Q.8</w:t>
      </w:r>
      <w:r w:rsidRPr="00DF69F1">
        <w:tab/>
        <w:t>Anyone using the club may take alcohol from the dining area into the Star Bar?</w:t>
      </w:r>
    </w:p>
    <w:p w14:paraId="7B778B62" w14:textId="0686D9D1" w:rsidR="00DF69F1" w:rsidRDefault="00DF69F1" w:rsidP="00DF69F1">
      <w:pPr>
        <w:pStyle w:val="Heading3-notnumbered"/>
        <w:rPr>
          <w:i/>
          <w:iCs/>
        </w:rPr>
      </w:pPr>
      <w:r w:rsidRPr="00DF69F1">
        <w:rPr>
          <w:i/>
          <w:iCs/>
        </w:rPr>
        <w:t>A.</w:t>
      </w:r>
      <w:r w:rsidRPr="00DF69F1">
        <w:rPr>
          <w:i/>
          <w:iCs/>
        </w:rPr>
        <w:tab/>
        <w:t>True</w:t>
      </w:r>
    </w:p>
    <w:p w14:paraId="7E5EEABB" w14:textId="77777777" w:rsidR="00DF69F1" w:rsidRPr="00DF69F1" w:rsidRDefault="00DF69F1" w:rsidP="00DF69F1">
      <w:pPr>
        <w:pStyle w:val="Heading3-notnumbered"/>
        <w:rPr>
          <w:i/>
          <w:iCs/>
        </w:rPr>
      </w:pPr>
    </w:p>
    <w:p w14:paraId="342B1D33" w14:textId="77777777" w:rsidR="00DF69F1" w:rsidRPr="00DF69F1" w:rsidRDefault="00DF69F1" w:rsidP="00DF69F1">
      <w:r w:rsidRPr="00DF69F1">
        <w:t>Q.9</w:t>
      </w:r>
      <w:r w:rsidRPr="00DF69F1">
        <w:tab/>
        <w:t xml:space="preserve">Your best friend is an excellent chef and won many awards.  </w:t>
      </w:r>
    </w:p>
    <w:p w14:paraId="750BFBF9" w14:textId="77777777" w:rsidR="00DF69F1" w:rsidRPr="00DF69F1" w:rsidRDefault="00DF69F1" w:rsidP="00DF69F1">
      <w:pPr>
        <w:ind w:left="720"/>
      </w:pPr>
      <w:r w:rsidRPr="00DF69F1">
        <w:t>Your bistro area is not doing well, so you have agreed to sublet the kitchen and bistro area to her to control on a six-month trial.</w:t>
      </w:r>
    </w:p>
    <w:p w14:paraId="67CE867A" w14:textId="77777777" w:rsidR="00DF69F1" w:rsidRPr="00DF69F1" w:rsidRDefault="00DF69F1" w:rsidP="00DF69F1">
      <w:pPr>
        <w:ind w:firstLine="720"/>
      </w:pPr>
      <w:r w:rsidRPr="00DF69F1">
        <w:t>Are you in breach of your liquor licence?</w:t>
      </w:r>
    </w:p>
    <w:p w14:paraId="78B27565" w14:textId="77777777" w:rsidR="00DF69F1" w:rsidRPr="00DF69F1" w:rsidRDefault="00DF69F1" w:rsidP="00DF69F1">
      <w:pPr>
        <w:pStyle w:val="Heading3-notnumbered"/>
        <w:ind w:left="720" w:hanging="720"/>
        <w:rPr>
          <w:i/>
          <w:iCs/>
        </w:rPr>
      </w:pPr>
      <w:r w:rsidRPr="00DF69F1">
        <w:rPr>
          <w:i/>
          <w:iCs/>
        </w:rPr>
        <w:t>A.</w:t>
      </w:r>
      <w:r w:rsidRPr="00DF69F1">
        <w:rPr>
          <w:i/>
          <w:iCs/>
        </w:rPr>
        <w:tab/>
        <w:t>Yes, a licensee must not let or sublet any part of the licensed premises or assign the right to supply liquor without the consent of the VCGLR.</w:t>
      </w:r>
    </w:p>
    <w:p w14:paraId="4BF50A4F" w14:textId="77777777" w:rsidR="00B6689D" w:rsidRPr="001C1865" w:rsidRDefault="00B6689D" w:rsidP="00B6689D">
      <w:pPr>
        <w:pStyle w:val="Heading3-notnumbered"/>
        <w:rPr>
          <w:i/>
          <w:iCs/>
        </w:rPr>
      </w:pPr>
    </w:p>
    <w:p w14:paraId="53939073" w14:textId="743FEBD0" w:rsidR="00AB14C0" w:rsidRDefault="00183897" w:rsidP="00D42376">
      <w:r>
        <w:br w:type="page"/>
      </w:r>
    </w:p>
    <w:p w14:paraId="5426B44C" w14:textId="6BDFA7F7" w:rsidR="00AB14C0" w:rsidRDefault="00AB14C0" w:rsidP="00AB14C0">
      <w:r w:rsidRPr="0051387A">
        <w:rPr>
          <w:noProof/>
          <w:lang w:eastAsia="en-AU"/>
        </w:rPr>
        <w:drawing>
          <wp:inline distT="0" distB="0" distL="0" distR="0" wp14:anchorId="7E3B9F32" wp14:editId="505733BB">
            <wp:extent cx="823965" cy="888590"/>
            <wp:effectExtent l="0" t="0" r="1905" b="635"/>
            <wp:docPr id="27" name="Picture 2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60D466E5" w14:textId="5FADB788" w:rsidR="001B44E3" w:rsidRDefault="00985A9F" w:rsidP="001B44E3">
      <w:pPr>
        <w:pStyle w:val="Heading2-notnumbered"/>
      </w:pPr>
      <w:bookmarkStart w:id="31" w:name="_Toc64879892"/>
      <w:r w:rsidRPr="00985A9F">
        <w:t xml:space="preserve">Check your understanding – </w:t>
      </w:r>
      <w:bookmarkEnd w:id="31"/>
      <w:r w:rsidR="001B44E3">
        <w:t>Full Club licence conditions</w:t>
      </w:r>
    </w:p>
    <w:p w14:paraId="79BAC210" w14:textId="77777777" w:rsidR="001B44E3" w:rsidRDefault="001B44E3" w:rsidP="001B44E3">
      <w:r>
        <w:t>Q1</w:t>
      </w:r>
      <w:r>
        <w:tab/>
        <w:t xml:space="preserve">It is 1pm on Saturday afternoon at the local RSL. They have ordinary trading hours. </w:t>
      </w:r>
    </w:p>
    <w:p w14:paraId="0CB3E0EB" w14:textId="01AA4B95" w:rsidR="001B44E3" w:rsidRDefault="001B44E3" w:rsidP="001B44E3">
      <w:pPr>
        <w:ind w:left="720"/>
      </w:pPr>
      <w:r>
        <w:t xml:space="preserve">A member orders a bottle of wine for himself and two guests. He intends to take the wine to where they are working nearby as they are almost </w:t>
      </w:r>
      <w:r w:rsidR="009E5DA1">
        <w:t>finished,</w:t>
      </w:r>
      <w:r>
        <w:t xml:space="preserve"> and they have ordered a picnic lunch from the bar.</w:t>
      </w:r>
    </w:p>
    <w:p w14:paraId="6BC849A5" w14:textId="77777777" w:rsidR="001B44E3" w:rsidRDefault="001B44E3" w:rsidP="001B44E3">
      <w:pPr>
        <w:ind w:firstLine="720"/>
      </w:pPr>
      <w:r>
        <w:t>Is there a breach of the licence?</w:t>
      </w:r>
    </w:p>
    <w:p w14:paraId="4718F69B" w14:textId="77777777" w:rsidR="001B44E3" w:rsidRPr="001B44E3" w:rsidRDefault="001B44E3" w:rsidP="001B44E3">
      <w:pPr>
        <w:pStyle w:val="Heading3-notnumbered"/>
        <w:rPr>
          <w:i/>
          <w:iCs/>
        </w:rPr>
      </w:pPr>
      <w:r>
        <w:t>A.</w:t>
      </w:r>
      <w:r>
        <w:tab/>
      </w:r>
      <w:r w:rsidRPr="001B44E3">
        <w:rPr>
          <w:i/>
          <w:iCs/>
        </w:rPr>
        <w:t>There is no breach.</w:t>
      </w:r>
    </w:p>
    <w:p w14:paraId="23B977B2" w14:textId="77777777" w:rsidR="001B44E3" w:rsidRPr="001B44E3" w:rsidRDefault="001B44E3" w:rsidP="001B44E3">
      <w:pPr>
        <w:pStyle w:val="Heading3-notnumbered"/>
        <w:ind w:firstLine="720"/>
        <w:rPr>
          <w:i/>
          <w:iCs/>
        </w:rPr>
      </w:pPr>
      <w:r w:rsidRPr="001B44E3">
        <w:rPr>
          <w:i/>
          <w:iCs/>
        </w:rPr>
        <w:t>You can sell packaged liquor for consumption off the premises to a member.</w:t>
      </w:r>
    </w:p>
    <w:p w14:paraId="1D31A3E9" w14:textId="77777777" w:rsidR="001B44E3" w:rsidRDefault="001B44E3" w:rsidP="001B44E3">
      <w:pPr>
        <w:pStyle w:val="Heading3-notnumbered"/>
      </w:pPr>
    </w:p>
    <w:p w14:paraId="1469D69F" w14:textId="77777777" w:rsidR="001B44E3" w:rsidRDefault="001B44E3" w:rsidP="001B44E3">
      <w:r>
        <w:t>Q.2</w:t>
      </w:r>
      <w:r>
        <w:tab/>
        <w:t xml:space="preserve">You have regular member functions with live music on Saturday nights. </w:t>
      </w:r>
    </w:p>
    <w:p w14:paraId="3B5B5559" w14:textId="77777777" w:rsidR="001B44E3" w:rsidRDefault="001B44E3" w:rsidP="001B44E3">
      <w:pPr>
        <w:ind w:left="720"/>
      </w:pPr>
      <w:r>
        <w:t xml:space="preserve">On occasions, the under 25s teams bring along guests who can get a bit rowdy when they leave the club. </w:t>
      </w:r>
    </w:p>
    <w:p w14:paraId="39E60B07" w14:textId="77777777" w:rsidR="001B44E3" w:rsidRDefault="001B44E3" w:rsidP="001B44E3">
      <w:pPr>
        <w:ind w:firstLine="720"/>
      </w:pPr>
      <w:r>
        <w:t>What are the issues in this scenario?</w:t>
      </w:r>
    </w:p>
    <w:p w14:paraId="4941E143" w14:textId="77777777" w:rsidR="001B44E3" w:rsidRDefault="001B44E3" w:rsidP="001B44E3">
      <w:pPr>
        <w:pStyle w:val="Heading3-notnumbered"/>
      </w:pPr>
    </w:p>
    <w:p w14:paraId="7F6B9962" w14:textId="77777777" w:rsidR="001B44E3" w:rsidRPr="001B44E3" w:rsidRDefault="001B44E3" w:rsidP="001B44E3">
      <w:pPr>
        <w:pStyle w:val="Heading3-notnumbered"/>
        <w:rPr>
          <w:i/>
          <w:iCs/>
        </w:rPr>
      </w:pPr>
      <w:r>
        <w:t>A.</w:t>
      </w:r>
      <w:r>
        <w:tab/>
      </w:r>
      <w:r w:rsidRPr="001B44E3">
        <w:rPr>
          <w:i/>
          <w:iCs/>
        </w:rPr>
        <w:t>Possible amenity concerns:</w:t>
      </w:r>
    </w:p>
    <w:p w14:paraId="5DE840D5" w14:textId="77777777" w:rsidR="001B44E3" w:rsidRPr="001B44E3" w:rsidRDefault="001B44E3" w:rsidP="001B44E3">
      <w:pPr>
        <w:pStyle w:val="Heading3-notnumbered"/>
        <w:ind w:firstLine="720"/>
        <w:rPr>
          <w:i/>
          <w:iCs/>
        </w:rPr>
      </w:pPr>
      <w:r w:rsidRPr="001B44E3">
        <w:rPr>
          <w:i/>
          <w:iCs/>
        </w:rPr>
        <w:t>•</w:t>
      </w:r>
      <w:r w:rsidRPr="001B44E3">
        <w:rPr>
          <w:i/>
          <w:iCs/>
        </w:rPr>
        <w:tab/>
        <w:t>Noise – music and the group being louder due to alcohol</w:t>
      </w:r>
    </w:p>
    <w:p w14:paraId="320C0B83" w14:textId="77777777" w:rsidR="001B44E3" w:rsidRPr="001B44E3" w:rsidRDefault="001B44E3" w:rsidP="001B44E3">
      <w:pPr>
        <w:pStyle w:val="Heading3-notnumbered"/>
        <w:ind w:firstLine="720"/>
        <w:rPr>
          <w:i/>
          <w:iCs/>
        </w:rPr>
      </w:pPr>
      <w:r w:rsidRPr="001B44E3">
        <w:rPr>
          <w:i/>
          <w:iCs/>
        </w:rPr>
        <w:t>•</w:t>
      </w:r>
      <w:r w:rsidRPr="001B44E3">
        <w:rPr>
          <w:i/>
          <w:iCs/>
        </w:rPr>
        <w:tab/>
        <w:t>Alcohol-related violence</w:t>
      </w:r>
    </w:p>
    <w:p w14:paraId="13227C28" w14:textId="77777777" w:rsidR="001B44E3" w:rsidRPr="001B44E3" w:rsidRDefault="001B44E3" w:rsidP="001B44E3">
      <w:pPr>
        <w:pStyle w:val="Heading3-notnumbered"/>
        <w:ind w:left="1440" w:hanging="720"/>
        <w:rPr>
          <w:i/>
          <w:iCs/>
        </w:rPr>
      </w:pPr>
      <w:r w:rsidRPr="001B44E3">
        <w:rPr>
          <w:i/>
          <w:iCs/>
        </w:rPr>
        <w:t>•</w:t>
      </w:r>
      <w:r w:rsidRPr="001B44E3">
        <w:rPr>
          <w:i/>
          <w:iCs/>
        </w:rPr>
        <w:tab/>
        <w:t>Traffic – there could be additional traffic when members and guests are leaving the club</w:t>
      </w:r>
    </w:p>
    <w:p w14:paraId="2D01BCA9" w14:textId="77777777" w:rsidR="001B44E3" w:rsidRPr="001B44E3" w:rsidRDefault="001B44E3" w:rsidP="001B44E3">
      <w:pPr>
        <w:pStyle w:val="Heading3-notnumbered"/>
        <w:ind w:firstLine="720"/>
        <w:rPr>
          <w:i/>
          <w:iCs/>
        </w:rPr>
      </w:pPr>
      <w:r w:rsidRPr="001B44E3">
        <w:rPr>
          <w:i/>
          <w:iCs/>
        </w:rPr>
        <w:t>•</w:t>
      </w:r>
      <w:r w:rsidRPr="001B44E3">
        <w:rPr>
          <w:i/>
          <w:iCs/>
        </w:rPr>
        <w:tab/>
        <w:t>Possibility of nuisance or vandalism to the local area.</w:t>
      </w:r>
    </w:p>
    <w:p w14:paraId="51456829" w14:textId="77777777" w:rsidR="001B44E3" w:rsidRDefault="001B44E3" w:rsidP="001B44E3"/>
    <w:p w14:paraId="36AF66BA" w14:textId="2666CFFA" w:rsidR="001B44E3" w:rsidRDefault="001B44E3" w:rsidP="001B44E3">
      <w:r>
        <w:t>Q.3</w:t>
      </w:r>
      <w:r>
        <w:tab/>
        <w:t>What measures could you put in place to prevent any amenity issues?</w:t>
      </w:r>
    </w:p>
    <w:p w14:paraId="0204C46B" w14:textId="77777777" w:rsidR="001B44E3" w:rsidRPr="001B44E3" w:rsidRDefault="001B44E3" w:rsidP="001B44E3">
      <w:pPr>
        <w:pStyle w:val="Heading3-notnumbered"/>
        <w:rPr>
          <w:i/>
          <w:iCs/>
        </w:rPr>
      </w:pPr>
      <w:r>
        <w:t>A.</w:t>
      </w:r>
      <w:r>
        <w:tab/>
      </w:r>
      <w:r w:rsidRPr="001B44E3">
        <w:rPr>
          <w:i/>
          <w:iCs/>
        </w:rPr>
        <w:t>•</w:t>
      </w:r>
      <w:r w:rsidRPr="001B44E3">
        <w:rPr>
          <w:i/>
          <w:iCs/>
        </w:rPr>
        <w:tab/>
        <w:t>Timely removal of rubbish</w:t>
      </w:r>
    </w:p>
    <w:p w14:paraId="6C6550E9" w14:textId="35BCBD75" w:rsidR="001B44E3" w:rsidRDefault="001B44E3" w:rsidP="001B44E3">
      <w:pPr>
        <w:pStyle w:val="Heading3-notnumbered"/>
        <w:ind w:left="1440" w:hanging="720"/>
        <w:rPr>
          <w:i/>
          <w:iCs/>
        </w:rPr>
      </w:pPr>
      <w:r w:rsidRPr="001B44E3">
        <w:rPr>
          <w:i/>
          <w:iCs/>
        </w:rPr>
        <w:t>•</w:t>
      </w:r>
      <w:r w:rsidRPr="001B44E3">
        <w:rPr>
          <w:i/>
          <w:iCs/>
        </w:rPr>
        <w:tab/>
        <w:t>Place signs by the exit doors asking patrons to leave quietly, or to be respectful of neighbours</w:t>
      </w:r>
    </w:p>
    <w:p w14:paraId="65254FF8" w14:textId="6379B86E" w:rsidR="001C201D" w:rsidRDefault="001C201D" w:rsidP="001C201D">
      <w:pPr>
        <w:pStyle w:val="Heading3-notnumbered"/>
        <w:rPr>
          <w:i/>
          <w:iCs/>
        </w:rPr>
      </w:pPr>
    </w:p>
    <w:p w14:paraId="36688726" w14:textId="77777777" w:rsidR="001C201D" w:rsidRPr="001C201D" w:rsidRDefault="001C201D" w:rsidP="001C201D">
      <w:r w:rsidRPr="001C201D">
        <w:t>Q.4</w:t>
      </w:r>
      <w:r w:rsidRPr="001C201D">
        <w:tab/>
        <w:t>You have the standard amenity condition on your licence with no approvals or consents.</w:t>
      </w:r>
    </w:p>
    <w:p w14:paraId="6315A09C" w14:textId="77777777" w:rsidR="001C201D" w:rsidRPr="001C201D" w:rsidRDefault="001C201D" w:rsidP="001C201D">
      <w:pPr>
        <w:ind w:left="720"/>
      </w:pPr>
      <w:r w:rsidRPr="001C201D">
        <w:t>Jan and Stan attend a member function on a Saturday evening and bring Joey their 17-year-old son and Margy their 19-year-old daughter.</w:t>
      </w:r>
    </w:p>
    <w:p w14:paraId="4FBF63E0" w14:textId="77777777" w:rsidR="001C201D" w:rsidRPr="001C201D" w:rsidRDefault="001C201D" w:rsidP="001C201D">
      <w:pPr>
        <w:ind w:firstLine="720"/>
      </w:pPr>
      <w:r w:rsidRPr="001C201D">
        <w:t>Is the club in breach of their licence?</w:t>
      </w:r>
    </w:p>
    <w:p w14:paraId="7C677518" w14:textId="77777777" w:rsidR="001C201D" w:rsidRPr="001C201D" w:rsidRDefault="001C201D" w:rsidP="001C201D">
      <w:pPr>
        <w:pStyle w:val="Heading3-notnumbered"/>
        <w:rPr>
          <w:i/>
          <w:iCs/>
        </w:rPr>
      </w:pPr>
    </w:p>
    <w:p w14:paraId="28040910" w14:textId="77777777" w:rsidR="001C201D" w:rsidRPr="001C201D" w:rsidRDefault="001C201D" w:rsidP="001C201D">
      <w:pPr>
        <w:pStyle w:val="Heading3-notnumbered"/>
        <w:rPr>
          <w:i/>
          <w:iCs/>
        </w:rPr>
      </w:pPr>
      <w:r w:rsidRPr="001C201D">
        <w:t>A.</w:t>
      </w:r>
      <w:r w:rsidRPr="001C201D">
        <w:rPr>
          <w:i/>
          <w:iCs/>
        </w:rPr>
        <w:tab/>
        <w:t>No, Joey is in the company of a responsible adult.</w:t>
      </w:r>
    </w:p>
    <w:p w14:paraId="3DDC81A8" w14:textId="77777777" w:rsidR="001C201D" w:rsidRPr="001C201D" w:rsidRDefault="001C201D" w:rsidP="001C201D">
      <w:pPr>
        <w:pStyle w:val="Heading3-notnumbered"/>
        <w:rPr>
          <w:i/>
          <w:iCs/>
        </w:rPr>
      </w:pPr>
    </w:p>
    <w:p w14:paraId="4F66D183" w14:textId="77777777" w:rsidR="001C201D" w:rsidRPr="001C201D" w:rsidRDefault="001C201D" w:rsidP="001C201D">
      <w:pPr>
        <w:ind w:left="720" w:hanging="720"/>
      </w:pPr>
      <w:r w:rsidRPr="001C201D">
        <w:t>Q.5</w:t>
      </w:r>
      <w:r w:rsidRPr="001C201D">
        <w:tab/>
        <w:t>Your club has a condition on its licence that allows persons under 18 years on the premises for training, to play games and on presentation nights.</w:t>
      </w:r>
    </w:p>
    <w:p w14:paraId="3680735F" w14:textId="77777777" w:rsidR="001C201D" w:rsidRPr="001C201D" w:rsidRDefault="001C201D" w:rsidP="001C201D">
      <w:pPr>
        <w:ind w:left="720"/>
      </w:pPr>
      <w:r w:rsidRPr="001C201D">
        <w:t>What strategies could you put in place to ensure that under 18 -year-olds are not served alcohol or given alcohol by other members?</w:t>
      </w:r>
    </w:p>
    <w:p w14:paraId="78D6C2C0" w14:textId="77777777" w:rsidR="001C201D" w:rsidRPr="001C201D" w:rsidRDefault="001C201D" w:rsidP="001C201D">
      <w:pPr>
        <w:pStyle w:val="Heading3-notnumbered"/>
        <w:rPr>
          <w:i/>
          <w:iCs/>
        </w:rPr>
      </w:pPr>
    </w:p>
    <w:p w14:paraId="61FA2547" w14:textId="1D442693" w:rsidR="001C201D" w:rsidRPr="001C201D" w:rsidRDefault="001C201D" w:rsidP="001C201D">
      <w:pPr>
        <w:pStyle w:val="Heading3-notnumbered"/>
        <w:rPr>
          <w:i/>
          <w:iCs/>
        </w:rPr>
      </w:pPr>
      <w:r w:rsidRPr="001C201D">
        <w:t>A.</w:t>
      </w:r>
      <w:r w:rsidRPr="001C201D">
        <w:tab/>
      </w:r>
      <w:r w:rsidRPr="001C201D">
        <w:rPr>
          <w:i/>
          <w:iCs/>
        </w:rPr>
        <w:t>•</w:t>
      </w:r>
      <w:r w:rsidRPr="001C201D">
        <w:rPr>
          <w:i/>
          <w:iCs/>
        </w:rPr>
        <w:tab/>
        <w:t>Signs at the bar</w:t>
      </w:r>
    </w:p>
    <w:p w14:paraId="5474F36D" w14:textId="77777777" w:rsidR="001C201D" w:rsidRPr="001C201D" w:rsidRDefault="001C201D" w:rsidP="001C201D">
      <w:pPr>
        <w:pStyle w:val="Heading3-notnumbered"/>
        <w:ind w:left="1440" w:hanging="720"/>
        <w:rPr>
          <w:i/>
          <w:iCs/>
        </w:rPr>
      </w:pPr>
      <w:r w:rsidRPr="001C201D">
        <w:rPr>
          <w:i/>
          <w:iCs/>
        </w:rPr>
        <w:t>•</w:t>
      </w:r>
      <w:r w:rsidRPr="001C201D">
        <w:rPr>
          <w:i/>
          <w:iCs/>
        </w:rPr>
        <w:tab/>
        <w:t>Ensure staff are RSA trained and know to always ask for acceptable forms of ID.</w:t>
      </w:r>
    </w:p>
    <w:p w14:paraId="25AB8640" w14:textId="77777777" w:rsidR="001C201D" w:rsidRPr="001C201D" w:rsidRDefault="001C201D" w:rsidP="001C201D">
      <w:pPr>
        <w:pStyle w:val="Heading3-notnumbered"/>
        <w:ind w:left="1440" w:hanging="720"/>
        <w:rPr>
          <w:i/>
          <w:iCs/>
        </w:rPr>
      </w:pPr>
      <w:r w:rsidRPr="001C201D">
        <w:rPr>
          <w:i/>
          <w:iCs/>
        </w:rPr>
        <w:t>•</w:t>
      </w:r>
      <w:r w:rsidRPr="001C201D">
        <w:rPr>
          <w:i/>
          <w:iCs/>
        </w:rPr>
        <w:tab/>
        <w:t>Provide information regarding underage to members to read, so that they understand the laws around giving liquor to under 18s.</w:t>
      </w:r>
    </w:p>
    <w:p w14:paraId="5E9DCB0E" w14:textId="6F8F4CF8" w:rsidR="00607DB2" w:rsidRDefault="001C201D" w:rsidP="001C201D">
      <w:pPr>
        <w:pStyle w:val="Heading3-notnumbered"/>
        <w:ind w:firstLine="720"/>
        <w:rPr>
          <w:i/>
          <w:iCs/>
        </w:rPr>
      </w:pPr>
      <w:r w:rsidRPr="001C201D">
        <w:rPr>
          <w:i/>
          <w:iCs/>
        </w:rPr>
        <w:t>•</w:t>
      </w:r>
      <w:r w:rsidRPr="001C201D">
        <w:rPr>
          <w:i/>
          <w:iCs/>
        </w:rPr>
        <w:tab/>
        <w:t>Conduct information sessions for members</w:t>
      </w:r>
      <w:r w:rsidR="00607DB2">
        <w:rPr>
          <w:i/>
          <w:iCs/>
        </w:rPr>
        <w:t>.</w:t>
      </w:r>
    </w:p>
    <w:p w14:paraId="4FA53DE9" w14:textId="6A7397B1" w:rsidR="001C201D" w:rsidRPr="001B44E3" w:rsidRDefault="001C201D" w:rsidP="001C201D">
      <w:pPr>
        <w:pStyle w:val="Heading3-notnumbered"/>
        <w:ind w:firstLine="720"/>
        <w:rPr>
          <w:i/>
          <w:iCs/>
        </w:rPr>
      </w:pPr>
    </w:p>
    <w:p w14:paraId="7B9B026C" w14:textId="1F6DB8E5" w:rsidR="00B022A8" w:rsidRDefault="00B022A8" w:rsidP="00D42376">
      <w:pPr>
        <w:pStyle w:val="Heading3-notnumbered"/>
      </w:pPr>
      <w:r>
        <w:br w:type="page"/>
      </w:r>
    </w:p>
    <w:p w14:paraId="4F5AFF35" w14:textId="2F5B2F2C" w:rsidR="00B022A8" w:rsidRDefault="00E012FC" w:rsidP="00E012FC">
      <w:pPr>
        <w:pStyle w:val="Heading1-notnumbered"/>
      </w:pPr>
      <w:bookmarkStart w:id="32" w:name="_Toc64879893"/>
      <w:r>
        <w:t>Appendix 1</w:t>
      </w:r>
      <w:r w:rsidR="00EC249F" w:rsidRPr="00BF39A1">
        <w:t xml:space="preserve"> – </w:t>
      </w:r>
      <w:bookmarkEnd w:id="32"/>
      <w:r>
        <w:t>Schedule 1</w:t>
      </w:r>
    </w:p>
    <w:p w14:paraId="305CCE45" w14:textId="62FFD3E8" w:rsidR="00B377D6" w:rsidRDefault="00E012FC" w:rsidP="00E012FC">
      <w:r>
        <w:t xml:space="preserve">To download Schedule 1, visit </w:t>
      </w:r>
      <w:hyperlink r:id="rId29" w:history="1">
        <w:r w:rsidRPr="00E012FC">
          <w:rPr>
            <w:rStyle w:val="Hyperlink"/>
          </w:rPr>
          <w:t>Schedule 1 requirements for clubs</w:t>
        </w:r>
      </w:hyperlink>
    </w:p>
    <w:p w14:paraId="5598BA96" w14:textId="39DB30E0" w:rsidR="00E012FC" w:rsidRPr="00E415F3" w:rsidRDefault="00E012FC" w:rsidP="00E012FC">
      <w:r>
        <w:rPr>
          <w:noProof/>
        </w:rPr>
        <w:drawing>
          <wp:inline distT="0" distB="0" distL="0" distR="0" wp14:anchorId="28EED0CD" wp14:editId="010454D7">
            <wp:extent cx="5852978" cy="8356600"/>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l="2351" t="1361"/>
                    <a:stretch/>
                  </pic:blipFill>
                  <pic:spPr bwMode="auto">
                    <a:xfrm>
                      <a:off x="0" y="0"/>
                      <a:ext cx="5852978" cy="8356600"/>
                    </a:xfrm>
                    <a:prstGeom prst="rect">
                      <a:avLst/>
                    </a:prstGeom>
                    <a:ln>
                      <a:noFill/>
                    </a:ln>
                    <a:extLst>
                      <a:ext uri="{53640926-AAD7-44D8-BBD7-CCE9431645EC}">
                        <a14:shadowObscured xmlns:a14="http://schemas.microsoft.com/office/drawing/2010/main"/>
                      </a:ext>
                    </a:extLst>
                  </pic:spPr>
                </pic:pic>
              </a:graphicData>
            </a:graphic>
          </wp:inline>
        </w:drawing>
      </w:r>
    </w:p>
    <w:sectPr w:rsidR="00E012FC" w:rsidRPr="00E415F3" w:rsidSect="000F1BD0">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78C9C" w14:textId="77777777" w:rsidR="00B15756" w:rsidRDefault="00B15756">
      <w:r>
        <w:separator/>
      </w:r>
    </w:p>
  </w:endnote>
  <w:endnote w:type="continuationSeparator" w:id="0">
    <w:p w14:paraId="6E091D58" w14:textId="77777777" w:rsidR="00B15756" w:rsidRDefault="00B15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64D0DE1D" w:rsidR="00B15756" w:rsidRPr="006B2873" w:rsidRDefault="00B15756" w:rsidP="004F4D93">
    <w:pPr>
      <w:pStyle w:val="BodyText-NumberedLista"/>
      <w:numPr>
        <w:ilvl w:val="0"/>
        <w:numId w:val="0"/>
      </w:numPr>
      <w:jc w:val="left"/>
      <w:rPr>
        <w:b/>
        <w:bCs/>
        <w:color w:val="FFFFFF" w:themeColor="background1"/>
      </w:rPr>
    </w:pPr>
    <w:r w:rsidRPr="006B2873">
      <w:rPr>
        <w:b/>
        <w:bCs/>
        <w:color w:val="FFFFFF" w:themeColor="background1"/>
      </w:rPr>
      <w:t>V1/2021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7F2C492F" w:rsidR="00B15756" w:rsidRPr="005C7D64" w:rsidRDefault="00B15756"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Pr>
        <w:rStyle w:val="PageNumber"/>
        <w:noProof/>
      </w:rPr>
      <w:t>2</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0FC81" w14:textId="77777777" w:rsidR="00B15756" w:rsidRDefault="00B15756">
      <w:r>
        <w:separator/>
      </w:r>
    </w:p>
  </w:footnote>
  <w:footnote w:type="continuationSeparator" w:id="0">
    <w:p w14:paraId="313DEF93" w14:textId="77777777" w:rsidR="00B15756" w:rsidRDefault="00B15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B15756" w:rsidRDefault="000F1BD0">
    <w:pPr>
      <w:pStyle w:val="Header"/>
    </w:pPr>
    <w:r>
      <w:rPr>
        <w:noProof/>
      </w:rPr>
      <w:pict w14:anchorId="08ABF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4098"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6E3C8ACA" w:rsidR="00B15756" w:rsidRPr="001604A2" w:rsidRDefault="00B15756" w:rsidP="001604A2">
    <w:pPr>
      <w:pStyle w:val="TableText-BoldColour"/>
    </w:pPr>
    <w:r>
      <w:rPr>
        <w:noProof/>
      </w:rPr>
      <w:drawing>
        <wp:anchor distT="0" distB="0" distL="114300" distR="114300" simplePos="0" relativeHeight="251698176" behindDoc="1" locked="0" layoutInCell="1" allowOverlap="1" wp14:anchorId="23A56856" wp14:editId="51F86282">
          <wp:simplePos x="0" y="0"/>
          <wp:positionH relativeFrom="column">
            <wp:posOffset>-609600</wp:posOffset>
          </wp:positionH>
          <wp:positionV relativeFrom="paragraph">
            <wp:posOffset>-172720</wp:posOffset>
          </wp:positionV>
          <wp:extent cx="7560000" cy="10685724"/>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72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AUTOTEXT "VCGLR_Cover_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B15756" w:rsidRDefault="000F1BD0">
    <w:pPr>
      <w:pStyle w:val="Header"/>
    </w:pPr>
    <w:r>
      <w:rPr>
        <w:noProof/>
      </w:rPr>
      <w:pict w14:anchorId="449C0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4097"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1B7771B8" w:rsidR="00B15756" w:rsidRDefault="00B15756"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00E05324">
          <wp:simplePos x="0" y="0"/>
          <wp:positionH relativeFrom="margin">
            <wp:posOffset>-899795</wp:posOffset>
          </wp:positionH>
          <wp:positionV relativeFrom="paragraph">
            <wp:posOffset>-180340</wp:posOffset>
          </wp:positionV>
          <wp:extent cx="10692000" cy="228600"/>
          <wp:effectExtent l="0" t="0" r="190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115DA93B" w:rsidR="00B15756" w:rsidRDefault="00B15756" w:rsidP="00CD0B59">
    <w:pPr>
      <w:pStyle w:val="NumberedList11"/>
      <w:numPr>
        <w:ilvl w:val="0"/>
        <w:numId w:val="0"/>
      </w:numPr>
    </w:pPr>
    <w:r>
      <w:t xml:space="preserve">Self-paced guide | </w:t>
    </w:r>
    <w:r>
      <w:rPr>
        <w:b/>
        <w:bCs/>
        <w:color w:val="262B67" w:themeColor="text2"/>
      </w:rPr>
      <w:t>Full Club licence</w:t>
    </w:r>
    <w:r>
      <w:fldChar w:fldCharType="begin"/>
    </w:r>
    <w:r>
      <w:instrText xml:space="preserve"> AUTOTEXT “VCGLR_Header_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951F9"/>
    <w:multiLevelType w:val="hybridMultilevel"/>
    <w:tmpl w:val="9912DD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B2110"/>
    <w:multiLevelType w:val="hybridMultilevel"/>
    <w:tmpl w:val="CAC474F0"/>
    <w:lvl w:ilvl="0" w:tplc="4BCA1CBC">
      <w:start w:val="1"/>
      <w:numFmt w:val="upperLetter"/>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CB4D97"/>
    <w:multiLevelType w:val="hybridMultilevel"/>
    <w:tmpl w:val="8A72B3A0"/>
    <w:lvl w:ilvl="0" w:tplc="FFA0572A">
      <w:start w:val="1"/>
      <w:numFmt w:val="bullet"/>
      <w:lvlText w:val=""/>
      <w:lvlJc w:val="left"/>
      <w:pPr>
        <w:tabs>
          <w:tab w:val="num" w:pos="717"/>
        </w:tabs>
        <w:ind w:left="717" w:hanging="433"/>
      </w:pPr>
      <w:rPr>
        <w:rFonts w:ascii="Symbol" w:hAnsi="Symbol" w:hint="default"/>
        <w:color w:val="auto"/>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D75AA1"/>
    <w:multiLevelType w:val="hybridMultilevel"/>
    <w:tmpl w:val="14BA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D6018C"/>
    <w:multiLevelType w:val="hybridMultilevel"/>
    <w:tmpl w:val="92E03FA6"/>
    <w:lvl w:ilvl="0" w:tplc="FFA0572A">
      <w:start w:val="1"/>
      <w:numFmt w:val="bulle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20"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F00098"/>
    <w:multiLevelType w:val="hybridMultilevel"/>
    <w:tmpl w:val="FFBA1E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23"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175604"/>
    <w:multiLevelType w:val="hybridMultilevel"/>
    <w:tmpl w:val="4DFAC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26"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28" w15:restartNumberingAfterBreak="0">
    <w:nsid w:val="5DD33381"/>
    <w:multiLevelType w:val="hybridMultilevel"/>
    <w:tmpl w:val="4878A3AC"/>
    <w:lvl w:ilvl="0" w:tplc="794A8534">
      <w:start w:val="1"/>
      <w:numFmt w:val="bullet"/>
      <w:pStyle w:val="BodyText-Bulletlist2"/>
      <w:lvlText w:val="o"/>
      <w:lvlJc w:val="left"/>
      <w:pPr>
        <w:ind w:left="6881" w:hanging="360"/>
      </w:pPr>
      <w:rPr>
        <w:rFonts w:ascii="Courier New" w:hAnsi="Courier New" w:cs="Courier New" w:hint="default"/>
      </w:rPr>
    </w:lvl>
    <w:lvl w:ilvl="1" w:tplc="08090003">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9"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3C36A8"/>
    <w:multiLevelType w:val="hybridMultilevel"/>
    <w:tmpl w:val="2046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38"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35"/>
  </w:num>
  <w:num w:numId="2">
    <w:abstractNumId w:val="23"/>
  </w:num>
  <w:num w:numId="3">
    <w:abstractNumId w:val="3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8"/>
  </w:num>
  <w:num w:numId="15">
    <w:abstractNumId w:val="22"/>
  </w:num>
  <w:num w:numId="16">
    <w:abstractNumId w:val="15"/>
  </w:num>
  <w:num w:numId="17">
    <w:abstractNumId w:val="26"/>
  </w:num>
  <w:num w:numId="18">
    <w:abstractNumId w:val="17"/>
  </w:num>
  <w:num w:numId="19">
    <w:abstractNumId w:val="20"/>
  </w:num>
  <w:num w:numId="20">
    <w:abstractNumId w:val="33"/>
  </w:num>
  <w:num w:numId="21">
    <w:abstractNumId w:val="29"/>
  </w:num>
  <w:num w:numId="22">
    <w:abstractNumId w:val="34"/>
  </w:num>
  <w:num w:numId="23">
    <w:abstractNumId w:val="19"/>
  </w:num>
  <w:num w:numId="24">
    <w:abstractNumId w:val="32"/>
  </w:num>
  <w:num w:numId="25">
    <w:abstractNumId w:val="37"/>
  </w:num>
  <w:num w:numId="26">
    <w:abstractNumId w:val="16"/>
  </w:num>
  <w:num w:numId="27">
    <w:abstractNumId w:val="18"/>
  </w:num>
  <w:num w:numId="28">
    <w:abstractNumId w:val="25"/>
  </w:num>
  <w:num w:numId="29">
    <w:abstractNumId w:val="36"/>
  </w:num>
  <w:num w:numId="30">
    <w:abstractNumId w:val="28"/>
  </w:num>
  <w:num w:numId="31">
    <w:abstractNumId w:val="27"/>
  </w:num>
  <w:num w:numId="32">
    <w:abstractNumId w:val="12"/>
  </w:num>
  <w:num w:numId="33">
    <w:abstractNumId w:val="24"/>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num>
  <w:num w:numId="36">
    <w:abstractNumId w:val="31"/>
  </w:num>
  <w:num w:numId="37">
    <w:abstractNumId w:val="11"/>
  </w:num>
  <w:num w:numId="38">
    <w:abstractNumId w:val="10"/>
  </w:num>
  <w:num w:numId="39">
    <w:abstractNumId w:val="21"/>
  </w:num>
  <w:num w:numId="40">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lickAndTypeStyle w:val="PlainTable3"/>
  <w:drawingGridHorizontalSpacing w:val="57"/>
  <w:drawingGridVerticalSpacing w:val="57"/>
  <w:noPunctuationKerning/>
  <w:characterSpacingControl w:val="doNotCompress"/>
  <w:hdrShapeDefaults>
    <o:shapedefaults v:ext="edit" spidmax="4099" fill="f" fillcolor="white">
      <v:fill color="white" on="f"/>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1164"/>
    <w:rsid w:val="000011FE"/>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6C89"/>
    <w:rsid w:val="00007CEA"/>
    <w:rsid w:val="00007FF1"/>
    <w:rsid w:val="000100CB"/>
    <w:rsid w:val="00010406"/>
    <w:rsid w:val="00010723"/>
    <w:rsid w:val="00010761"/>
    <w:rsid w:val="00010778"/>
    <w:rsid w:val="00010EDE"/>
    <w:rsid w:val="00011E0D"/>
    <w:rsid w:val="00012444"/>
    <w:rsid w:val="00012467"/>
    <w:rsid w:val="0001323B"/>
    <w:rsid w:val="0001374F"/>
    <w:rsid w:val="000139BB"/>
    <w:rsid w:val="0001436C"/>
    <w:rsid w:val="000144A4"/>
    <w:rsid w:val="00014E13"/>
    <w:rsid w:val="000151F5"/>
    <w:rsid w:val="00015748"/>
    <w:rsid w:val="00015C1E"/>
    <w:rsid w:val="000160B2"/>
    <w:rsid w:val="0001664C"/>
    <w:rsid w:val="0001688C"/>
    <w:rsid w:val="00017457"/>
    <w:rsid w:val="00020807"/>
    <w:rsid w:val="000208A0"/>
    <w:rsid w:val="00020BB8"/>
    <w:rsid w:val="00020E09"/>
    <w:rsid w:val="000213E8"/>
    <w:rsid w:val="000214BA"/>
    <w:rsid w:val="0002156F"/>
    <w:rsid w:val="000216EB"/>
    <w:rsid w:val="0002188D"/>
    <w:rsid w:val="000218D8"/>
    <w:rsid w:val="000221DF"/>
    <w:rsid w:val="00022D14"/>
    <w:rsid w:val="000241E7"/>
    <w:rsid w:val="000242AD"/>
    <w:rsid w:val="00024498"/>
    <w:rsid w:val="00024CD4"/>
    <w:rsid w:val="00025472"/>
    <w:rsid w:val="0002576C"/>
    <w:rsid w:val="00025875"/>
    <w:rsid w:val="00025BE4"/>
    <w:rsid w:val="00025EDC"/>
    <w:rsid w:val="0002610C"/>
    <w:rsid w:val="00026D1B"/>
    <w:rsid w:val="0002707C"/>
    <w:rsid w:val="000279B1"/>
    <w:rsid w:val="0003083E"/>
    <w:rsid w:val="00031242"/>
    <w:rsid w:val="00032958"/>
    <w:rsid w:val="000330A9"/>
    <w:rsid w:val="00033516"/>
    <w:rsid w:val="000338A9"/>
    <w:rsid w:val="00033ABA"/>
    <w:rsid w:val="000345BE"/>
    <w:rsid w:val="00034BA4"/>
    <w:rsid w:val="00034C66"/>
    <w:rsid w:val="00034D13"/>
    <w:rsid w:val="00034EC7"/>
    <w:rsid w:val="00035E24"/>
    <w:rsid w:val="000362C1"/>
    <w:rsid w:val="00036848"/>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A30"/>
    <w:rsid w:val="00044163"/>
    <w:rsid w:val="000441A4"/>
    <w:rsid w:val="00044663"/>
    <w:rsid w:val="00044B57"/>
    <w:rsid w:val="00044BF1"/>
    <w:rsid w:val="0004509B"/>
    <w:rsid w:val="00045130"/>
    <w:rsid w:val="00045500"/>
    <w:rsid w:val="00045581"/>
    <w:rsid w:val="00046663"/>
    <w:rsid w:val="00046757"/>
    <w:rsid w:val="00046763"/>
    <w:rsid w:val="0004678F"/>
    <w:rsid w:val="00046DAA"/>
    <w:rsid w:val="000471C4"/>
    <w:rsid w:val="000474BF"/>
    <w:rsid w:val="000503FA"/>
    <w:rsid w:val="00051581"/>
    <w:rsid w:val="00052548"/>
    <w:rsid w:val="000539B6"/>
    <w:rsid w:val="0005401A"/>
    <w:rsid w:val="000544CE"/>
    <w:rsid w:val="00054880"/>
    <w:rsid w:val="00054943"/>
    <w:rsid w:val="00054A41"/>
    <w:rsid w:val="00055412"/>
    <w:rsid w:val="00055546"/>
    <w:rsid w:val="000559B5"/>
    <w:rsid w:val="00055A8C"/>
    <w:rsid w:val="000561C9"/>
    <w:rsid w:val="0005680C"/>
    <w:rsid w:val="00056C57"/>
    <w:rsid w:val="00057964"/>
    <w:rsid w:val="00057D25"/>
    <w:rsid w:val="000603D0"/>
    <w:rsid w:val="00060D95"/>
    <w:rsid w:val="00060FFB"/>
    <w:rsid w:val="0006106E"/>
    <w:rsid w:val="00061321"/>
    <w:rsid w:val="000618F8"/>
    <w:rsid w:val="00061E49"/>
    <w:rsid w:val="000634E3"/>
    <w:rsid w:val="00063CFC"/>
    <w:rsid w:val="0006460C"/>
    <w:rsid w:val="00064B69"/>
    <w:rsid w:val="00065B8F"/>
    <w:rsid w:val="00066AC3"/>
    <w:rsid w:val="00066D5F"/>
    <w:rsid w:val="00067099"/>
    <w:rsid w:val="000671B2"/>
    <w:rsid w:val="00067260"/>
    <w:rsid w:val="000679EC"/>
    <w:rsid w:val="000711CB"/>
    <w:rsid w:val="000714BC"/>
    <w:rsid w:val="0007150D"/>
    <w:rsid w:val="00071953"/>
    <w:rsid w:val="00071999"/>
    <w:rsid w:val="00071C69"/>
    <w:rsid w:val="00071D87"/>
    <w:rsid w:val="0007244F"/>
    <w:rsid w:val="000725A3"/>
    <w:rsid w:val="00072D57"/>
    <w:rsid w:val="00072D8F"/>
    <w:rsid w:val="000730B8"/>
    <w:rsid w:val="00073A10"/>
    <w:rsid w:val="00075675"/>
    <w:rsid w:val="00075A9D"/>
    <w:rsid w:val="00076246"/>
    <w:rsid w:val="000762E0"/>
    <w:rsid w:val="00076755"/>
    <w:rsid w:val="0007679D"/>
    <w:rsid w:val="00076DA8"/>
    <w:rsid w:val="000772A9"/>
    <w:rsid w:val="00077A2A"/>
    <w:rsid w:val="0008051D"/>
    <w:rsid w:val="00080CDA"/>
    <w:rsid w:val="00081345"/>
    <w:rsid w:val="00081491"/>
    <w:rsid w:val="000817F8"/>
    <w:rsid w:val="00081D68"/>
    <w:rsid w:val="00082B30"/>
    <w:rsid w:val="000840C5"/>
    <w:rsid w:val="000843B7"/>
    <w:rsid w:val="0008456D"/>
    <w:rsid w:val="00084600"/>
    <w:rsid w:val="000847C8"/>
    <w:rsid w:val="0008509C"/>
    <w:rsid w:val="0008597F"/>
    <w:rsid w:val="0008614A"/>
    <w:rsid w:val="0008618A"/>
    <w:rsid w:val="000861B6"/>
    <w:rsid w:val="00086D8E"/>
    <w:rsid w:val="00087390"/>
    <w:rsid w:val="000878BC"/>
    <w:rsid w:val="00087C84"/>
    <w:rsid w:val="00090153"/>
    <w:rsid w:val="0009095B"/>
    <w:rsid w:val="00090F17"/>
    <w:rsid w:val="00091136"/>
    <w:rsid w:val="000917C1"/>
    <w:rsid w:val="000918FE"/>
    <w:rsid w:val="00091C17"/>
    <w:rsid w:val="0009358B"/>
    <w:rsid w:val="00093791"/>
    <w:rsid w:val="00093FB3"/>
    <w:rsid w:val="0009441E"/>
    <w:rsid w:val="00094C9A"/>
    <w:rsid w:val="00094F77"/>
    <w:rsid w:val="00095BC5"/>
    <w:rsid w:val="00095D55"/>
    <w:rsid w:val="000963C6"/>
    <w:rsid w:val="00096C0D"/>
    <w:rsid w:val="000977E7"/>
    <w:rsid w:val="00097DF3"/>
    <w:rsid w:val="000A00CA"/>
    <w:rsid w:val="000A04BE"/>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509C"/>
    <w:rsid w:val="000A643F"/>
    <w:rsid w:val="000A6E75"/>
    <w:rsid w:val="000A6EF3"/>
    <w:rsid w:val="000A7731"/>
    <w:rsid w:val="000A7A4B"/>
    <w:rsid w:val="000B04F2"/>
    <w:rsid w:val="000B0EC9"/>
    <w:rsid w:val="000B0F06"/>
    <w:rsid w:val="000B11CB"/>
    <w:rsid w:val="000B13F3"/>
    <w:rsid w:val="000B1465"/>
    <w:rsid w:val="000B1A5B"/>
    <w:rsid w:val="000B233C"/>
    <w:rsid w:val="000B2E89"/>
    <w:rsid w:val="000B2FE3"/>
    <w:rsid w:val="000B372E"/>
    <w:rsid w:val="000B39D1"/>
    <w:rsid w:val="000B47F2"/>
    <w:rsid w:val="000B50C2"/>
    <w:rsid w:val="000B523F"/>
    <w:rsid w:val="000B57BF"/>
    <w:rsid w:val="000B5F1C"/>
    <w:rsid w:val="000B5FD1"/>
    <w:rsid w:val="000B634B"/>
    <w:rsid w:val="000B6E08"/>
    <w:rsid w:val="000B7467"/>
    <w:rsid w:val="000B7E04"/>
    <w:rsid w:val="000C06ED"/>
    <w:rsid w:val="000C0910"/>
    <w:rsid w:val="000C0CA3"/>
    <w:rsid w:val="000C0F39"/>
    <w:rsid w:val="000C16AF"/>
    <w:rsid w:val="000C1EDE"/>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71AC"/>
    <w:rsid w:val="000C733B"/>
    <w:rsid w:val="000C7542"/>
    <w:rsid w:val="000D04FA"/>
    <w:rsid w:val="000D067B"/>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6FFF"/>
    <w:rsid w:val="000D761C"/>
    <w:rsid w:val="000D790C"/>
    <w:rsid w:val="000D7CF3"/>
    <w:rsid w:val="000E005C"/>
    <w:rsid w:val="000E018B"/>
    <w:rsid w:val="000E1309"/>
    <w:rsid w:val="000E1330"/>
    <w:rsid w:val="000E168A"/>
    <w:rsid w:val="000E224D"/>
    <w:rsid w:val="000E2B95"/>
    <w:rsid w:val="000E2F5D"/>
    <w:rsid w:val="000E3DC9"/>
    <w:rsid w:val="000E4101"/>
    <w:rsid w:val="000E4FAE"/>
    <w:rsid w:val="000E5AB4"/>
    <w:rsid w:val="000E60C6"/>
    <w:rsid w:val="000E70E7"/>
    <w:rsid w:val="000E7CE6"/>
    <w:rsid w:val="000E7EE7"/>
    <w:rsid w:val="000F0B50"/>
    <w:rsid w:val="000F1BD0"/>
    <w:rsid w:val="000F1EAF"/>
    <w:rsid w:val="000F269B"/>
    <w:rsid w:val="000F2886"/>
    <w:rsid w:val="000F3318"/>
    <w:rsid w:val="000F51F4"/>
    <w:rsid w:val="000F5AB2"/>
    <w:rsid w:val="000F5B90"/>
    <w:rsid w:val="000F5D55"/>
    <w:rsid w:val="000F6062"/>
    <w:rsid w:val="000F6C6A"/>
    <w:rsid w:val="000F6F9B"/>
    <w:rsid w:val="000F74D4"/>
    <w:rsid w:val="000F7A8B"/>
    <w:rsid w:val="000F7B2B"/>
    <w:rsid w:val="000F7F46"/>
    <w:rsid w:val="0010084D"/>
    <w:rsid w:val="00100F0B"/>
    <w:rsid w:val="0010185B"/>
    <w:rsid w:val="00102550"/>
    <w:rsid w:val="0010278E"/>
    <w:rsid w:val="00102A0F"/>
    <w:rsid w:val="00103225"/>
    <w:rsid w:val="00103BD5"/>
    <w:rsid w:val="00103BF3"/>
    <w:rsid w:val="00103CC5"/>
    <w:rsid w:val="00103DCE"/>
    <w:rsid w:val="00104BC3"/>
    <w:rsid w:val="00104CF9"/>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E10"/>
    <w:rsid w:val="0011607E"/>
    <w:rsid w:val="001165C1"/>
    <w:rsid w:val="00116F56"/>
    <w:rsid w:val="00117000"/>
    <w:rsid w:val="001170E5"/>
    <w:rsid w:val="001212B7"/>
    <w:rsid w:val="0012163B"/>
    <w:rsid w:val="0012213E"/>
    <w:rsid w:val="00122726"/>
    <w:rsid w:val="00122A9B"/>
    <w:rsid w:val="00122F0D"/>
    <w:rsid w:val="00123843"/>
    <w:rsid w:val="0012387A"/>
    <w:rsid w:val="00124FF8"/>
    <w:rsid w:val="00125C9F"/>
    <w:rsid w:val="0012706C"/>
    <w:rsid w:val="00127AF7"/>
    <w:rsid w:val="00130C99"/>
    <w:rsid w:val="00130E6E"/>
    <w:rsid w:val="001312CD"/>
    <w:rsid w:val="001315F5"/>
    <w:rsid w:val="00131DDC"/>
    <w:rsid w:val="00132FB3"/>
    <w:rsid w:val="00133870"/>
    <w:rsid w:val="00133ACF"/>
    <w:rsid w:val="0013455C"/>
    <w:rsid w:val="001351D7"/>
    <w:rsid w:val="00135A42"/>
    <w:rsid w:val="00136A65"/>
    <w:rsid w:val="00136DF4"/>
    <w:rsid w:val="0013742F"/>
    <w:rsid w:val="0013745A"/>
    <w:rsid w:val="00137686"/>
    <w:rsid w:val="001376F4"/>
    <w:rsid w:val="00137776"/>
    <w:rsid w:val="0014014C"/>
    <w:rsid w:val="00140E7F"/>
    <w:rsid w:val="00141831"/>
    <w:rsid w:val="00142935"/>
    <w:rsid w:val="00142D2A"/>
    <w:rsid w:val="00143147"/>
    <w:rsid w:val="001434A1"/>
    <w:rsid w:val="001436F6"/>
    <w:rsid w:val="001437FE"/>
    <w:rsid w:val="00143F37"/>
    <w:rsid w:val="00143FB1"/>
    <w:rsid w:val="00144D18"/>
    <w:rsid w:val="001450D1"/>
    <w:rsid w:val="001454E8"/>
    <w:rsid w:val="00145DBE"/>
    <w:rsid w:val="00146193"/>
    <w:rsid w:val="0014721C"/>
    <w:rsid w:val="00147223"/>
    <w:rsid w:val="001473E0"/>
    <w:rsid w:val="001476CE"/>
    <w:rsid w:val="00147CE8"/>
    <w:rsid w:val="00152AE2"/>
    <w:rsid w:val="00153437"/>
    <w:rsid w:val="001538DD"/>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F1E"/>
    <w:rsid w:val="00163028"/>
    <w:rsid w:val="001636CB"/>
    <w:rsid w:val="00164787"/>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5072"/>
    <w:rsid w:val="001752B9"/>
    <w:rsid w:val="0017593D"/>
    <w:rsid w:val="00175A65"/>
    <w:rsid w:val="00175CFC"/>
    <w:rsid w:val="00175EA8"/>
    <w:rsid w:val="001761E1"/>
    <w:rsid w:val="001766AD"/>
    <w:rsid w:val="00177400"/>
    <w:rsid w:val="00177831"/>
    <w:rsid w:val="0017789F"/>
    <w:rsid w:val="00180234"/>
    <w:rsid w:val="00180AF7"/>
    <w:rsid w:val="00180FD1"/>
    <w:rsid w:val="001815A6"/>
    <w:rsid w:val="0018182A"/>
    <w:rsid w:val="00183202"/>
    <w:rsid w:val="00183897"/>
    <w:rsid w:val="00184440"/>
    <w:rsid w:val="001846A5"/>
    <w:rsid w:val="00185764"/>
    <w:rsid w:val="00185D83"/>
    <w:rsid w:val="00186288"/>
    <w:rsid w:val="001863D0"/>
    <w:rsid w:val="0018682C"/>
    <w:rsid w:val="00186B32"/>
    <w:rsid w:val="0018734B"/>
    <w:rsid w:val="001903D4"/>
    <w:rsid w:val="00191D33"/>
    <w:rsid w:val="0019333A"/>
    <w:rsid w:val="001933DA"/>
    <w:rsid w:val="00193460"/>
    <w:rsid w:val="001938D1"/>
    <w:rsid w:val="00193B1C"/>
    <w:rsid w:val="00193F80"/>
    <w:rsid w:val="00194F60"/>
    <w:rsid w:val="00195079"/>
    <w:rsid w:val="0019535A"/>
    <w:rsid w:val="001955BC"/>
    <w:rsid w:val="0019581A"/>
    <w:rsid w:val="00195A52"/>
    <w:rsid w:val="00196EFE"/>
    <w:rsid w:val="00196FF5"/>
    <w:rsid w:val="001A1365"/>
    <w:rsid w:val="001A13DF"/>
    <w:rsid w:val="001A148C"/>
    <w:rsid w:val="001A27DA"/>
    <w:rsid w:val="001A2C8D"/>
    <w:rsid w:val="001A2D54"/>
    <w:rsid w:val="001A3249"/>
    <w:rsid w:val="001A3E45"/>
    <w:rsid w:val="001A4645"/>
    <w:rsid w:val="001A4C02"/>
    <w:rsid w:val="001A52A5"/>
    <w:rsid w:val="001A5F44"/>
    <w:rsid w:val="001A6683"/>
    <w:rsid w:val="001A66B5"/>
    <w:rsid w:val="001A6745"/>
    <w:rsid w:val="001A6ABC"/>
    <w:rsid w:val="001A6B21"/>
    <w:rsid w:val="001A7799"/>
    <w:rsid w:val="001A77B6"/>
    <w:rsid w:val="001A7AAC"/>
    <w:rsid w:val="001B0C2F"/>
    <w:rsid w:val="001B0FE7"/>
    <w:rsid w:val="001B29FA"/>
    <w:rsid w:val="001B306A"/>
    <w:rsid w:val="001B3702"/>
    <w:rsid w:val="001B39B0"/>
    <w:rsid w:val="001B425E"/>
    <w:rsid w:val="001B4354"/>
    <w:rsid w:val="001B44E3"/>
    <w:rsid w:val="001B5612"/>
    <w:rsid w:val="001B5B8C"/>
    <w:rsid w:val="001B6038"/>
    <w:rsid w:val="001B6462"/>
    <w:rsid w:val="001B65AA"/>
    <w:rsid w:val="001B6786"/>
    <w:rsid w:val="001B7668"/>
    <w:rsid w:val="001B7EBC"/>
    <w:rsid w:val="001C0D75"/>
    <w:rsid w:val="001C1113"/>
    <w:rsid w:val="001C16D9"/>
    <w:rsid w:val="001C1865"/>
    <w:rsid w:val="001C1B77"/>
    <w:rsid w:val="001C1BD3"/>
    <w:rsid w:val="001C201D"/>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769C"/>
    <w:rsid w:val="001C7C19"/>
    <w:rsid w:val="001D0A90"/>
    <w:rsid w:val="001D1CF6"/>
    <w:rsid w:val="001D1D15"/>
    <w:rsid w:val="001D2220"/>
    <w:rsid w:val="001D261C"/>
    <w:rsid w:val="001D29B2"/>
    <w:rsid w:val="001D2AF7"/>
    <w:rsid w:val="001D2DF2"/>
    <w:rsid w:val="001D2EC6"/>
    <w:rsid w:val="001D303E"/>
    <w:rsid w:val="001D31FA"/>
    <w:rsid w:val="001D3811"/>
    <w:rsid w:val="001D3E04"/>
    <w:rsid w:val="001D4417"/>
    <w:rsid w:val="001D4A29"/>
    <w:rsid w:val="001D54A5"/>
    <w:rsid w:val="001D62B7"/>
    <w:rsid w:val="001D7016"/>
    <w:rsid w:val="001D7298"/>
    <w:rsid w:val="001D738D"/>
    <w:rsid w:val="001D78DA"/>
    <w:rsid w:val="001D7961"/>
    <w:rsid w:val="001E000B"/>
    <w:rsid w:val="001E030B"/>
    <w:rsid w:val="001E0A32"/>
    <w:rsid w:val="001E0CAF"/>
    <w:rsid w:val="001E156D"/>
    <w:rsid w:val="001E1AE1"/>
    <w:rsid w:val="001E2D74"/>
    <w:rsid w:val="001E3048"/>
    <w:rsid w:val="001E358D"/>
    <w:rsid w:val="001E3F8E"/>
    <w:rsid w:val="001E4C66"/>
    <w:rsid w:val="001E4D2D"/>
    <w:rsid w:val="001E4D60"/>
    <w:rsid w:val="001E5051"/>
    <w:rsid w:val="001E6493"/>
    <w:rsid w:val="001E6A96"/>
    <w:rsid w:val="001E6B16"/>
    <w:rsid w:val="001E706A"/>
    <w:rsid w:val="001E77E6"/>
    <w:rsid w:val="001E7DCC"/>
    <w:rsid w:val="001F0603"/>
    <w:rsid w:val="001F0A21"/>
    <w:rsid w:val="001F0B1F"/>
    <w:rsid w:val="001F0B5B"/>
    <w:rsid w:val="001F0C7D"/>
    <w:rsid w:val="001F1C0B"/>
    <w:rsid w:val="001F1F92"/>
    <w:rsid w:val="001F2084"/>
    <w:rsid w:val="001F2C23"/>
    <w:rsid w:val="001F4B50"/>
    <w:rsid w:val="001F4D23"/>
    <w:rsid w:val="001F55B7"/>
    <w:rsid w:val="001F5778"/>
    <w:rsid w:val="001F59F2"/>
    <w:rsid w:val="001F6386"/>
    <w:rsid w:val="001F7736"/>
    <w:rsid w:val="001F787A"/>
    <w:rsid w:val="001F7AFE"/>
    <w:rsid w:val="001F7FC2"/>
    <w:rsid w:val="00200982"/>
    <w:rsid w:val="0020207E"/>
    <w:rsid w:val="00202793"/>
    <w:rsid w:val="00202A80"/>
    <w:rsid w:val="00204103"/>
    <w:rsid w:val="002041E5"/>
    <w:rsid w:val="0020533D"/>
    <w:rsid w:val="00205596"/>
    <w:rsid w:val="00205963"/>
    <w:rsid w:val="0020656A"/>
    <w:rsid w:val="002076D4"/>
    <w:rsid w:val="002078AD"/>
    <w:rsid w:val="00207DE0"/>
    <w:rsid w:val="002103AD"/>
    <w:rsid w:val="002106DC"/>
    <w:rsid w:val="00210A09"/>
    <w:rsid w:val="00210F65"/>
    <w:rsid w:val="00211479"/>
    <w:rsid w:val="0021248F"/>
    <w:rsid w:val="00212528"/>
    <w:rsid w:val="0021269A"/>
    <w:rsid w:val="00212876"/>
    <w:rsid w:val="0021293C"/>
    <w:rsid w:val="002131FF"/>
    <w:rsid w:val="00213A0F"/>
    <w:rsid w:val="00214299"/>
    <w:rsid w:val="002148D7"/>
    <w:rsid w:val="002148EB"/>
    <w:rsid w:val="002149F7"/>
    <w:rsid w:val="00214C01"/>
    <w:rsid w:val="002156C5"/>
    <w:rsid w:val="0021586F"/>
    <w:rsid w:val="00216DBA"/>
    <w:rsid w:val="002170C6"/>
    <w:rsid w:val="002170FE"/>
    <w:rsid w:val="002179AE"/>
    <w:rsid w:val="00217C24"/>
    <w:rsid w:val="0022075E"/>
    <w:rsid w:val="00220EE5"/>
    <w:rsid w:val="00221A62"/>
    <w:rsid w:val="00221AD1"/>
    <w:rsid w:val="00222817"/>
    <w:rsid w:val="00222BFD"/>
    <w:rsid w:val="00225BD2"/>
    <w:rsid w:val="00225C6F"/>
    <w:rsid w:val="00225F1E"/>
    <w:rsid w:val="002266E5"/>
    <w:rsid w:val="00226EB3"/>
    <w:rsid w:val="002271E3"/>
    <w:rsid w:val="00230077"/>
    <w:rsid w:val="0023062C"/>
    <w:rsid w:val="00231647"/>
    <w:rsid w:val="00231708"/>
    <w:rsid w:val="00231842"/>
    <w:rsid w:val="002320A8"/>
    <w:rsid w:val="002321F9"/>
    <w:rsid w:val="0023232A"/>
    <w:rsid w:val="002327A3"/>
    <w:rsid w:val="00234808"/>
    <w:rsid w:val="00234A76"/>
    <w:rsid w:val="00235C13"/>
    <w:rsid w:val="00235C5B"/>
    <w:rsid w:val="00235CA0"/>
    <w:rsid w:val="002366B9"/>
    <w:rsid w:val="002366D2"/>
    <w:rsid w:val="00236DC6"/>
    <w:rsid w:val="00236DFF"/>
    <w:rsid w:val="00236F72"/>
    <w:rsid w:val="00237198"/>
    <w:rsid w:val="002372F5"/>
    <w:rsid w:val="002379E4"/>
    <w:rsid w:val="00237BD7"/>
    <w:rsid w:val="002406B4"/>
    <w:rsid w:val="00240E74"/>
    <w:rsid w:val="00241005"/>
    <w:rsid w:val="00242064"/>
    <w:rsid w:val="002421A2"/>
    <w:rsid w:val="00242309"/>
    <w:rsid w:val="00242495"/>
    <w:rsid w:val="002435FE"/>
    <w:rsid w:val="0024382C"/>
    <w:rsid w:val="00243D3B"/>
    <w:rsid w:val="00244980"/>
    <w:rsid w:val="00244B5B"/>
    <w:rsid w:val="002452B5"/>
    <w:rsid w:val="002460A6"/>
    <w:rsid w:val="00246CE6"/>
    <w:rsid w:val="00246F65"/>
    <w:rsid w:val="0024752B"/>
    <w:rsid w:val="002501F5"/>
    <w:rsid w:val="00250358"/>
    <w:rsid w:val="002511F9"/>
    <w:rsid w:val="00251D2F"/>
    <w:rsid w:val="00251F90"/>
    <w:rsid w:val="00252349"/>
    <w:rsid w:val="0025256A"/>
    <w:rsid w:val="002527C0"/>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2BB"/>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2882"/>
    <w:rsid w:val="0027297E"/>
    <w:rsid w:val="00272A6D"/>
    <w:rsid w:val="00272DBE"/>
    <w:rsid w:val="0027311E"/>
    <w:rsid w:val="00273EC4"/>
    <w:rsid w:val="00274CC7"/>
    <w:rsid w:val="00274FEE"/>
    <w:rsid w:val="00275118"/>
    <w:rsid w:val="0027538E"/>
    <w:rsid w:val="00275DF5"/>
    <w:rsid w:val="00276200"/>
    <w:rsid w:val="002777C4"/>
    <w:rsid w:val="00277FB2"/>
    <w:rsid w:val="002807F9"/>
    <w:rsid w:val="00280B04"/>
    <w:rsid w:val="0028162B"/>
    <w:rsid w:val="00281A3F"/>
    <w:rsid w:val="00282125"/>
    <w:rsid w:val="00282586"/>
    <w:rsid w:val="0028296D"/>
    <w:rsid w:val="00283E16"/>
    <w:rsid w:val="002846B7"/>
    <w:rsid w:val="002850BC"/>
    <w:rsid w:val="0028556D"/>
    <w:rsid w:val="00286373"/>
    <w:rsid w:val="0028639B"/>
    <w:rsid w:val="00287188"/>
    <w:rsid w:val="00287283"/>
    <w:rsid w:val="00290584"/>
    <w:rsid w:val="00290B4E"/>
    <w:rsid w:val="002915BF"/>
    <w:rsid w:val="00292A9D"/>
    <w:rsid w:val="00292BE5"/>
    <w:rsid w:val="00293384"/>
    <w:rsid w:val="00293740"/>
    <w:rsid w:val="002938A1"/>
    <w:rsid w:val="00293AEC"/>
    <w:rsid w:val="00294399"/>
    <w:rsid w:val="00294F15"/>
    <w:rsid w:val="00295777"/>
    <w:rsid w:val="002957AC"/>
    <w:rsid w:val="002961D0"/>
    <w:rsid w:val="00296B24"/>
    <w:rsid w:val="00296BC8"/>
    <w:rsid w:val="00297230"/>
    <w:rsid w:val="002A0757"/>
    <w:rsid w:val="002A0E79"/>
    <w:rsid w:val="002A1C75"/>
    <w:rsid w:val="002A1E34"/>
    <w:rsid w:val="002A27FD"/>
    <w:rsid w:val="002A2E12"/>
    <w:rsid w:val="002A3633"/>
    <w:rsid w:val="002A369F"/>
    <w:rsid w:val="002A3E60"/>
    <w:rsid w:val="002A40F1"/>
    <w:rsid w:val="002A476D"/>
    <w:rsid w:val="002A4BAC"/>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9CA"/>
    <w:rsid w:val="002B3C89"/>
    <w:rsid w:val="002B6D35"/>
    <w:rsid w:val="002B7089"/>
    <w:rsid w:val="002B7F22"/>
    <w:rsid w:val="002C0021"/>
    <w:rsid w:val="002C14CE"/>
    <w:rsid w:val="002C2746"/>
    <w:rsid w:val="002C295E"/>
    <w:rsid w:val="002C30B3"/>
    <w:rsid w:val="002C39C1"/>
    <w:rsid w:val="002C3D92"/>
    <w:rsid w:val="002C3FFF"/>
    <w:rsid w:val="002C41B8"/>
    <w:rsid w:val="002C41D7"/>
    <w:rsid w:val="002C457D"/>
    <w:rsid w:val="002C4972"/>
    <w:rsid w:val="002C4EF0"/>
    <w:rsid w:val="002C58A7"/>
    <w:rsid w:val="002C64F4"/>
    <w:rsid w:val="002C65C9"/>
    <w:rsid w:val="002C6BAB"/>
    <w:rsid w:val="002C6D00"/>
    <w:rsid w:val="002C7BD7"/>
    <w:rsid w:val="002C7C15"/>
    <w:rsid w:val="002D07B8"/>
    <w:rsid w:val="002D19FF"/>
    <w:rsid w:val="002D1C13"/>
    <w:rsid w:val="002D1F18"/>
    <w:rsid w:val="002D20AC"/>
    <w:rsid w:val="002D2982"/>
    <w:rsid w:val="002D3E1F"/>
    <w:rsid w:val="002D49B4"/>
    <w:rsid w:val="002D5FF2"/>
    <w:rsid w:val="002D639F"/>
    <w:rsid w:val="002D68E6"/>
    <w:rsid w:val="002D6A19"/>
    <w:rsid w:val="002D76BA"/>
    <w:rsid w:val="002E049B"/>
    <w:rsid w:val="002E05D0"/>
    <w:rsid w:val="002E0661"/>
    <w:rsid w:val="002E2A75"/>
    <w:rsid w:val="002E2C5E"/>
    <w:rsid w:val="002E35DE"/>
    <w:rsid w:val="002E5061"/>
    <w:rsid w:val="002E5386"/>
    <w:rsid w:val="002E6FB2"/>
    <w:rsid w:val="002E76AE"/>
    <w:rsid w:val="002E76F7"/>
    <w:rsid w:val="002E7A02"/>
    <w:rsid w:val="002E7D02"/>
    <w:rsid w:val="002F08A3"/>
    <w:rsid w:val="002F0C2C"/>
    <w:rsid w:val="002F0F08"/>
    <w:rsid w:val="002F10F4"/>
    <w:rsid w:val="002F1432"/>
    <w:rsid w:val="002F200D"/>
    <w:rsid w:val="002F38BB"/>
    <w:rsid w:val="002F4105"/>
    <w:rsid w:val="002F4870"/>
    <w:rsid w:val="002F48C4"/>
    <w:rsid w:val="002F531B"/>
    <w:rsid w:val="002F5433"/>
    <w:rsid w:val="002F5437"/>
    <w:rsid w:val="002F6867"/>
    <w:rsid w:val="002F78EB"/>
    <w:rsid w:val="002F7F14"/>
    <w:rsid w:val="00300839"/>
    <w:rsid w:val="00300B25"/>
    <w:rsid w:val="0030171F"/>
    <w:rsid w:val="003030CD"/>
    <w:rsid w:val="00303173"/>
    <w:rsid w:val="0030414E"/>
    <w:rsid w:val="00304FA3"/>
    <w:rsid w:val="003052A3"/>
    <w:rsid w:val="003056F1"/>
    <w:rsid w:val="003057C7"/>
    <w:rsid w:val="003060D4"/>
    <w:rsid w:val="003063FB"/>
    <w:rsid w:val="003064FE"/>
    <w:rsid w:val="00306F74"/>
    <w:rsid w:val="003078B4"/>
    <w:rsid w:val="00310F0C"/>
    <w:rsid w:val="0031243E"/>
    <w:rsid w:val="003130E2"/>
    <w:rsid w:val="00313531"/>
    <w:rsid w:val="003135DA"/>
    <w:rsid w:val="00313A6A"/>
    <w:rsid w:val="00314477"/>
    <w:rsid w:val="00314A09"/>
    <w:rsid w:val="00314A5E"/>
    <w:rsid w:val="00315145"/>
    <w:rsid w:val="00316813"/>
    <w:rsid w:val="00316D98"/>
    <w:rsid w:val="0031710F"/>
    <w:rsid w:val="00317D9A"/>
    <w:rsid w:val="003206D7"/>
    <w:rsid w:val="003206E9"/>
    <w:rsid w:val="003208B3"/>
    <w:rsid w:val="003232DF"/>
    <w:rsid w:val="003235F7"/>
    <w:rsid w:val="00323C35"/>
    <w:rsid w:val="00323C3C"/>
    <w:rsid w:val="00323DEB"/>
    <w:rsid w:val="003250D0"/>
    <w:rsid w:val="0032551F"/>
    <w:rsid w:val="00325E2A"/>
    <w:rsid w:val="00326BDD"/>
    <w:rsid w:val="00327AA5"/>
    <w:rsid w:val="00327D45"/>
    <w:rsid w:val="00332EDD"/>
    <w:rsid w:val="003339E1"/>
    <w:rsid w:val="00333C8E"/>
    <w:rsid w:val="00334BAF"/>
    <w:rsid w:val="00334CC8"/>
    <w:rsid w:val="003350D4"/>
    <w:rsid w:val="003352CD"/>
    <w:rsid w:val="00335970"/>
    <w:rsid w:val="00336307"/>
    <w:rsid w:val="00336AA7"/>
    <w:rsid w:val="00336F90"/>
    <w:rsid w:val="003375D5"/>
    <w:rsid w:val="0034043C"/>
    <w:rsid w:val="003409D3"/>
    <w:rsid w:val="0034112B"/>
    <w:rsid w:val="00341404"/>
    <w:rsid w:val="0034167F"/>
    <w:rsid w:val="00341CED"/>
    <w:rsid w:val="00342CF5"/>
    <w:rsid w:val="00342F4D"/>
    <w:rsid w:val="00343B10"/>
    <w:rsid w:val="0034431E"/>
    <w:rsid w:val="00344692"/>
    <w:rsid w:val="003448C2"/>
    <w:rsid w:val="0034498F"/>
    <w:rsid w:val="00344ADE"/>
    <w:rsid w:val="00344AED"/>
    <w:rsid w:val="00344E6F"/>
    <w:rsid w:val="00344EF5"/>
    <w:rsid w:val="00345AB0"/>
    <w:rsid w:val="00345D17"/>
    <w:rsid w:val="00345D8E"/>
    <w:rsid w:val="00346049"/>
    <w:rsid w:val="0034662D"/>
    <w:rsid w:val="00346C01"/>
    <w:rsid w:val="00346D74"/>
    <w:rsid w:val="00346E22"/>
    <w:rsid w:val="00347D75"/>
    <w:rsid w:val="003501B8"/>
    <w:rsid w:val="003505E0"/>
    <w:rsid w:val="003506DB"/>
    <w:rsid w:val="003509AA"/>
    <w:rsid w:val="00350C8F"/>
    <w:rsid w:val="003518B2"/>
    <w:rsid w:val="00351978"/>
    <w:rsid w:val="00351F9C"/>
    <w:rsid w:val="0035233C"/>
    <w:rsid w:val="003527CA"/>
    <w:rsid w:val="00352D33"/>
    <w:rsid w:val="00353403"/>
    <w:rsid w:val="00353673"/>
    <w:rsid w:val="00354020"/>
    <w:rsid w:val="00354337"/>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EC3"/>
    <w:rsid w:val="00362F0D"/>
    <w:rsid w:val="00363889"/>
    <w:rsid w:val="00363C1D"/>
    <w:rsid w:val="00363FAE"/>
    <w:rsid w:val="00364A60"/>
    <w:rsid w:val="00365BB9"/>
    <w:rsid w:val="00366C2F"/>
    <w:rsid w:val="00366DFE"/>
    <w:rsid w:val="00366FAB"/>
    <w:rsid w:val="00367718"/>
    <w:rsid w:val="00367890"/>
    <w:rsid w:val="00367CA9"/>
    <w:rsid w:val="00371BBB"/>
    <w:rsid w:val="003721EE"/>
    <w:rsid w:val="00372EB5"/>
    <w:rsid w:val="00373549"/>
    <w:rsid w:val="003735FA"/>
    <w:rsid w:val="003743E1"/>
    <w:rsid w:val="0037455F"/>
    <w:rsid w:val="00374BEE"/>
    <w:rsid w:val="00375221"/>
    <w:rsid w:val="00375A4A"/>
    <w:rsid w:val="00375AA4"/>
    <w:rsid w:val="00375F5C"/>
    <w:rsid w:val="00376408"/>
    <w:rsid w:val="00376C8C"/>
    <w:rsid w:val="00377159"/>
    <w:rsid w:val="00377486"/>
    <w:rsid w:val="003778DF"/>
    <w:rsid w:val="00377FDA"/>
    <w:rsid w:val="003806D3"/>
    <w:rsid w:val="00380923"/>
    <w:rsid w:val="00380AF3"/>
    <w:rsid w:val="00381086"/>
    <w:rsid w:val="00381CCD"/>
    <w:rsid w:val="00382BC5"/>
    <w:rsid w:val="00383823"/>
    <w:rsid w:val="00383D27"/>
    <w:rsid w:val="00385384"/>
    <w:rsid w:val="00386004"/>
    <w:rsid w:val="003863B7"/>
    <w:rsid w:val="0038661F"/>
    <w:rsid w:val="003875DE"/>
    <w:rsid w:val="0039033F"/>
    <w:rsid w:val="00390405"/>
    <w:rsid w:val="00390AC8"/>
    <w:rsid w:val="00391223"/>
    <w:rsid w:val="003912BF"/>
    <w:rsid w:val="00391882"/>
    <w:rsid w:val="00391A1D"/>
    <w:rsid w:val="00392A22"/>
    <w:rsid w:val="00392DF6"/>
    <w:rsid w:val="00392F1D"/>
    <w:rsid w:val="003948C1"/>
    <w:rsid w:val="00395367"/>
    <w:rsid w:val="00395F77"/>
    <w:rsid w:val="00397022"/>
    <w:rsid w:val="003973ED"/>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30B0"/>
    <w:rsid w:val="003A334B"/>
    <w:rsid w:val="003A3574"/>
    <w:rsid w:val="003A3C85"/>
    <w:rsid w:val="003A4B32"/>
    <w:rsid w:val="003A4CF5"/>
    <w:rsid w:val="003A4E25"/>
    <w:rsid w:val="003A5422"/>
    <w:rsid w:val="003A5B89"/>
    <w:rsid w:val="003A5F68"/>
    <w:rsid w:val="003A68AF"/>
    <w:rsid w:val="003A6BBB"/>
    <w:rsid w:val="003B0AB7"/>
    <w:rsid w:val="003B0C6E"/>
    <w:rsid w:val="003B0D0A"/>
    <w:rsid w:val="003B1311"/>
    <w:rsid w:val="003B15CA"/>
    <w:rsid w:val="003B16A6"/>
    <w:rsid w:val="003B2269"/>
    <w:rsid w:val="003B3013"/>
    <w:rsid w:val="003B417A"/>
    <w:rsid w:val="003B4234"/>
    <w:rsid w:val="003B5C9A"/>
    <w:rsid w:val="003B6E96"/>
    <w:rsid w:val="003C127D"/>
    <w:rsid w:val="003C127F"/>
    <w:rsid w:val="003C1643"/>
    <w:rsid w:val="003C19C5"/>
    <w:rsid w:val="003C19E3"/>
    <w:rsid w:val="003C1C77"/>
    <w:rsid w:val="003C23B2"/>
    <w:rsid w:val="003C4282"/>
    <w:rsid w:val="003C42C5"/>
    <w:rsid w:val="003C4485"/>
    <w:rsid w:val="003C4BA5"/>
    <w:rsid w:val="003C4C42"/>
    <w:rsid w:val="003C5A2D"/>
    <w:rsid w:val="003C5D04"/>
    <w:rsid w:val="003C5F41"/>
    <w:rsid w:val="003C6753"/>
    <w:rsid w:val="003C6B3E"/>
    <w:rsid w:val="003C6C05"/>
    <w:rsid w:val="003C6C5F"/>
    <w:rsid w:val="003C6C6F"/>
    <w:rsid w:val="003C6D61"/>
    <w:rsid w:val="003C6E82"/>
    <w:rsid w:val="003C7EAD"/>
    <w:rsid w:val="003D09B0"/>
    <w:rsid w:val="003D0B61"/>
    <w:rsid w:val="003D0CF1"/>
    <w:rsid w:val="003D1908"/>
    <w:rsid w:val="003D1A30"/>
    <w:rsid w:val="003D1A7E"/>
    <w:rsid w:val="003D1B89"/>
    <w:rsid w:val="003D2828"/>
    <w:rsid w:val="003D2CB3"/>
    <w:rsid w:val="003D32C0"/>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282E"/>
    <w:rsid w:val="003E41C9"/>
    <w:rsid w:val="003E4303"/>
    <w:rsid w:val="003E458B"/>
    <w:rsid w:val="003E4FA3"/>
    <w:rsid w:val="003E5442"/>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3FB8"/>
    <w:rsid w:val="003F409E"/>
    <w:rsid w:val="003F45DC"/>
    <w:rsid w:val="003F4D27"/>
    <w:rsid w:val="003F4E90"/>
    <w:rsid w:val="003F4EDD"/>
    <w:rsid w:val="003F533F"/>
    <w:rsid w:val="003F5446"/>
    <w:rsid w:val="003F5B2E"/>
    <w:rsid w:val="003F5DE5"/>
    <w:rsid w:val="003F7B57"/>
    <w:rsid w:val="003F7C33"/>
    <w:rsid w:val="003F7CE2"/>
    <w:rsid w:val="004009B1"/>
    <w:rsid w:val="00400B67"/>
    <w:rsid w:val="00400D19"/>
    <w:rsid w:val="004010C7"/>
    <w:rsid w:val="00401D7A"/>
    <w:rsid w:val="00402F9C"/>
    <w:rsid w:val="004032DC"/>
    <w:rsid w:val="00403774"/>
    <w:rsid w:val="0040390E"/>
    <w:rsid w:val="004039DD"/>
    <w:rsid w:val="00403F92"/>
    <w:rsid w:val="00404499"/>
    <w:rsid w:val="00405FA4"/>
    <w:rsid w:val="00406178"/>
    <w:rsid w:val="0040631E"/>
    <w:rsid w:val="00406E93"/>
    <w:rsid w:val="00407352"/>
    <w:rsid w:val="0040745E"/>
    <w:rsid w:val="00407731"/>
    <w:rsid w:val="00407B5E"/>
    <w:rsid w:val="0041129C"/>
    <w:rsid w:val="0041139F"/>
    <w:rsid w:val="004114F4"/>
    <w:rsid w:val="004120EF"/>
    <w:rsid w:val="004125C0"/>
    <w:rsid w:val="00413814"/>
    <w:rsid w:val="0041384B"/>
    <w:rsid w:val="00413AE1"/>
    <w:rsid w:val="00413E56"/>
    <w:rsid w:val="004142DE"/>
    <w:rsid w:val="00414426"/>
    <w:rsid w:val="004151CE"/>
    <w:rsid w:val="004153E0"/>
    <w:rsid w:val="00415850"/>
    <w:rsid w:val="00415C03"/>
    <w:rsid w:val="00415C54"/>
    <w:rsid w:val="00415CB9"/>
    <w:rsid w:val="00416578"/>
    <w:rsid w:val="00416850"/>
    <w:rsid w:val="004168FB"/>
    <w:rsid w:val="0041690C"/>
    <w:rsid w:val="004175AC"/>
    <w:rsid w:val="0041780D"/>
    <w:rsid w:val="00420450"/>
    <w:rsid w:val="00420679"/>
    <w:rsid w:val="00422240"/>
    <w:rsid w:val="004225E0"/>
    <w:rsid w:val="004232AB"/>
    <w:rsid w:val="0042403E"/>
    <w:rsid w:val="0042456D"/>
    <w:rsid w:val="00424DAF"/>
    <w:rsid w:val="004253C4"/>
    <w:rsid w:val="00425C0E"/>
    <w:rsid w:val="00426D62"/>
    <w:rsid w:val="0042762E"/>
    <w:rsid w:val="004300DB"/>
    <w:rsid w:val="0043018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1834"/>
    <w:rsid w:val="004419DF"/>
    <w:rsid w:val="0044242B"/>
    <w:rsid w:val="00443596"/>
    <w:rsid w:val="00443CA3"/>
    <w:rsid w:val="00443D09"/>
    <w:rsid w:val="0044422A"/>
    <w:rsid w:val="004442CA"/>
    <w:rsid w:val="004444C3"/>
    <w:rsid w:val="004449A9"/>
    <w:rsid w:val="00444EC6"/>
    <w:rsid w:val="00445418"/>
    <w:rsid w:val="0044611F"/>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57908"/>
    <w:rsid w:val="0046080A"/>
    <w:rsid w:val="00460F07"/>
    <w:rsid w:val="0046192B"/>
    <w:rsid w:val="00461DFF"/>
    <w:rsid w:val="00462100"/>
    <w:rsid w:val="00462234"/>
    <w:rsid w:val="0046234C"/>
    <w:rsid w:val="0046303B"/>
    <w:rsid w:val="004643AF"/>
    <w:rsid w:val="0046461E"/>
    <w:rsid w:val="00464A21"/>
    <w:rsid w:val="00464BD6"/>
    <w:rsid w:val="00465983"/>
    <w:rsid w:val="00465C46"/>
    <w:rsid w:val="00466353"/>
    <w:rsid w:val="00466FF6"/>
    <w:rsid w:val="00467551"/>
    <w:rsid w:val="00467710"/>
    <w:rsid w:val="004703FF"/>
    <w:rsid w:val="00470749"/>
    <w:rsid w:val="00471292"/>
    <w:rsid w:val="00471C33"/>
    <w:rsid w:val="00471D8F"/>
    <w:rsid w:val="00471EA6"/>
    <w:rsid w:val="00471EE3"/>
    <w:rsid w:val="004728DD"/>
    <w:rsid w:val="00472A18"/>
    <w:rsid w:val="00472C92"/>
    <w:rsid w:val="00472E35"/>
    <w:rsid w:val="004731E0"/>
    <w:rsid w:val="004733D7"/>
    <w:rsid w:val="00474211"/>
    <w:rsid w:val="004749F4"/>
    <w:rsid w:val="00474E29"/>
    <w:rsid w:val="00475182"/>
    <w:rsid w:val="004752DC"/>
    <w:rsid w:val="00476278"/>
    <w:rsid w:val="004765D2"/>
    <w:rsid w:val="004768A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19B"/>
    <w:rsid w:val="00483249"/>
    <w:rsid w:val="0048379E"/>
    <w:rsid w:val="00483EB6"/>
    <w:rsid w:val="00485F32"/>
    <w:rsid w:val="0048642E"/>
    <w:rsid w:val="0048736F"/>
    <w:rsid w:val="00487451"/>
    <w:rsid w:val="0048777E"/>
    <w:rsid w:val="00487C22"/>
    <w:rsid w:val="00490077"/>
    <w:rsid w:val="004900F4"/>
    <w:rsid w:val="00490188"/>
    <w:rsid w:val="00490FAE"/>
    <w:rsid w:val="00491071"/>
    <w:rsid w:val="004920B3"/>
    <w:rsid w:val="004923CD"/>
    <w:rsid w:val="004932F1"/>
    <w:rsid w:val="0049331D"/>
    <w:rsid w:val="00493534"/>
    <w:rsid w:val="0049358B"/>
    <w:rsid w:val="00494057"/>
    <w:rsid w:val="00494589"/>
    <w:rsid w:val="00494903"/>
    <w:rsid w:val="0049507F"/>
    <w:rsid w:val="0049653A"/>
    <w:rsid w:val="00497842"/>
    <w:rsid w:val="00497EEE"/>
    <w:rsid w:val="004A03A5"/>
    <w:rsid w:val="004A04AE"/>
    <w:rsid w:val="004A04F0"/>
    <w:rsid w:val="004A0D6E"/>
    <w:rsid w:val="004A1777"/>
    <w:rsid w:val="004A1A95"/>
    <w:rsid w:val="004A2603"/>
    <w:rsid w:val="004A340F"/>
    <w:rsid w:val="004A4129"/>
    <w:rsid w:val="004A47AE"/>
    <w:rsid w:val="004A4C2A"/>
    <w:rsid w:val="004A4E1C"/>
    <w:rsid w:val="004A52B6"/>
    <w:rsid w:val="004A6120"/>
    <w:rsid w:val="004A6568"/>
    <w:rsid w:val="004A65A4"/>
    <w:rsid w:val="004A67C4"/>
    <w:rsid w:val="004A6F22"/>
    <w:rsid w:val="004A7369"/>
    <w:rsid w:val="004A7574"/>
    <w:rsid w:val="004A7601"/>
    <w:rsid w:val="004A77C8"/>
    <w:rsid w:val="004A7CD7"/>
    <w:rsid w:val="004B08F6"/>
    <w:rsid w:val="004B0C10"/>
    <w:rsid w:val="004B0C3C"/>
    <w:rsid w:val="004B16DA"/>
    <w:rsid w:val="004B2924"/>
    <w:rsid w:val="004B2B10"/>
    <w:rsid w:val="004B3068"/>
    <w:rsid w:val="004B3396"/>
    <w:rsid w:val="004B4DFB"/>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6643"/>
    <w:rsid w:val="004C6E79"/>
    <w:rsid w:val="004C756C"/>
    <w:rsid w:val="004C7EB1"/>
    <w:rsid w:val="004C7F77"/>
    <w:rsid w:val="004D0883"/>
    <w:rsid w:val="004D0B78"/>
    <w:rsid w:val="004D157B"/>
    <w:rsid w:val="004D19DD"/>
    <w:rsid w:val="004D1C5C"/>
    <w:rsid w:val="004D2317"/>
    <w:rsid w:val="004D23B5"/>
    <w:rsid w:val="004D2F12"/>
    <w:rsid w:val="004D316C"/>
    <w:rsid w:val="004D36FB"/>
    <w:rsid w:val="004D4E68"/>
    <w:rsid w:val="004D5846"/>
    <w:rsid w:val="004D5AEC"/>
    <w:rsid w:val="004D5B60"/>
    <w:rsid w:val="004D657A"/>
    <w:rsid w:val="004D6B69"/>
    <w:rsid w:val="004D7D3C"/>
    <w:rsid w:val="004E00C1"/>
    <w:rsid w:val="004E1929"/>
    <w:rsid w:val="004E1C9B"/>
    <w:rsid w:val="004E2013"/>
    <w:rsid w:val="004E30F1"/>
    <w:rsid w:val="004E34B9"/>
    <w:rsid w:val="004E394E"/>
    <w:rsid w:val="004E415F"/>
    <w:rsid w:val="004E47D9"/>
    <w:rsid w:val="004E4A11"/>
    <w:rsid w:val="004E4C96"/>
    <w:rsid w:val="004E4FCE"/>
    <w:rsid w:val="004E55FF"/>
    <w:rsid w:val="004E5A32"/>
    <w:rsid w:val="004E5BAC"/>
    <w:rsid w:val="004E5CF0"/>
    <w:rsid w:val="004E6150"/>
    <w:rsid w:val="004E6180"/>
    <w:rsid w:val="004E6AC3"/>
    <w:rsid w:val="004E706B"/>
    <w:rsid w:val="004E7D68"/>
    <w:rsid w:val="004F2B46"/>
    <w:rsid w:val="004F2F53"/>
    <w:rsid w:val="004F31D8"/>
    <w:rsid w:val="004F372E"/>
    <w:rsid w:val="004F37F9"/>
    <w:rsid w:val="004F4D93"/>
    <w:rsid w:val="004F5031"/>
    <w:rsid w:val="004F558E"/>
    <w:rsid w:val="004F5B81"/>
    <w:rsid w:val="004F5D4E"/>
    <w:rsid w:val="004F6087"/>
    <w:rsid w:val="004F6403"/>
    <w:rsid w:val="004F66A3"/>
    <w:rsid w:val="004F73E2"/>
    <w:rsid w:val="004F77B2"/>
    <w:rsid w:val="00500742"/>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14A"/>
    <w:rsid w:val="00507780"/>
    <w:rsid w:val="00510E2F"/>
    <w:rsid w:val="0051133D"/>
    <w:rsid w:val="0051162F"/>
    <w:rsid w:val="005118D4"/>
    <w:rsid w:val="005122BB"/>
    <w:rsid w:val="005124E1"/>
    <w:rsid w:val="00512C55"/>
    <w:rsid w:val="00512E4A"/>
    <w:rsid w:val="00513169"/>
    <w:rsid w:val="00513383"/>
    <w:rsid w:val="0051387A"/>
    <w:rsid w:val="00513940"/>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61"/>
    <w:rsid w:val="00525625"/>
    <w:rsid w:val="00525B37"/>
    <w:rsid w:val="00526B64"/>
    <w:rsid w:val="00527692"/>
    <w:rsid w:val="0053138B"/>
    <w:rsid w:val="00531E50"/>
    <w:rsid w:val="00533261"/>
    <w:rsid w:val="005334AC"/>
    <w:rsid w:val="00533A49"/>
    <w:rsid w:val="0053476D"/>
    <w:rsid w:val="00534AC8"/>
    <w:rsid w:val="00534E29"/>
    <w:rsid w:val="0053589F"/>
    <w:rsid w:val="00537801"/>
    <w:rsid w:val="00537873"/>
    <w:rsid w:val="005405EC"/>
    <w:rsid w:val="00540EAC"/>
    <w:rsid w:val="00541235"/>
    <w:rsid w:val="0054141F"/>
    <w:rsid w:val="005419CC"/>
    <w:rsid w:val="005420C1"/>
    <w:rsid w:val="005429C4"/>
    <w:rsid w:val="00542C6E"/>
    <w:rsid w:val="005430A4"/>
    <w:rsid w:val="0054330B"/>
    <w:rsid w:val="005438C4"/>
    <w:rsid w:val="00543984"/>
    <w:rsid w:val="00543B75"/>
    <w:rsid w:val="00543F5B"/>
    <w:rsid w:val="00544222"/>
    <w:rsid w:val="00544972"/>
    <w:rsid w:val="00544A25"/>
    <w:rsid w:val="00545466"/>
    <w:rsid w:val="00546096"/>
    <w:rsid w:val="00546196"/>
    <w:rsid w:val="0054619F"/>
    <w:rsid w:val="005464EC"/>
    <w:rsid w:val="0054683B"/>
    <w:rsid w:val="00546888"/>
    <w:rsid w:val="00546990"/>
    <w:rsid w:val="005470B1"/>
    <w:rsid w:val="00547B29"/>
    <w:rsid w:val="00547F76"/>
    <w:rsid w:val="00550A32"/>
    <w:rsid w:val="00550AA9"/>
    <w:rsid w:val="005515AD"/>
    <w:rsid w:val="0055161D"/>
    <w:rsid w:val="00551DC5"/>
    <w:rsid w:val="00551F37"/>
    <w:rsid w:val="00552161"/>
    <w:rsid w:val="00552D4B"/>
    <w:rsid w:val="0055317A"/>
    <w:rsid w:val="0055352C"/>
    <w:rsid w:val="00554050"/>
    <w:rsid w:val="005544BD"/>
    <w:rsid w:val="00554D17"/>
    <w:rsid w:val="00554D53"/>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991"/>
    <w:rsid w:val="00565003"/>
    <w:rsid w:val="00567185"/>
    <w:rsid w:val="00567832"/>
    <w:rsid w:val="0056799E"/>
    <w:rsid w:val="00570097"/>
    <w:rsid w:val="005715E3"/>
    <w:rsid w:val="00572054"/>
    <w:rsid w:val="005733B2"/>
    <w:rsid w:val="005735B4"/>
    <w:rsid w:val="00574772"/>
    <w:rsid w:val="00574B7E"/>
    <w:rsid w:val="00574DEC"/>
    <w:rsid w:val="0057535C"/>
    <w:rsid w:val="00575A59"/>
    <w:rsid w:val="0057655B"/>
    <w:rsid w:val="00576C13"/>
    <w:rsid w:val="005775E4"/>
    <w:rsid w:val="005776C0"/>
    <w:rsid w:val="005779DA"/>
    <w:rsid w:val="00577A05"/>
    <w:rsid w:val="005801D8"/>
    <w:rsid w:val="005808A6"/>
    <w:rsid w:val="00580D4A"/>
    <w:rsid w:val="005810AF"/>
    <w:rsid w:val="00581246"/>
    <w:rsid w:val="005819C8"/>
    <w:rsid w:val="005820F5"/>
    <w:rsid w:val="0058264B"/>
    <w:rsid w:val="005827A6"/>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56C"/>
    <w:rsid w:val="005A1D2B"/>
    <w:rsid w:val="005A24BB"/>
    <w:rsid w:val="005A2E94"/>
    <w:rsid w:val="005A3197"/>
    <w:rsid w:val="005A335A"/>
    <w:rsid w:val="005A398F"/>
    <w:rsid w:val="005A3FBF"/>
    <w:rsid w:val="005A47B6"/>
    <w:rsid w:val="005A5593"/>
    <w:rsid w:val="005A55FA"/>
    <w:rsid w:val="005A61DB"/>
    <w:rsid w:val="005A698F"/>
    <w:rsid w:val="005A7315"/>
    <w:rsid w:val="005A735B"/>
    <w:rsid w:val="005B09CD"/>
    <w:rsid w:val="005B0A56"/>
    <w:rsid w:val="005B141D"/>
    <w:rsid w:val="005B20A2"/>
    <w:rsid w:val="005B382B"/>
    <w:rsid w:val="005B3A4C"/>
    <w:rsid w:val="005B3F65"/>
    <w:rsid w:val="005B3F69"/>
    <w:rsid w:val="005B424A"/>
    <w:rsid w:val="005B4621"/>
    <w:rsid w:val="005B4F61"/>
    <w:rsid w:val="005B53D0"/>
    <w:rsid w:val="005B5641"/>
    <w:rsid w:val="005B5937"/>
    <w:rsid w:val="005B5DDC"/>
    <w:rsid w:val="005B6690"/>
    <w:rsid w:val="005C0387"/>
    <w:rsid w:val="005C07BE"/>
    <w:rsid w:val="005C09F1"/>
    <w:rsid w:val="005C0C0D"/>
    <w:rsid w:val="005C1003"/>
    <w:rsid w:val="005C1138"/>
    <w:rsid w:val="005C11DB"/>
    <w:rsid w:val="005C1375"/>
    <w:rsid w:val="005C183A"/>
    <w:rsid w:val="005C2CF9"/>
    <w:rsid w:val="005C2E66"/>
    <w:rsid w:val="005C2F3B"/>
    <w:rsid w:val="005C332B"/>
    <w:rsid w:val="005C34A1"/>
    <w:rsid w:val="005C4C6E"/>
    <w:rsid w:val="005C4D44"/>
    <w:rsid w:val="005C4EAE"/>
    <w:rsid w:val="005C54A9"/>
    <w:rsid w:val="005C54E9"/>
    <w:rsid w:val="005C569C"/>
    <w:rsid w:val="005C57FC"/>
    <w:rsid w:val="005C5AA3"/>
    <w:rsid w:val="005C62F2"/>
    <w:rsid w:val="005C6644"/>
    <w:rsid w:val="005C6D27"/>
    <w:rsid w:val="005C7D64"/>
    <w:rsid w:val="005D0272"/>
    <w:rsid w:val="005D1088"/>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1D6F"/>
    <w:rsid w:val="005E3E69"/>
    <w:rsid w:val="005E41FA"/>
    <w:rsid w:val="005E424D"/>
    <w:rsid w:val="005E448F"/>
    <w:rsid w:val="005E5C40"/>
    <w:rsid w:val="005E6574"/>
    <w:rsid w:val="005E66C5"/>
    <w:rsid w:val="005E70E9"/>
    <w:rsid w:val="005E7161"/>
    <w:rsid w:val="005E7166"/>
    <w:rsid w:val="005E777D"/>
    <w:rsid w:val="005E7ED9"/>
    <w:rsid w:val="005F0193"/>
    <w:rsid w:val="005F0D25"/>
    <w:rsid w:val="005F0D8F"/>
    <w:rsid w:val="005F1029"/>
    <w:rsid w:val="005F19BD"/>
    <w:rsid w:val="005F1B5D"/>
    <w:rsid w:val="005F2A06"/>
    <w:rsid w:val="005F2D30"/>
    <w:rsid w:val="005F3011"/>
    <w:rsid w:val="005F435D"/>
    <w:rsid w:val="005F4443"/>
    <w:rsid w:val="005F4B3B"/>
    <w:rsid w:val="005F547D"/>
    <w:rsid w:val="005F5741"/>
    <w:rsid w:val="005F62FD"/>
    <w:rsid w:val="005F6EDA"/>
    <w:rsid w:val="005F6EDC"/>
    <w:rsid w:val="0060154D"/>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3D49"/>
    <w:rsid w:val="00604B0B"/>
    <w:rsid w:val="006055C4"/>
    <w:rsid w:val="00605B7A"/>
    <w:rsid w:val="00606FF3"/>
    <w:rsid w:val="006073F1"/>
    <w:rsid w:val="00607507"/>
    <w:rsid w:val="00607754"/>
    <w:rsid w:val="00607DB2"/>
    <w:rsid w:val="00610442"/>
    <w:rsid w:val="00611178"/>
    <w:rsid w:val="00611707"/>
    <w:rsid w:val="00611AF2"/>
    <w:rsid w:val="00611C62"/>
    <w:rsid w:val="00611E2B"/>
    <w:rsid w:val="006121BB"/>
    <w:rsid w:val="00612756"/>
    <w:rsid w:val="00612799"/>
    <w:rsid w:val="0061288B"/>
    <w:rsid w:val="00612F0F"/>
    <w:rsid w:val="00612F85"/>
    <w:rsid w:val="006130A7"/>
    <w:rsid w:val="00613AB6"/>
    <w:rsid w:val="00614A8D"/>
    <w:rsid w:val="00615925"/>
    <w:rsid w:val="00615A3F"/>
    <w:rsid w:val="00615C03"/>
    <w:rsid w:val="0061618C"/>
    <w:rsid w:val="0061639D"/>
    <w:rsid w:val="006166FF"/>
    <w:rsid w:val="00616AA9"/>
    <w:rsid w:val="0061706E"/>
    <w:rsid w:val="006210FD"/>
    <w:rsid w:val="006211AD"/>
    <w:rsid w:val="00621C06"/>
    <w:rsid w:val="00622203"/>
    <w:rsid w:val="00622932"/>
    <w:rsid w:val="00622C61"/>
    <w:rsid w:val="00622DDB"/>
    <w:rsid w:val="00623623"/>
    <w:rsid w:val="00623A42"/>
    <w:rsid w:val="00623F32"/>
    <w:rsid w:val="00624760"/>
    <w:rsid w:val="00624FF7"/>
    <w:rsid w:val="006251E2"/>
    <w:rsid w:val="0062539D"/>
    <w:rsid w:val="006257FE"/>
    <w:rsid w:val="00625AB6"/>
    <w:rsid w:val="006268F7"/>
    <w:rsid w:val="006269E7"/>
    <w:rsid w:val="0062749B"/>
    <w:rsid w:val="006279A0"/>
    <w:rsid w:val="006301A8"/>
    <w:rsid w:val="0063058F"/>
    <w:rsid w:val="0063071E"/>
    <w:rsid w:val="00630916"/>
    <w:rsid w:val="00630C93"/>
    <w:rsid w:val="00630FCE"/>
    <w:rsid w:val="0063119C"/>
    <w:rsid w:val="00631CD3"/>
    <w:rsid w:val="00631D65"/>
    <w:rsid w:val="0063222A"/>
    <w:rsid w:val="00632ABF"/>
    <w:rsid w:val="00632AD6"/>
    <w:rsid w:val="00632D85"/>
    <w:rsid w:val="00632EC0"/>
    <w:rsid w:val="00633A3F"/>
    <w:rsid w:val="00633B83"/>
    <w:rsid w:val="00634B7C"/>
    <w:rsid w:val="00635C50"/>
    <w:rsid w:val="00635D9C"/>
    <w:rsid w:val="00635EF2"/>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7CF"/>
    <w:rsid w:val="00647995"/>
    <w:rsid w:val="006507DF"/>
    <w:rsid w:val="00650D74"/>
    <w:rsid w:val="00650E0B"/>
    <w:rsid w:val="00651613"/>
    <w:rsid w:val="00651D08"/>
    <w:rsid w:val="00651D52"/>
    <w:rsid w:val="006526EB"/>
    <w:rsid w:val="00652A40"/>
    <w:rsid w:val="00652A5C"/>
    <w:rsid w:val="00652BAF"/>
    <w:rsid w:val="0065343E"/>
    <w:rsid w:val="006539BD"/>
    <w:rsid w:val="00654762"/>
    <w:rsid w:val="006550B1"/>
    <w:rsid w:val="006554E7"/>
    <w:rsid w:val="00655A3D"/>
    <w:rsid w:val="00656114"/>
    <w:rsid w:val="00657161"/>
    <w:rsid w:val="00657292"/>
    <w:rsid w:val="00657F34"/>
    <w:rsid w:val="00660220"/>
    <w:rsid w:val="0066206D"/>
    <w:rsid w:val="00662527"/>
    <w:rsid w:val="00662889"/>
    <w:rsid w:val="00663043"/>
    <w:rsid w:val="0066360C"/>
    <w:rsid w:val="00663D24"/>
    <w:rsid w:val="00663F6C"/>
    <w:rsid w:val="006640F4"/>
    <w:rsid w:val="00664287"/>
    <w:rsid w:val="006649BD"/>
    <w:rsid w:val="00665633"/>
    <w:rsid w:val="006659E2"/>
    <w:rsid w:val="00667470"/>
    <w:rsid w:val="006676FC"/>
    <w:rsid w:val="0067018E"/>
    <w:rsid w:val="006701E2"/>
    <w:rsid w:val="006703A4"/>
    <w:rsid w:val="00670DC9"/>
    <w:rsid w:val="00670F77"/>
    <w:rsid w:val="00670F94"/>
    <w:rsid w:val="00671FB3"/>
    <w:rsid w:val="00672461"/>
    <w:rsid w:val="006724DE"/>
    <w:rsid w:val="00672536"/>
    <w:rsid w:val="006727AD"/>
    <w:rsid w:val="00672FF8"/>
    <w:rsid w:val="00674351"/>
    <w:rsid w:val="00674AA3"/>
    <w:rsid w:val="0067506D"/>
    <w:rsid w:val="00675682"/>
    <w:rsid w:val="006756C3"/>
    <w:rsid w:val="00675E59"/>
    <w:rsid w:val="00676820"/>
    <w:rsid w:val="006778D8"/>
    <w:rsid w:val="00677987"/>
    <w:rsid w:val="00677E2F"/>
    <w:rsid w:val="006808A9"/>
    <w:rsid w:val="00680B10"/>
    <w:rsid w:val="00680B39"/>
    <w:rsid w:val="00680C35"/>
    <w:rsid w:val="00680D64"/>
    <w:rsid w:val="00680F80"/>
    <w:rsid w:val="00681367"/>
    <w:rsid w:val="006816CB"/>
    <w:rsid w:val="00681B46"/>
    <w:rsid w:val="006820EC"/>
    <w:rsid w:val="00682684"/>
    <w:rsid w:val="00683408"/>
    <w:rsid w:val="00683C3C"/>
    <w:rsid w:val="006840F8"/>
    <w:rsid w:val="00684152"/>
    <w:rsid w:val="00684363"/>
    <w:rsid w:val="00684548"/>
    <w:rsid w:val="00684802"/>
    <w:rsid w:val="00685071"/>
    <w:rsid w:val="00685B98"/>
    <w:rsid w:val="00685D7C"/>
    <w:rsid w:val="0068649E"/>
    <w:rsid w:val="00686BF1"/>
    <w:rsid w:val="00686D0B"/>
    <w:rsid w:val="00687194"/>
    <w:rsid w:val="00690CBC"/>
    <w:rsid w:val="00690F7E"/>
    <w:rsid w:val="006920F8"/>
    <w:rsid w:val="00692311"/>
    <w:rsid w:val="006927D8"/>
    <w:rsid w:val="00693FA4"/>
    <w:rsid w:val="0069466B"/>
    <w:rsid w:val="00694991"/>
    <w:rsid w:val="00695017"/>
    <w:rsid w:val="006958EE"/>
    <w:rsid w:val="00695BB6"/>
    <w:rsid w:val="00696187"/>
    <w:rsid w:val="00697484"/>
    <w:rsid w:val="0069790C"/>
    <w:rsid w:val="006A04EA"/>
    <w:rsid w:val="006A0C93"/>
    <w:rsid w:val="006A105E"/>
    <w:rsid w:val="006A1440"/>
    <w:rsid w:val="006A1B53"/>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873"/>
    <w:rsid w:val="006B298A"/>
    <w:rsid w:val="006B2B5B"/>
    <w:rsid w:val="006B3E12"/>
    <w:rsid w:val="006B45DA"/>
    <w:rsid w:val="006B462D"/>
    <w:rsid w:val="006B470D"/>
    <w:rsid w:val="006B4742"/>
    <w:rsid w:val="006B4977"/>
    <w:rsid w:val="006B4B24"/>
    <w:rsid w:val="006B50E0"/>
    <w:rsid w:val="006B57F4"/>
    <w:rsid w:val="006B65F1"/>
    <w:rsid w:val="006C06D5"/>
    <w:rsid w:val="006C14F0"/>
    <w:rsid w:val="006C15D0"/>
    <w:rsid w:val="006C173E"/>
    <w:rsid w:val="006C27E2"/>
    <w:rsid w:val="006C2DB6"/>
    <w:rsid w:val="006C2E69"/>
    <w:rsid w:val="006C31E0"/>
    <w:rsid w:val="006C423D"/>
    <w:rsid w:val="006C5090"/>
    <w:rsid w:val="006C5434"/>
    <w:rsid w:val="006C55A4"/>
    <w:rsid w:val="006C561E"/>
    <w:rsid w:val="006C5621"/>
    <w:rsid w:val="006C6004"/>
    <w:rsid w:val="006C60B5"/>
    <w:rsid w:val="006C641B"/>
    <w:rsid w:val="006C6481"/>
    <w:rsid w:val="006C763E"/>
    <w:rsid w:val="006C7860"/>
    <w:rsid w:val="006D0771"/>
    <w:rsid w:val="006D086B"/>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68AE"/>
    <w:rsid w:val="006D7682"/>
    <w:rsid w:val="006D7A75"/>
    <w:rsid w:val="006E06E5"/>
    <w:rsid w:val="006E1971"/>
    <w:rsid w:val="006E226F"/>
    <w:rsid w:val="006E385F"/>
    <w:rsid w:val="006E39A3"/>
    <w:rsid w:val="006E3FB1"/>
    <w:rsid w:val="006E5381"/>
    <w:rsid w:val="006E5A96"/>
    <w:rsid w:val="006E5AD4"/>
    <w:rsid w:val="006E5F39"/>
    <w:rsid w:val="006E66D8"/>
    <w:rsid w:val="006E6D6C"/>
    <w:rsid w:val="006E6E34"/>
    <w:rsid w:val="006E7E4C"/>
    <w:rsid w:val="006F0DD9"/>
    <w:rsid w:val="006F0EEF"/>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AE0"/>
    <w:rsid w:val="00701B3E"/>
    <w:rsid w:val="00702623"/>
    <w:rsid w:val="00702D3B"/>
    <w:rsid w:val="00704699"/>
    <w:rsid w:val="00704CF9"/>
    <w:rsid w:val="00704E60"/>
    <w:rsid w:val="00705063"/>
    <w:rsid w:val="00705989"/>
    <w:rsid w:val="00705F01"/>
    <w:rsid w:val="007062F4"/>
    <w:rsid w:val="007064CD"/>
    <w:rsid w:val="007069BF"/>
    <w:rsid w:val="00706AB9"/>
    <w:rsid w:val="00707436"/>
    <w:rsid w:val="00707465"/>
    <w:rsid w:val="007079AE"/>
    <w:rsid w:val="00711981"/>
    <w:rsid w:val="007120E4"/>
    <w:rsid w:val="0071212B"/>
    <w:rsid w:val="00712CFD"/>
    <w:rsid w:val="007130D5"/>
    <w:rsid w:val="0071318D"/>
    <w:rsid w:val="00714315"/>
    <w:rsid w:val="007152DE"/>
    <w:rsid w:val="00715560"/>
    <w:rsid w:val="00715959"/>
    <w:rsid w:val="00716492"/>
    <w:rsid w:val="0071677F"/>
    <w:rsid w:val="00717A11"/>
    <w:rsid w:val="00720900"/>
    <w:rsid w:val="00721088"/>
    <w:rsid w:val="007212F7"/>
    <w:rsid w:val="007215E0"/>
    <w:rsid w:val="007222EB"/>
    <w:rsid w:val="007224DE"/>
    <w:rsid w:val="00722C4D"/>
    <w:rsid w:val="007236BA"/>
    <w:rsid w:val="00723A16"/>
    <w:rsid w:val="00723F0A"/>
    <w:rsid w:val="007247E8"/>
    <w:rsid w:val="00725610"/>
    <w:rsid w:val="0072569D"/>
    <w:rsid w:val="0072581C"/>
    <w:rsid w:val="00725CCD"/>
    <w:rsid w:val="00725CF7"/>
    <w:rsid w:val="00725F54"/>
    <w:rsid w:val="00726DA8"/>
    <w:rsid w:val="00726FA3"/>
    <w:rsid w:val="00727EFC"/>
    <w:rsid w:val="007300CE"/>
    <w:rsid w:val="0073030D"/>
    <w:rsid w:val="00730CFD"/>
    <w:rsid w:val="007310E8"/>
    <w:rsid w:val="0073174C"/>
    <w:rsid w:val="0073307C"/>
    <w:rsid w:val="007333B3"/>
    <w:rsid w:val="00733CD8"/>
    <w:rsid w:val="007355D3"/>
    <w:rsid w:val="00736649"/>
    <w:rsid w:val="0073733A"/>
    <w:rsid w:val="007373C1"/>
    <w:rsid w:val="00737866"/>
    <w:rsid w:val="00737D8F"/>
    <w:rsid w:val="00737F39"/>
    <w:rsid w:val="00740725"/>
    <w:rsid w:val="00740B53"/>
    <w:rsid w:val="00740E12"/>
    <w:rsid w:val="00741ACE"/>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E1C"/>
    <w:rsid w:val="0075347D"/>
    <w:rsid w:val="00753697"/>
    <w:rsid w:val="00753AA8"/>
    <w:rsid w:val="007549C5"/>
    <w:rsid w:val="00754DB1"/>
    <w:rsid w:val="00755111"/>
    <w:rsid w:val="0075520F"/>
    <w:rsid w:val="007561F8"/>
    <w:rsid w:val="00756686"/>
    <w:rsid w:val="00756AAF"/>
    <w:rsid w:val="00756ABE"/>
    <w:rsid w:val="00756F3F"/>
    <w:rsid w:val="00757B0D"/>
    <w:rsid w:val="00757E18"/>
    <w:rsid w:val="007605D4"/>
    <w:rsid w:val="007608F7"/>
    <w:rsid w:val="007612CA"/>
    <w:rsid w:val="00761519"/>
    <w:rsid w:val="00761720"/>
    <w:rsid w:val="0076193E"/>
    <w:rsid w:val="00762AE3"/>
    <w:rsid w:val="00762D0F"/>
    <w:rsid w:val="0076351A"/>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EBF"/>
    <w:rsid w:val="007713F5"/>
    <w:rsid w:val="0077143A"/>
    <w:rsid w:val="007724E8"/>
    <w:rsid w:val="00772D81"/>
    <w:rsid w:val="007730FB"/>
    <w:rsid w:val="0077359F"/>
    <w:rsid w:val="00773D75"/>
    <w:rsid w:val="00774E8E"/>
    <w:rsid w:val="00775F9C"/>
    <w:rsid w:val="007760F6"/>
    <w:rsid w:val="007769D3"/>
    <w:rsid w:val="00777404"/>
    <w:rsid w:val="0077768F"/>
    <w:rsid w:val="007802BA"/>
    <w:rsid w:val="00780DDE"/>
    <w:rsid w:val="00780E30"/>
    <w:rsid w:val="007810AB"/>
    <w:rsid w:val="00781800"/>
    <w:rsid w:val="00781B7D"/>
    <w:rsid w:val="00782ADE"/>
    <w:rsid w:val="00782BA5"/>
    <w:rsid w:val="00783042"/>
    <w:rsid w:val="00786245"/>
    <w:rsid w:val="00787C75"/>
    <w:rsid w:val="007902EB"/>
    <w:rsid w:val="00790B93"/>
    <w:rsid w:val="00790D8C"/>
    <w:rsid w:val="0079173B"/>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D95"/>
    <w:rsid w:val="007A46EF"/>
    <w:rsid w:val="007A4922"/>
    <w:rsid w:val="007A4B50"/>
    <w:rsid w:val="007A4D1D"/>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3059"/>
    <w:rsid w:val="007B31FB"/>
    <w:rsid w:val="007B33D9"/>
    <w:rsid w:val="007B449A"/>
    <w:rsid w:val="007B46BF"/>
    <w:rsid w:val="007B4B8D"/>
    <w:rsid w:val="007B4F0E"/>
    <w:rsid w:val="007B5087"/>
    <w:rsid w:val="007B5704"/>
    <w:rsid w:val="007B5868"/>
    <w:rsid w:val="007B5D1D"/>
    <w:rsid w:val="007B5D48"/>
    <w:rsid w:val="007B669A"/>
    <w:rsid w:val="007B7699"/>
    <w:rsid w:val="007B7F9F"/>
    <w:rsid w:val="007C07CD"/>
    <w:rsid w:val="007C11CE"/>
    <w:rsid w:val="007C1341"/>
    <w:rsid w:val="007C215B"/>
    <w:rsid w:val="007C2EDE"/>
    <w:rsid w:val="007C31A7"/>
    <w:rsid w:val="007C3C42"/>
    <w:rsid w:val="007C3EFA"/>
    <w:rsid w:val="007C3F5F"/>
    <w:rsid w:val="007C406A"/>
    <w:rsid w:val="007C40AB"/>
    <w:rsid w:val="007C439F"/>
    <w:rsid w:val="007C4876"/>
    <w:rsid w:val="007C687C"/>
    <w:rsid w:val="007C6B41"/>
    <w:rsid w:val="007C6B4E"/>
    <w:rsid w:val="007C6FCF"/>
    <w:rsid w:val="007C7459"/>
    <w:rsid w:val="007C7510"/>
    <w:rsid w:val="007D00D5"/>
    <w:rsid w:val="007D082C"/>
    <w:rsid w:val="007D0924"/>
    <w:rsid w:val="007D2DDB"/>
    <w:rsid w:val="007D3217"/>
    <w:rsid w:val="007D3570"/>
    <w:rsid w:val="007D3DB1"/>
    <w:rsid w:val="007D42AA"/>
    <w:rsid w:val="007D4E7F"/>
    <w:rsid w:val="007D56F2"/>
    <w:rsid w:val="007D6858"/>
    <w:rsid w:val="007D72C5"/>
    <w:rsid w:val="007D72CF"/>
    <w:rsid w:val="007E0D22"/>
    <w:rsid w:val="007E1029"/>
    <w:rsid w:val="007E18EA"/>
    <w:rsid w:val="007E194A"/>
    <w:rsid w:val="007E1A46"/>
    <w:rsid w:val="007E21BD"/>
    <w:rsid w:val="007E265F"/>
    <w:rsid w:val="007E367B"/>
    <w:rsid w:val="007E3712"/>
    <w:rsid w:val="007E3834"/>
    <w:rsid w:val="007E3A24"/>
    <w:rsid w:val="007E3C85"/>
    <w:rsid w:val="007E3E31"/>
    <w:rsid w:val="007E4B3F"/>
    <w:rsid w:val="007E56BF"/>
    <w:rsid w:val="007E5D02"/>
    <w:rsid w:val="007E63BF"/>
    <w:rsid w:val="007E6509"/>
    <w:rsid w:val="007E6AAE"/>
    <w:rsid w:val="007E70DD"/>
    <w:rsid w:val="007E7136"/>
    <w:rsid w:val="007E75E0"/>
    <w:rsid w:val="007E7EF7"/>
    <w:rsid w:val="007E7F3B"/>
    <w:rsid w:val="007F0AF7"/>
    <w:rsid w:val="007F18A0"/>
    <w:rsid w:val="007F1D79"/>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392C"/>
    <w:rsid w:val="008039D7"/>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33C3"/>
    <w:rsid w:val="008133DB"/>
    <w:rsid w:val="00813B3E"/>
    <w:rsid w:val="00813D25"/>
    <w:rsid w:val="00814B11"/>
    <w:rsid w:val="0081507B"/>
    <w:rsid w:val="00815513"/>
    <w:rsid w:val="00815601"/>
    <w:rsid w:val="0081648B"/>
    <w:rsid w:val="0081782B"/>
    <w:rsid w:val="00817A92"/>
    <w:rsid w:val="00817D75"/>
    <w:rsid w:val="008202E9"/>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861"/>
    <w:rsid w:val="00826C30"/>
    <w:rsid w:val="00826E92"/>
    <w:rsid w:val="00826ED8"/>
    <w:rsid w:val="00827241"/>
    <w:rsid w:val="00827627"/>
    <w:rsid w:val="00827CA2"/>
    <w:rsid w:val="00827EB7"/>
    <w:rsid w:val="00827FF5"/>
    <w:rsid w:val="00832D43"/>
    <w:rsid w:val="00832D85"/>
    <w:rsid w:val="00833E00"/>
    <w:rsid w:val="0083449F"/>
    <w:rsid w:val="00834A65"/>
    <w:rsid w:val="00834D5D"/>
    <w:rsid w:val="00834E6C"/>
    <w:rsid w:val="0083521B"/>
    <w:rsid w:val="00835D0B"/>
    <w:rsid w:val="008377F9"/>
    <w:rsid w:val="00837DFF"/>
    <w:rsid w:val="00840724"/>
    <w:rsid w:val="00840801"/>
    <w:rsid w:val="00840809"/>
    <w:rsid w:val="00840DB7"/>
    <w:rsid w:val="0084158E"/>
    <w:rsid w:val="0084163B"/>
    <w:rsid w:val="00841FA1"/>
    <w:rsid w:val="00842F9C"/>
    <w:rsid w:val="00843322"/>
    <w:rsid w:val="00844467"/>
    <w:rsid w:val="00845254"/>
    <w:rsid w:val="00845D3B"/>
    <w:rsid w:val="00847461"/>
    <w:rsid w:val="008500DD"/>
    <w:rsid w:val="0085124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196"/>
    <w:rsid w:val="00863260"/>
    <w:rsid w:val="0086378C"/>
    <w:rsid w:val="00863FC9"/>
    <w:rsid w:val="00864A9F"/>
    <w:rsid w:val="00864F7B"/>
    <w:rsid w:val="00866C63"/>
    <w:rsid w:val="0086796B"/>
    <w:rsid w:val="00867E40"/>
    <w:rsid w:val="00867E55"/>
    <w:rsid w:val="00870D31"/>
    <w:rsid w:val="00871436"/>
    <w:rsid w:val="00871522"/>
    <w:rsid w:val="008719EE"/>
    <w:rsid w:val="00871F2C"/>
    <w:rsid w:val="00872330"/>
    <w:rsid w:val="0087247D"/>
    <w:rsid w:val="0087260F"/>
    <w:rsid w:val="0087276E"/>
    <w:rsid w:val="00872B75"/>
    <w:rsid w:val="00872F6D"/>
    <w:rsid w:val="00873274"/>
    <w:rsid w:val="0087346D"/>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2FD9"/>
    <w:rsid w:val="00883AC6"/>
    <w:rsid w:val="00885A8B"/>
    <w:rsid w:val="00885DC2"/>
    <w:rsid w:val="00886A3B"/>
    <w:rsid w:val="00886C3E"/>
    <w:rsid w:val="00886C71"/>
    <w:rsid w:val="00887062"/>
    <w:rsid w:val="00887420"/>
    <w:rsid w:val="0088749F"/>
    <w:rsid w:val="00887AB4"/>
    <w:rsid w:val="00887EB2"/>
    <w:rsid w:val="0089022F"/>
    <w:rsid w:val="00891084"/>
    <w:rsid w:val="00891746"/>
    <w:rsid w:val="00892F1F"/>
    <w:rsid w:val="00892F8C"/>
    <w:rsid w:val="008938CA"/>
    <w:rsid w:val="0089433B"/>
    <w:rsid w:val="0089585F"/>
    <w:rsid w:val="00895AAD"/>
    <w:rsid w:val="00895E2F"/>
    <w:rsid w:val="00896002"/>
    <w:rsid w:val="00896152"/>
    <w:rsid w:val="0089732A"/>
    <w:rsid w:val="00897F6B"/>
    <w:rsid w:val="008A0CC7"/>
    <w:rsid w:val="008A11B4"/>
    <w:rsid w:val="008A12A6"/>
    <w:rsid w:val="008A1FB9"/>
    <w:rsid w:val="008A2A0B"/>
    <w:rsid w:val="008A3632"/>
    <w:rsid w:val="008A3DF9"/>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14FB"/>
    <w:rsid w:val="008B192A"/>
    <w:rsid w:val="008B19B0"/>
    <w:rsid w:val="008B2AD1"/>
    <w:rsid w:val="008B2C7D"/>
    <w:rsid w:val="008B2D47"/>
    <w:rsid w:val="008B4AF9"/>
    <w:rsid w:val="008B541C"/>
    <w:rsid w:val="008B5B12"/>
    <w:rsid w:val="008B5E87"/>
    <w:rsid w:val="008B621A"/>
    <w:rsid w:val="008B672D"/>
    <w:rsid w:val="008B743F"/>
    <w:rsid w:val="008B752B"/>
    <w:rsid w:val="008C066E"/>
    <w:rsid w:val="008C0A86"/>
    <w:rsid w:val="008C14EE"/>
    <w:rsid w:val="008C178C"/>
    <w:rsid w:val="008C226E"/>
    <w:rsid w:val="008C22AE"/>
    <w:rsid w:val="008C3E6D"/>
    <w:rsid w:val="008C4805"/>
    <w:rsid w:val="008C49C1"/>
    <w:rsid w:val="008C4C0E"/>
    <w:rsid w:val="008C5667"/>
    <w:rsid w:val="008C6A2F"/>
    <w:rsid w:val="008C6D8D"/>
    <w:rsid w:val="008C71E5"/>
    <w:rsid w:val="008C759F"/>
    <w:rsid w:val="008C7E19"/>
    <w:rsid w:val="008D0035"/>
    <w:rsid w:val="008D04C0"/>
    <w:rsid w:val="008D22B7"/>
    <w:rsid w:val="008D2654"/>
    <w:rsid w:val="008D2A5F"/>
    <w:rsid w:val="008D34B8"/>
    <w:rsid w:val="008D35CC"/>
    <w:rsid w:val="008D7799"/>
    <w:rsid w:val="008E05EE"/>
    <w:rsid w:val="008E0D27"/>
    <w:rsid w:val="008E0DC6"/>
    <w:rsid w:val="008E17D1"/>
    <w:rsid w:val="008E2512"/>
    <w:rsid w:val="008E49E2"/>
    <w:rsid w:val="008E512E"/>
    <w:rsid w:val="008E6C1F"/>
    <w:rsid w:val="008E74AD"/>
    <w:rsid w:val="008F059A"/>
    <w:rsid w:val="008F1707"/>
    <w:rsid w:val="008F1CEB"/>
    <w:rsid w:val="008F237F"/>
    <w:rsid w:val="008F25D3"/>
    <w:rsid w:val="008F2641"/>
    <w:rsid w:val="008F27CA"/>
    <w:rsid w:val="008F2A85"/>
    <w:rsid w:val="008F3B4B"/>
    <w:rsid w:val="008F3C53"/>
    <w:rsid w:val="008F4D90"/>
    <w:rsid w:val="008F52BA"/>
    <w:rsid w:val="008F52DB"/>
    <w:rsid w:val="008F66D5"/>
    <w:rsid w:val="008F6943"/>
    <w:rsid w:val="008F7593"/>
    <w:rsid w:val="008F7765"/>
    <w:rsid w:val="008F7CBE"/>
    <w:rsid w:val="009010A2"/>
    <w:rsid w:val="00901205"/>
    <w:rsid w:val="0090229C"/>
    <w:rsid w:val="00902AA9"/>
    <w:rsid w:val="00902F64"/>
    <w:rsid w:val="00904417"/>
    <w:rsid w:val="00904CCB"/>
    <w:rsid w:val="00904D6D"/>
    <w:rsid w:val="00904FAB"/>
    <w:rsid w:val="00905173"/>
    <w:rsid w:val="009055EC"/>
    <w:rsid w:val="00905629"/>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C8B"/>
    <w:rsid w:val="00916E52"/>
    <w:rsid w:val="00916F11"/>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5EE"/>
    <w:rsid w:val="00926890"/>
    <w:rsid w:val="009268BD"/>
    <w:rsid w:val="00927241"/>
    <w:rsid w:val="009279C4"/>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6990"/>
    <w:rsid w:val="009372BA"/>
    <w:rsid w:val="0093749B"/>
    <w:rsid w:val="00937B16"/>
    <w:rsid w:val="009401E9"/>
    <w:rsid w:val="00940A95"/>
    <w:rsid w:val="00940C12"/>
    <w:rsid w:val="009421EE"/>
    <w:rsid w:val="009426C1"/>
    <w:rsid w:val="00942971"/>
    <w:rsid w:val="00944AAE"/>
    <w:rsid w:val="00945B6B"/>
    <w:rsid w:val="00945E15"/>
    <w:rsid w:val="00946504"/>
    <w:rsid w:val="009466DE"/>
    <w:rsid w:val="009467AD"/>
    <w:rsid w:val="00946E9A"/>
    <w:rsid w:val="009470AB"/>
    <w:rsid w:val="00947313"/>
    <w:rsid w:val="0094766E"/>
    <w:rsid w:val="00947AD0"/>
    <w:rsid w:val="00947BCA"/>
    <w:rsid w:val="00947D05"/>
    <w:rsid w:val="00950490"/>
    <w:rsid w:val="00952969"/>
    <w:rsid w:val="00953629"/>
    <w:rsid w:val="00955183"/>
    <w:rsid w:val="00955A31"/>
    <w:rsid w:val="009563F4"/>
    <w:rsid w:val="0095670B"/>
    <w:rsid w:val="0095696A"/>
    <w:rsid w:val="00956BBF"/>
    <w:rsid w:val="00957C38"/>
    <w:rsid w:val="00960557"/>
    <w:rsid w:val="00960917"/>
    <w:rsid w:val="00960938"/>
    <w:rsid w:val="00960AF2"/>
    <w:rsid w:val="00960BEE"/>
    <w:rsid w:val="00961219"/>
    <w:rsid w:val="009619E1"/>
    <w:rsid w:val="00961D5A"/>
    <w:rsid w:val="00962116"/>
    <w:rsid w:val="00962E9A"/>
    <w:rsid w:val="00963995"/>
    <w:rsid w:val="00964586"/>
    <w:rsid w:val="00964BFC"/>
    <w:rsid w:val="00964C7D"/>
    <w:rsid w:val="00964DC3"/>
    <w:rsid w:val="009650BA"/>
    <w:rsid w:val="009652DC"/>
    <w:rsid w:val="00965CF1"/>
    <w:rsid w:val="00966837"/>
    <w:rsid w:val="009672B4"/>
    <w:rsid w:val="00967688"/>
    <w:rsid w:val="00970153"/>
    <w:rsid w:val="00970347"/>
    <w:rsid w:val="00970399"/>
    <w:rsid w:val="00970A39"/>
    <w:rsid w:val="00970AA5"/>
    <w:rsid w:val="00972DF5"/>
    <w:rsid w:val="00972FF9"/>
    <w:rsid w:val="0097314B"/>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8743B"/>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723"/>
    <w:rsid w:val="009A1A2F"/>
    <w:rsid w:val="009A1A65"/>
    <w:rsid w:val="009A22BA"/>
    <w:rsid w:val="009A23D8"/>
    <w:rsid w:val="009A371A"/>
    <w:rsid w:val="009A446F"/>
    <w:rsid w:val="009A49F8"/>
    <w:rsid w:val="009A4CB2"/>
    <w:rsid w:val="009A6289"/>
    <w:rsid w:val="009A6589"/>
    <w:rsid w:val="009A6C63"/>
    <w:rsid w:val="009A7035"/>
    <w:rsid w:val="009A7B20"/>
    <w:rsid w:val="009A7E90"/>
    <w:rsid w:val="009B009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301E"/>
    <w:rsid w:val="009C336E"/>
    <w:rsid w:val="009C3A97"/>
    <w:rsid w:val="009C3D16"/>
    <w:rsid w:val="009C5F93"/>
    <w:rsid w:val="009C6124"/>
    <w:rsid w:val="009C6197"/>
    <w:rsid w:val="009C71D0"/>
    <w:rsid w:val="009C72FA"/>
    <w:rsid w:val="009C7387"/>
    <w:rsid w:val="009C7649"/>
    <w:rsid w:val="009C77F5"/>
    <w:rsid w:val="009C78D7"/>
    <w:rsid w:val="009C7FA1"/>
    <w:rsid w:val="009D0238"/>
    <w:rsid w:val="009D0411"/>
    <w:rsid w:val="009D0467"/>
    <w:rsid w:val="009D0F5D"/>
    <w:rsid w:val="009D13ED"/>
    <w:rsid w:val="009D1F7B"/>
    <w:rsid w:val="009D2381"/>
    <w:rsid w:val="009D3224"/>
    <w:rsid w:val="009D327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5A68"/>
    <w:rsid w:val="009E5DA1"/>
    <w:rsid w:val="009E641F"/>
    <w:rsid w:val="009E6F9E"/>
    <w:rsid w:val="009E7412"/>
    <w:rsid w:val="009F027C"/>
    <w:rsid w:val="009F0651"/>
    <w:rsid w:val="009F0CB7"/>
    <w:rsid w:val="009F1B0D"/>
    <w:rsid w:val="009F29BE"/>
    <w:rsid w:val="009F2EAF"/>
    <w:rsid w:val="009F3780"/>
    <w:rsid w:val="009F4C6F"/>
    <w:rsid w:val="009F50CD"/>
    <w:rsid w:val="009F5471"/>
    <w:rsid w:val="009F5F01"/>
    <w:rsid w:val="009F76AB"/>
    <w:rsid w:val="009F7A88"/>
    <w:rsid w:val="009F7EA0"/>
    <w:rsid w:val="00A0073B"/>
    <w:rsid w:val="00A01629"/>
    <w:rsid w:val="00A01DF9"/>
    <w:rsid w:val="00A01EAE"/>
    <w:rsid w:val="00A026EC"/>
    <w:rsid w:val="00A02A76"/>
    <w:rsid w:val="00A02EBC"/>
    <w:rsid w:val="00A04090"/>
    <w:rsid w:val="00A04588"/>
    <w:rsid w:val="00A04C43"/>
    <w:rsid w:val="00A04E24"/>
    <w:rsid w:val="00A04F6F"/>
    <w:rsid w:val="00A05678"/>
    <w:rsid w:val="00A06B71"/>
    <w:rsid w:val="00A06BAE"/>
    <w:rsid w:val="00A079CB"/>
    <w:rsid w:val="00A07E6B"/>
    <w:rsid w:val="00A10207"/>
    <w:rsid w:val="00A105DC"/>
    <w:rsid w:val="00A10C51"/>
    <w:rsid w:val="00A10DFD"/>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47FA"/>
    <w:rsid w:val="00A25238"/>
    <w:rsid w:val="00A25369"/>
    <w:rsid w:val="00A2558E"/>
    <w:rsid w:val="00A2559F"/>
    <w:rsid w:val="00A25C72"/>
    <w:rsid w:val="00A25CBD"/>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4941"/>
    <w:rsid w:val="00A35667"/>
    <w:rsid w:val="00A36067"/>
    <w:rsid w:val="00A368EB"/>
    <w:rsid w:val="00A36ADB"/>
    <w:rsid w:val="00A37041"/>
    <w:rsid w:val="00A37072"/>
    <w:rsid w:val="00A372DF"/>
    <w:rsid w:val="00A4079D"/>
    <w:rsid w:val="00A413DB"/>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6DB"/>
    <w:rsid w:val="00A560E1"/>
    <w:rsid w:val="00A56BA8"/>
    <w:rsid w:val="00A57117"/>
    <w:rsid w:val="00A57E16"/>
    <w:rsid w:val="00A60791"/>
    <w:rsid w:val="00A61040"/>
    <w:rsid w:val="00A61585"/>
    <w:rsid w:val="00A61D5E"/>
    <w:rsid w:val="00A61D99"/>
    <w:rsid w:val="00A62D80"/>
    <w:rsid w:val="00A62FD7"/>
    <w:rsid w:val="00A63B73"/>
    <w:rsid w:val="00A63DB8"/>
    <w:rsid w:val="00A6418B"/>
    <w:rsid w:val="00A641E3"/>
    <w:rsid w:val="00A6451F"/>
    <w:rsid w:val="00A64643"/>
    <w:rsid w:val="00A64D8A"/>
    <w:rsid w:val="00A655EE"/>
    <w:rsid w:val="00A65FAF"/>
    <w:rsid w:val="00A663D7"/>
    <w:rsid w:val="00A676F3"/>
    <w:rsid w:val="00A67705"/>
    <w:rsid w:val="00A67DB5"/>
    <w:rsid w:val="00A67FD9"/>
    <w:rsid w:val="00A70CDC"/>
    <w:rsid w:val="00A71A43"/>
    <w:rsid w:val="00A732D1"/>
    <w:rsid w:val="00A7343E"/>
    <w:rsid w:val="00A7398C"/>
    <w:rsid w:val="00A73F8C"/>
    <w:rsid w:val="00A7471C"/>
    <w:rsid w:val="00A747F5"/>
    <w:rsid w:val="00A749FA"/>
    <w:rsid w:val="00A74CD8"/>
    <w:rsid w:val="00A750AC"/>
    <w:rsid w:val="00A77446"/>
    <w:rsid w:val="00A77AAD"/>
    <w:rsid w:val="00A801DA"/>
    <w:rsid w:val="00A80FFE"/>
    <w:rsid w:val="00A81430"/>
    <w:rsid w:val="00A8157E"/>
    <w:rsid w:val="00A8211D"/>
    <w:rsid w:val="00A825B0"/>
    <w:rsid w:val="00A83610"/>
    <w:rsid w:val="00A8372B"/>
    <w:rsid w:val="00A843C1"/>
    <w:rsid w:val="00A864E3"/>
    <w:rsid w:val="00A869D0"/>
    <w:rsid w:val="00A9110A"/>
    <w:rsid w:val="00A91344"/>
    <w:rsid w:val="00A914FB"/>
    <w:rsid w:val="00A91548"/>
    <w:rsid w:val="00A91BF5"/>
    <w:rsid w:val="00A92866"/>
    <w:rsid w:val="00A93675"/>
    <w:rsid w:val="00A940D3"/>
    <w:rsid w:val="00A942CC"/>
    <w:rsid w:val="00A94ECC"/>
    <w:rsid w:val="00A95CDE"/>
    <w:rsid w:val="00A96588"/>
    <w:rsid w:val="00A971C2"/>
    <w:rsid w:val="00A97F46"/>
    <w:rsid w:val="00AA12A3"/>
    <w:rsid w:val="00AA1566"/>
    <w:rsid w:val="00AA1BCD"/>
    <w:rsid w:val="00AA259B"/>
    <w:rsid w:val="00AA2713"/>
    <w:rsid w:val="00AA29E1"/>
    <w:rsid w:val="00AA2B3F"/>
    <w:rsid w:val="00AA2DA6"/>
    <w:rsid w:val="00AA2EE6"/>
    <w:rsid w:val="00AA3432"/>
    <w:rsid w:val="00AA36AD"/>
    <w:rsid w:val="00AA4617"/>
    <w:rsid w:val="00AA46F5"/>
    <w:rsid w:val="00AA5C80"/>
    <w:rsid w:val="00AA6423"/>
    <w:rsid w:val="00AA6C28"/>
    <w:rsid w:val="00AA7040"/>
    <w:rsid w:val="00AA70CF"/>
    <w:rsid w:val="00AA7870"/>
    <w:rsid w:val="00AA7A1B"/>
    <w:rsid w:val="00AB021C"/>
    <w:rsid w:val="00AB0C1F"/>
    <w:rsid w:val="00AB114B"/>
    <w:rsid w:val="00AB123B"/>
    <w:rsid w:val="00AB14C0"/>
    <w:rsid w:val="00AB2242"/>
    <w:rsid w:val="00AB2313"/>
    <w:rsid w:val="00AB28F9"/>
    <w:rsid w:val="00AB3208"/>
    <w:rsid w:val="00AB3D06"/>
    <w:rsid w:val="00AB3F8A"/>
    <w:rsid w:val="00AB47C1"/>
    <w:rsid w:val="00AB5D47"/>
    <w:rsid w:val="00AB7865"/>
    <w:rsid w:val="00AB7D3F"/>
    <w:rsid w:val="00AC045F"/>
    <w:rsid w:val="00AC097C"/>
    <w:rsid w:val="00AC11A2"/>
    <w:rsid w:val="00AC16A3"/>
    <w:rsid w:val="00AC2336"/>
    <w:rsid w:val="00AC2473"/>
    <w:rsid w:val="00AC292F"/>
    <w:rsid w:val="00AC31D0"/>
    <w:rsid w:val="00AC3396"/>
    <w:rsid w:val="00AC3675"/>
    <w:rsid w:val="00AC4366"/>
    <w:rsid w:val="00AC55AD"/>
    <w:rsid w:val="00AC580C"/>
    <w:rsid w:val="00AC626C"/>
    <w:rsid w:val="00AC6664"/>
    <w:rsid w:val="00AC67FE"/>
    <w:rsid w:val="00AC6F74"/>
    <w:rsid w:val="00AC709B"/>
    <w:rsid w:val="00AC7572"/>
    <w:rsid w:val="00AC7FA5"/>
    <w:rsid w:val="00AD006F"/>
    <w:rsid w:val="00AD11A6"/>
    <w:rsid w:val="00AD1563"/>
    <w:rsid w:val="00AD173D"/>
    <w:rsid w:val="00AD1B48"/>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55EE"/>
    <w:rsid w:val="00AE5E28"/>
    <w:rsid w:val="00AE63CD"/>
    <w:rsid w:val="00AE6FA8"/>
    <w:rsid w:val="00AE79D9"/>
    <w:rsid w:val="00AE7A67"/>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11A"/>
    <w:rsid w:val="00AF648C"/>
    <w:rsid w:val="00AF6DE2"/>
    <w:rsid w:val="00AF73B0"/>
    <w:rsid w:val="00AF7C73"/>
    <w:rsid w:val="00B0051C"/>
    <w:rsid w:val="00B00F80"/>
    <w:rsid w:val="00B01464"/>
    <w:rsid w:val="00B0173D"/>
    <w:rsid w:val="00B01754"/>
    <w:rsid w:val="00B02251"/>
    <w:rsid w:val="00B022A8"/>
    <w:rsid w:val="00B0266C"/>
    <w:rsid w:val="00B0349B"/>
    <w:rsid w:val="00B03AC1"/>
    <w:rsid w:val="00B03F6E"/>
    <w:rsid w:val="00B04735"/>
    <w:rsid w:val="00B0563A"/>
    <w:rsid w:val="00B059E9"/>
    <w:rsid w:val="00B0615A"/>
    <w:rsid w:val="00B06216"/>
    <w:rsid w:val="00B062D0"/>
    <w:rsid w:val="00B074BF"/>
    <w:rsid w:val="00B077FA"/>
    <w:rsid w:val="00B0785C"/>
    <w:rsid w:val="00B078D4"/>
    <w:rsid w:val="00B10067"/>
    <w:rsid w:val="00B10848"/>
    <w:rsid w:val="00B1089F"/>
    <w:rsid w:val="00B10951"/>
    <w:rsid w:val="00B10B3F"/>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756"/>
    <w:rsid w:val="00B15DE2"/>
    <w:rsid w:val="00B15E19"/>
    <w:rsid w:val="00B15E25"/>
    <w:rsid w:val="00B160E2"/>
    <w:rsid w:val="00B16219"/>
    <w:rsid w:val="00B16295"/>
    <w:rsid w:val="00B17149"/>
    <w:rsid w:val="00B171AF"/>
    <w:rsid w:val="00B177CF"/>
    <w:rsid w:val="00B17CD5"/>
    <w:rsid w:val="00B17F4A"/>
    <w:rsid w:val="00B20B6C"/>
    <w:rsid w:val="00B20E7F"/>
    <w:rsid w:val="00B21022"/>
    <w:rsid w:val="00B21233"/>
    <w:rsid w:val="00B212EC"/>
    <w:rsid w:val="00B21515"/>
    <w:rsid w:val="00B21C39"/>
    <w:rsid w:val="00B21CAD"/>
    <w:rsid w:val="00B2200A"/>
    <w:rsid w:val="00B22530"/>
    <w:rsid w:val="00B22755"/>
    <w:rsid w:val="00B22A88"/>
    <w:rsid w:val="00B22AA2"/>
    <w:rsid w:val="00B23226"/>
    <w:rsid w:val="00B23C63"/>
    <w:rsid w:val="00B240D7"/>
    <w:rsid w:val="00B24437"/>
    <w:rsid w:val="00B24A8C"/>
    <w:rsid w:val="00B261D8"/>
    <w:rsid w:val="00B26CD2"/>
    <w:rsid w:val="00B26D39"/>
    <w:rsid w:val="00B27364"/>
    <w:rsid w:val="00B300FA"/>
    <w:rsid w:val="00B302E1"/>
    <w:rsid w:val="00B30827"/>
    <w:rsid w:val="00B30B4B"/>
    <w:rsid w:val="00B318E0"/>
    <w:rsid w:val="00B32920"/>
    <w:rsid w:val="00B32AEB"/>
    <w:rsid w:val="00B3350A"/>
    <w:rsid w:val="00B35427"/>
    <w:rsid w:val="00B35F14"/>
    <w:rsid w:val="00B36A0A"/>
    <w:rsid w:val="00B377D6"/>
    <w:rsid w:val="00B3799D"/>
    <w:rsid w:val="00B37C3B"/>
    <w:rsid w:val="00B37EBF"/>
    <w:rsid w:val="00B4035D"/>
    <w:rsid w:val="00B40915"/>
    <w:rsid w:val="00B418EA"/>
    <w:rsid w:val="00B41CCA"/>
    <w:rsid w:val="00B42710"/>
    <w:rsid w:val="00B4320F"/>
    <w:rsid w:val="00B43732"/>
    <w:rsid w:val="00B43A2F"/>
    <w:rsid w:val="00B44A4C"/>
    <w:rsid w:val="00B45B05"/>
    <w:rsid w:val="00B46E18"/>
    <w:rsid w:val="00B47057"/>
    <w:rsid w:val="00B47829"/>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3D45"/>
    <w:rsid w:val="00B6439F"/>
    <w:rsid w:val="00B64611"/>
    <w:rsid w:val="00B651D2"/>
    <w:rsid w:val="00B6536B"/>
    <w:rsid w:val="00B6572D"/>
    <w:rsid w:val="00B65E39"/>
    <w:rsid w:val="00B65FEF"/>
    <w:rsid w:val="00B6689D"/>
    <w:rsid w:val="00B6692C"/>
    <w:rsid w:val="00B67092"/>
    <w:rsid w:val="00B67512"/>
    <w:rsid w:val="00B67B50"/>
    <w:rsid w:val="00B712DC"/>
    <w:rsid w:val="00B724B7"/>
    <w:rsid w:val="00B72D47"/>
    <w:rsid w:val="00B72E19"/>
    <w:rsid w:val="00B738E6"/>
    <w:rsid w:val="00B74202"/>
    <w:rsid w:val="00B7500A"/>
    <w:rsid w:val="00B75DBE"/>
    <w:rsid w:val="00B75F4F"/>
    <w:rsid w:val="00B7602C"/>
    <w:rsid w:val="00B7621C"/>
    <w:rsid w:val="00B7677F"/>
    <w:rsid w:val="00B773BF"/>
    <w:rsid w:val="00B77C27"/>
    <w:rsid w:val="00B77D0F"/>
    <w:rsid w:val="00B77F25"/>
    <w:rsid w:val="00B8051C"/>
    <w:rsid w:val="00B80956"/>
    <w:rsid w:val="00B80BD6"/>
    <w:rsid w:val="00B80DE8"/>
    <w:rsid w:val="00B810C8"/>
    <w:rsid w:val="00B8211A"/>
    <w:rsid w:val="00B833AA"/>
    <w:rsid w:val="00B837CF"/>
    <w:rsid w:val="00B83D54"/>
    <w:rsid w:val="00B848BB"/>
    <w:rsid w:val="00B85833"/>
    <w:rsid w:val="00B86C4D"/>
    <w:rsid w:val="00B876CD"/>
    <w:rsid w:val="00B900FD"/>
    <w:rsid w:val="00B90113"/>
    <w:rsid w:val="00B90ACD"/>
    <w:rsid w:val="00B90B20"/>
    <w:rsid w:val="00B90E7D"/>
    <w:rsid w:val="00B91ADE"/>
    <w:rsid w:val="00B92181"/>
    <w:rsid w:val="00B922D5"/>
    <w:rsid w:val="00B92A33"/>
    <w:rsid w:val="00B930F4"/>
    <w:rsid w:val="00B935BD"/>
    <w:rsid w:val="00B938A9"/>
    <w:rsid w:val="00B939DA"/>
    <w:rsid w:val="00B93F0F"/>
    <w:rsid w:val="00B93FA4"/>
    <w:rsid w:val="00B94C6E"/>
    <w:rsid w:val="00B95936"/>
    <w:rsid w:val="00B9661F"/>
    <w:rsid w:val="00B96FBA"/>
    <w:rsid w:val="00B9787F"/>
    <w:rsid w:val="00B97D3C"/>
    <w:rsid w:val="00BA0B2D"/>
    <w:rsid w:val="00BA1E23"/>
    <w:rsid w:val="00BA1F08"/>
    <w:rsid w:val="00BA22EE"/>
    <w:rsid w:val="00BA2965"/>
    <w:rsid w:val="00BA299B"/>
    <w:rsid w:val="00BA3112"/>
    <w:rsid w:val="00BA37EE"/>
    <w:rsid w:val="00BA388D"/>
    <w:rsid w:val="00BA4E36"/>
    <w:rsid w:val="00BA4E48"/>
    <w:rsid w:val="00BA55CB"/>
    <w:rsid w:val="00BA5878"/>
    <w:rsid w:val="00BA5901"/>
    <w:rsid w:val="00BA69B1"/>
    <w:rsid w:val="00BA6EC6"/>
    <w:rsid w:val="00BA7D52"/>
    <w:rsid w:val="00BA7DF7"/>
    <w:rsid w:val="00BB01A9"/>
    <w:rsid w:val="00BB04D3"/>
    <w:rsid w:val="00BB12C8"/>
    <w:rsid w:val="00BB23AC"/>
    <w:rsid w:val="00BB2F30"/>
    <w:rsid w:val="00BB340A"/>
    <w:rsid w:val="00BB3962"/>
    <w:rsid w:val="00BB42FE"/>
    <w:rsid w:val="00BB4881"/>
    <w:rsid w:val="00BB4BA3"/>
    <w:rsid w:val="00BB59CA"/>
    <w:rsid w:val="00BB59F3"/>
    <w:rsid w:val="00BB6378"/>
    <w:rsid w:val="00BB704B"/>
    <w:rsid w:val="00BC000F"/>
    <w:rsid w:val="00BC0078"/>
    <w:rsid w:val="00BC050F"/>
    <w:rsid w:val="00BC0D84"/>
    <w:rsid w:val="00BC15CF"/>
    <w:rsid w:val="00BC1A88"/>
    <w:rsid w:val="00BC2AE7"/>
    <w:rsid w:val="00BC2C00"/>
    <w:rsid w:val="00BC2F13"/>
    <w:rsid w:val="00BC310B"/>
    <w:rsid w:val="00BC359E"/>
    <w:rsid w:val="00BC3705"/>
    <w:rsid w:val="00BC38F3"/>
    <w:rsid w:val="00BC3EC0"/>
    <w:rsid w:val="00BC424F"/>
    <w:rsid w:val="00BC459F"/>
    <w:rsid w:val="00BC4BD5"/>
    <w:rsid w:val="00BC506D"/>
    <w:rsid w:val="00BC5798"/>
    <w:rsid w:val="00BC5EEC"/>
    <w:rsid w:val="00BC64FA"/>
    <w:rsid w:val="00BC6DC6"/>
    <w:rsid w:val="00BC6FEB"/>
    <w:rsid w:val="00BD1623"/>
    <w:rsid w:val="00BD1B6C"/>
    <w:rsid w:val="00BD24AD"/>
    <w:rsid w:val="00BD27B1"/>
    <w:rsid w:val="00BD28B1"/>
    <w:rsid w:val="00BD2914"/>
    <w:rsid w:val="00BD326D"/>
    <w:rsid w:val="00BD3376"/>
    <w:rsid w:val="00BD3B06"/>
    <w:rsid w:val="00BD4317"/>
    <w:rsid w:val="00BD4BA3"/>
    <w:rsid w:val="00BD52A6"/>
    <w:rsid w:val="00BD58DA"/>
    <w:rsid w:val="00BD61D9"/>
    <w:rsid w:val="00BD7047"/>
    <w:rsid w:val="00BD7196"/>
    <w:rsid w:val="00BD77B8"/>
    <w:rsid w:val="00BD7952"/>
    <w:rsid w:val="00BD7E76"/>
    <w:rsid w:val="00BE026D"/>
    <w:rsid w:val="00BE0765"/>
    <w:rsid w:val="00BE0B3F"/>
    <w:rsid w:val="00BE1C5F"/>
    <w:rsid w:val="00BE20B2"/>
    <w:rsid w:val="00BE290C"/>
    <w:rsid w:val="00BE2B69"/>
    <w:rsid w:val="00BE305B"/>
    <w:rsid w:val="00BE3931"/>
    <w:rsid w:val="00BE4B69"/>
    <w:rsid w:val="00BE50DC"/>
    <w:rsid w:val="00BE53D7"/>
    <w:rsid w:val="00BE584A"/>
    <w:rsid w:val="00BE5B62"/>
    <w:rsid w:val="00BE6150"/>
    <w:rsid w:val="00BE6427"/>
    <w:rsid w:val="00BE6747"/>
    <w:rsid w:val="00BE7110"/>
    <w:rsid w:val="00BE7492"/>
    <w:rsid w:val="00BE7774"/>
    <w:rsid w:val="00BF1226"/>
    <w:rsid w:val="00BF1D0B"/>
    <w:rsid w:val="00BF1D9D"/>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5A52"/>
    <w:rsid w:val="00C06432"/>
    <w:rsid w:val="00C065D3"/>
    <w:rsid w:val="00C07078"/>
    <w:rsid w:val="00C071F6"/>
    <w:rsid w:val="00C1016A"/>
    <w:rsid w:val="00C10219"/>
    <w:rsid w:val="00C104BA"/>
    <w:rsid w:val="00C10978"/>
    <w:rsid w:val="00C112FC"/>
    <w:rsid w:val="00C1133C"/>
    <w:rsid w:val="00C1136C"/>
    <w:rsid w:val="00C11C4E"/>
    <w:rsid w:val="00C11D30"/>
    <w:rsid w:val="00C123E4"/>
    <w:rsid w:val="00C126ED"/>
    <w:rsid w:val="00C12F04"/>
    <w:rsid w:val="00C13CC6"/>
    <w:rsid w:val="00C14061"/>
    <w:rsid w:val="00C14716"/>
    <w:rsid w:val="00C14CF6"/>
    <w:rsid w:val="00C15B8C"/>
    <w:rsid w:val="00C15D7C"/>
    <w:rsid w:val="00C16162"/>
    <w:rsid w:val="00C164F8"/>
    <w:rsid w:val="00C20258"/>
    <w:rsid w:val="00C20664"/>
    <w:rsid w:val="00C207A6"/>
    <w:rsid w:val="00C20EAA"/>
    <w:rsid w:val="00C22346"/>
    <w:rsid w:val="00C223F5"/>
    <w:rsid w:val="00C22E24"/>
    <w:rsid w:val="00C22FEB"/>
    <w:rsid w:val="00C236BF"/>
    <w:rsid w:val="00C23CC3"/>
    <w:rsid w:val="00C24486"/>
    <w:rsid w:val="00C24817"/>
    <w:rsid w:val="00C25285"/>
    <w:rsid w:val="00C25A1B"/>
    <w:rsid w:val="00C25B0E"/>
    <w:rsid w:val="00C274F7"/>
    <w:rsid w:val="00C27B9B"/>
    <w:rsid w:val="00C27D63"/>
    <w:rsid w:val="00C27D70"/>
    <w:rsid w:val="00C302C0"/>
    <w:rsid w:val="00C3084F"/>
    <w:rsid w:val="00C309D0"/>
    <w:rsid w:val="00C30DC7"/>
    <w:rsid w:val="00C31093"/>
    <w:rsid w:val="00C317CC"/>
    <w:rsid w:val="00C3188E"/>
    <w:rsid w:val="00C3255A"/>
    <w:rsid w:val="00C329E2"/>
    <w:rsid w:val="00C32CBD"/>
    <w:rsid w:val="00C3315F"/>
    <w:rsid w:val="00C33D26"/>
    <w:rsid w:val="00C33DE1"/>
    <w:rsid w:val="00C3454F"/>
    <w:rsid w:val="00C34841"/>
    <w:rsid w:val="00C34869"/>
    <w:rsid w:val="00C355E0"/>
    <w:rsid w:val="00C35A86"/>
    <w:rsid w:val="00C36740"/>
    <w:rsid w:val="00C36869"/>
    <w:rsid w:val="00C37B42"/>
    <w:rsid w:val="00C405F7"/>
    <w:rsid w:val="00C40EE5"/>
    <w:rsid w:val="00C410B4"/>
    <w:rsid w:val="00C41209"/>
    <w:rsid w:val="00C43056"/>
    <w:rsid w:val="00C44676"/>
    <w:rsid w:val="00C44FD8"/>
    <w:rsid w:val="00C44FF6"/>
    <w:rsid w:val="00C44FFD"/>
    <w:rsid w:val="00C46484"/>
    <w:rsid w:val="00C46516"/>
    <w:rsid w:val="00C46B4B"/>
    <w:rsid w:val="00C47053"/>
    <w:rsid w:val="00C47F34"/>
    <w:rsid w:val="00C504FB"/>
    <w:rsid w:val="00C517A1"/>
    <w:rsid w:val="00C51A80"/>
    <w:rsid w:val="00C51C64"/>
    <w:rsid w:val="00C51CAF"/>
    <w:rsid w:val="00C520F6"/>
    <w:rsid w:val="00C52EB9"/>
    <w:rsid w:val="00C531BB"/>
    <w:rsid w:val="00C53BDF"/>
    <w:rsid w:val="00C53EDB"/>
    <w:rsid w:val="00C54214"/>
    <w:rsid w:val="00C54836"/>
    <w:rsid w:val="00C55CA0"/>
    <w:rsid w:val="00C55DD7"/>
    <w:rsid w:val="00C565BA"/>
    <w:rsid w:val="00C569F5"/>
    <w:rsid w:val="00C57B97"/>
    <w:rsid w:val="00C57F6F"/>
    <w:rsid w:val="00C60106"/>
    <w:rsid w:val="00C6109C"/>
    <w:rsid w:val="00C62041"/>
    <w:rsid w:val="00C628D6"/>
    <w:rsid w:val="00C63144"/>
    <w:rsid w:val="00C63E70"/>
    <w:rsid w:val="00C6464C"/>
    <w:rsid w:val="00C64B5A"/>
    <w:rsid w:val="00C65466"/>
    <w:rsid w:val="00C654E4"/>
    <w:rsid w:val="00C655DC"/>
    <w:rsid w:val="00C65870"/>
    <w:rsid w:val="00C6593E"/>
    <w:rsid w:val="00C659D3"/>
    <w:rsid w:val="00C65AA7"/>
    <w:rsid w:val="00C66572"/>
    <w:rsid w:val="00C66A3E"/>
    <w:rsid w:val="00C66C25"/>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58D"/>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7AB3"/>
    <w:rsid w:val="00C90257"/>
    <w:rsid w:val="00C903DC"/>
    <w:rsid w:val="00C90512"/>
    <w:rsid w:val="00C91096"/>
    <w:rsid w:val="00C91D94"/>
    <w:rsid w:val="00C9212A"/>
    <w:rsid w:val="00C929FC"/>
    <w:rsid w:val="00C92DCF"/>
    <w:rsid w:val="00C93953"/>
    <w:rsid w:val="00C93ABC"/>
    <w:rsid w:val="00C950DF"/>
    <w:rsid w:val="00C95300"/>
    <w:rsid w:val="00C95B89"/>
    <w:rsid w:val="00C96B51"/>
    <w:rsid w:val="00C96E9D"/>
    <w:rsid w:val="00C97783"/>
    <w:rsid w:val="00CA0549"/>
    <w:rsid w:val="00CA05E5"/>
    <w:rsid w:val="00CA07A7"/>
    <w:rsid w:val="00CA113C"/>
    <w:rsid w:val="00CA21BE"/>
    <w:rsid w:val="00CA26A2"/>
    <w:rsid w:val="00CA26F2"/>
    <w:rsid w:val="00CA2D8E"/>
    <w:rsid w:val="00CA367B"/>
    <w:rsid w:val="00CA3FD8"/>
    <w:rsid w:val="00CA40D1"/>
    <w:rsid w:val="00CA4B93"/>
    <w:rsid w:val="00CA5351"/>
    <w:rsid w:val="00CA5520"/>
    <w:rsid w:val="00CA5840"/>
    <w:rsid w:val="00CA5AEB"/>
    <w:rsid w:val="00CA6308"/>
    <w:rsid w:val="00CA7373"/>
    <w:rsid w:val="00CA7475"/>
    <w:rsid w:val="00CA7768"/>
    <w:rsid w:val="00CA7B11"/>
    <w:rsid w:val="00CB016D"/>
    <w:rsid w:val="00CB08E8"/>
    <w:rsid w:val="00CB0C84"/>
    <w:rsid w:val="00CB1AF9"/>
    <w:rsid w:val="00CB1B04"/>
    <w:rsid w:val="00CB1FFB"/>
    <w:rsid w:val="00CB22A7"/>
    <w:rsid w:val="00CB22CF"/>
    <w:rsid w:val="00CB275C"/>
    <w:rsid w:val="00CB2F80"/>
    <w:rsid w:val="00CB2FF9"/>
    <w:rsid w:val="00CB447E"/>
    <w:rsid w:val="00CB47F1"/>
    <w:rsid w:val="00CB49CE"/>
    <w:rsid w:val="00CB5397"/>
    <w:rsid w:val="00CB5529"/>
    <w:rsid w:val="00CB6157"/>
    <w:rsid w:val="00CB638E"/>
    <w:rsid w:val="00CB6ED2"/>
    <w:rsid w:val="00CB740B"/>
    <w:rsid w:val="00CB7725"/>
    <w:rsid w:val="00CB7ADD"/>
    <w:rsid w:val="00CB7FEF"/>
    <w:rsid w:val="00CC03D2"/>
    <w:rsid w:val="00CC0845"/>
    <w:rsid w:val="00CC0933"/>
    <w:rsid w:val="00CC178B"/>
    <w:rsid w:val="00CC199B"/>
    <w:rsid w:val="00CC1F6C"/>
    <w:rsid w:val="00CC27F5"/>
    <w:rsid w:val="00CC28F9"/>
    <w:rsid w:val="00CC30DD"/>
    <w:rsid w:val="00CC3460"/>
    <w:rsid w:val="00CC4394"/>
    <w:rsid w:val="00CC466E"/>
    <w:rsid w:val="00CC4D62"/>
    <w:rsid w:val="00CC5178"/>
    <w:rsid w:val="00CC6E5D"/>
    <w:rsid w:val="00CC72FB"/>
    <w:rsid w:val="00CC7A55"/>
    <w:rsid w:val="00CC7CEB"/>
    <w:rsid w:val="00CD02B6"/>
    <w:rsid w:val="00CD0446"/>
    <w:rsid w:val="00CD0B20"/>
    <w:rsid w:val="00CD0B59"/>
    <w:rsid w:val="00CD163E"/>
    <w:rsid w:val="00CD293D"/>
    <w:rsid w:val="00CD3596"/>
    <w:rsid w:val="00CD397F"/>
    <w:rsid w:val="00CD3B0B"/>
    <w:rsid w:val="00CD41E9"/>
    <w:rsid w:val="00CD42A7"/>
    <w:rsid w:val="00CD442D"/>
    <w:rsid w:val="00CD5342"/>
    <w:rsid w:val="00CD5774"/>
    <w:rsid w:val="00CD5FC5"/>
    <w:rsid w:val="00CD6BE6"/>
    <w:rsid w:val="00CD6F94"/>
    <w:rsid w:val="00CD72A4"/>
    <w:rsid w:val="00CD7436"/>
    <w:rsid w:val="00CD7BEC"/>
    <w:rsid w:val="00CE03A5"/>
    <w:rsid w:val="00CE0B73"/>
    <w:rsid w:val="00CE11D8"/>
    <w:rsid w:val="00CE1565"/>
    <w:rsid w:val="00CE199D"/>
    <w:rsid w:val="00CE2202"/>
    <w:rsid w:val="00CE29B0"/>
    <w:rsid w:val="00CE33A3"/>
    <w:rsid w:val="00CE38C2"/>
    <w:rsid w:val="00CE4D07"/>
    <w:rsid w:val="00CE4EF2"/>
    <w:rsid w:val="00CE5513"/>
    <w:rsid w:val="00CE5DFF"/>
    <w:rsid w:val="00CE5FC6"/>
    <w:rsid w:val="00CE6310"/>
    <w:rsid w:val="00CE63A6"/>
    <w:rsid w:val="00CE6B7D"/>
    <w:rsid w:val="00CE7322"/>
    <w:rsid w:val="00CE737C"/>
    <w:rsid w:val="00CE739B"/>
    <w:rsid w:val="00CF0012"/>
    <w:rsid w:val="00CF0096"/>
    <w:rsid w:val="00CF0393"/>
    <w:rsid w:val="00CF0986"/>
    <w:rsid w:val="00CF0D52"/>
    <w:rsid w:val="00CF0E62"/>
    <w:rsid w:val="00CF10FB"/>
    <w:rsid w:val="00CF1131"/>
    <w:rsid w:val="00CF11BE"/>
    <w:rsid w:val="00CF2081"/>
    <w:rsid w:val="00CF21D5"/>
    <w:rsid w:val="00CF24C7"/>
    <w:rsid w:val="00CF26CF"/>
    <w:rsid w:val="00CF2901"/>
    <w:rsid w:val="00CF2F72"/>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4915"/>
    <w:rsid w:val="00D152CD"/>
    <w:rsid w:val="00D15593"/>
    <w:rsid w:val="00D15A21"/>
    <w:rsid w:val="00D15C90"/>
    <w:rsid w:val="00D160EB"/>
    <w:rsid w:val="00D166F9"/>
    <w:rsid w:val="00D16BB1"/>
    <w:rsid w:val="00D175E1"/>
    <w:rsid w:val="00D17970"/>
    <w:rsid w:val="00D2010D"/>
    <w:rsid w:val="00D20281"/>
    <w:rsid w:val="00D205B9"/>
    <w:rsid w:val="00D20BB8"/>
    <w:rsid w:val="00D21F2C"/>
    <w:rsid w:val="00D22061"/>
    <w:rsid w:val="00D22377"/>
    <w:rsid w:val="00D226A4"/>
    <w:rsid w:val="00D226B8"/>
    <w:rsid w:val="00D229E0"/>
    <w:rsid w:val="00D232F0"/>
    <w:rsid w:val="00D23930"/>
    <w:rsid w:val="00D24374"/>
    <w:rsid w:val="00D25EAA"/>
    <w:rsid w:val="00D26695"/>
    <w:rsid w:val="00D2775F"/>
    <w:rsid w:val="00D27AA2"/>
    <w:rsid w:val="00D27BA4"/>
    <w:rsid w:val="00D27CAC"/>
    <w:rsid w:val="00D27FCC"/>
    <w:rsid w:val="00D30461"/>
    <w:rsid w:val="00D30651"/>
    <w:rsid w:val="00D30B92"/>
    <w:rsid w:val="00D30C6C"/>
    <w:rsid w:val="00D31078"/>
    <w:rsid w:val="00D31426"/>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C08"/>
    <w:rsid w:val="00D4121E"/>
    <w:rsid w:val="00D4132C"/>
    <w:rsid w:val="00D413E8"/>
    <w:rsid w:val="00D41669"/>
    <w:rsid w:val="00D42376"/>
    <w:rsid w:val="00D434B5"/>
    <w:rsid w:val="00D43A6E"/>
    <w:rsid w:val="00D43E1C"/>
    <w:rsid w:val="00D45760"/>
    <w:rsid w:val="00D45904"/>
    <w:rsid w:val="00D465E4"/>
    <w:rsid w:val="00D473E2"/>
    <w:rsid w:val="00D47B7D"/>
    <w:rsid w:val="00D50032"/>
    <w:rsid w:val="00D503F5"/>
    <w:rsid w:val="00D50666"/>
    <w:rsid w:val="00D50C1E"/>
    <w:rsid w:val="00D50C9A"/>
    <w:rsid w:val="00D510F0"/>
    <w:rsid w:val="00D51314"/>
    <w:rsid w:val="00D51D5F"/>
    <w:rsid w:val="00D52ACA"/>
    <w:rsid w:val="00D53452"/>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48D"/>
    <w:rsid w:val="00D67D3D"/>
    <w:rsid w:val="00D67E3B"/>
    <w:rsid w:val="00D7011C"/>
    <w:rsid w:val="00D705FE"/>
    <w:rsid w:val="00D708F4"/>
    <w:rsid w:val="00D71654"/>
    <w:rsid w:val="00D71B6F"/>
    <w:rsid w:val="00D71EFF"/>
    <w:rsid w:val="00D72150"/>
    <w:rsid w:val="00D72EDF"/>
    <w:rsid w:val="00D7312B"/>
    <w:rsid w:val="00D73F08"/>
    <w:rsid w:val="00D76CDF"/>
    <w:rsid w:val="00D76E83"/>
    <w:rsid w:val="00D770D7"/>
    <w:rsid w:val="00D77704"/>
    <w:rsid w:val="00D77906"/>
    <w:rsid w:val="00D80403"/>
    <w:rsid w:val="00D80434"/>
    <w:rsid w:val="00D804A2"/>
    <w:rsid w:val="00D8090E"/>
    <w:rsid w:val="00D81F20"/>
    <w:rsid w:val="00D8258A"/>
    <w:rsid w:val="00D82CA0"/>
    <w:rsid w:val="00D832FD"/>
    <w:rsid w:val="00D83361"/>
    <w:rsid w:val="00D8349B"/>
    <w:rsid w:val="00D83F33"/>
    <w:rsid w:val="00D84238"/>
    <w:rsid w:val="00D842AD"/>
    <w:rsid w:val="00D843F0"/>
    <w:rsid w:val="00D84693"/>
    <w:rsid w:val="00D84C48"/>
    <w:rsid w:val="00D84D94"/>
    <w:rsid w:val="00D8619A"/>
    <w:rsid w:val="00D864CC"/>
    <w:rsid w:val="00D86A5E"/>
    <w:rsid w:val="00D871FE"/>
    <w:rsid w:val="00D87335"/>
    <w:rsid w:val="00D87459"/>
    <w:rsid w:val="00D878D2"/>
    <w:rsid w:val="00D90410"/>
    <w:rsid w:val="00D923B3"/>
    <w:rsid w:val="00D9303F"/>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0229"/>
    <w:rsid w:val="00DB11C3"/>
    <w:rsid w:val="00DB170D"/>
    <w:rsid w:val="00DB2301"/>
    <w:rsid w:val="00DB2809"/>
    <w:rsid w:val="00DB324E"/>
    <w:rsid w:val="00DB34F9"/>
    <w:rsid w:val="00DB37D8"/>
    <w:rsid w:val="00DB3B62"/>
    <w:rsid w:val="00DB49EB"/>
    <w:rsid w:val="00DB4C08"/>
    <w:rsid w:val="00DB4DBD"/>
    <w:rsid w:val="00DB56E3"/>
    <w:rsid w:val="00DB572B"/>
    <w:rsid w:val="00DB702B"/>
    <w:rsid w:val="00DB72A0"/>
    <w:rsid w:val="00DB76B8"/>
    <w:rsid w:val="00DB774B"/>
    <w:rsid w:val="00DB77A8"/>
    <w:rsid w:val="00DB7D69"/>
    <w:rsid w:val="00DC04AC"/>
    <w:rsid w:val="00DC1F83"/>
    <w:rsid w:val="00DC20A5"/>
    <w:rsid w:val="00DC21A0"/>
    <w:rsid w:val="00DC2665"/>
    <w:rsid w:val="00DC27F1"/>
    <w:rsid w:val="00DC2960"/>
    <w:rsid w:val="00DC3290"/>
    <w:rsid w:val="00DC3AFC"/>
    <w:rsid w:val="00DC3E14"/>
    <w:rsid w:val="00DC4476"/>
    <w:rsid w:val="00DC4855"/>
    <w:rsid w:val="00DC543B"/>
    <w:rsid w:val="00DC5578"/>
    <w:rsid w:val="00DC6924"/>
    <w:rsid w:val="00DC6959"/>
    <w:rsid w:val="00DC72DD"/>
    <w:rsid w:val="00DD0917"/>
    <w:rsid w:val="00DD0FB6"/>
    <w:rsid w:val="00DD16E4"/>
    <w:rsid w:val="00DD2514"/>
    <w:rsid w:val="00DD31FF"/>
    <w:rsid w:val="00DD3451"/>
    <w:rsid w:val="00DD351E"/>
    <w:rsid w:val="00DD3DD4"/>
    <w:rsid w:val="00DD58BA"/>
    <w:rsid w:val="00DD5C8C"/>
    <w:rsid w:val="00DD6EA0"/>
    <w:rsid w:val="00DD7154"/>
    <w:rsid w:val="00DE0025"/>
    <w:rsid w:val="00DE1F94"/>
    <w:rsid w:val="00DE2165"/>
    <w:rsid w:val="00DE2391"/>
    <w:rsid w:val="00DE2BCB"/>
    <w:rsid w:val="00DE38EE"/>
    <w:rsid w:val="00DE3ADB"/>
    <w:rsid w:val="00DE438A"/>
    <w:rsid w:val="00DE4434"/>
    <w:rsid w:val="00DE4511"/>
    <w:rsid w:val="00DE476C"/>
    <w:rsid w:val="00DE48D5"/>
    <w:rsid w:val="00DE4D41"/>
    <w:rsid w:val="00DE4F9C"/>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69F1"/>
    <w:rsid w:val="00DF7186"/>
    <w:rsid w:val="00DF7846"/>
    <w:rsid w:val="00DF7FDE"/>
    <w:rsid w:val="00E00065"/>
    <w:rsid w:val="00E00BBA"/>
    <w:rsid w:val="00E012FC"/>
    <w:rsid w:val="00E01BC1"/>
    <w:rsid w:val="00E01C76"/>
    <w:rsid w:val="00E03180"/>
    <w:rsid w:val="00E03CCF"/>
    <w:rsid w:val="00E03DAC"/>
    <w:rsid w:val="00E03EA0"/>
    <w:rsid w:val="00E03F81"/>
    <w:rsid w:val="00E050B7"/>
    <w:rsid w:val="00E05C3E"/>
    <w:rsid w:val="00E05F1D"/>
    <w:rsid w:val="00E064AC"/>
    <w:rsid w:val="00E06EF0"/>
    <w:rsid w:val="00E0702E"/>
    <w:rsid w:val="00E0782E"/>
    <w:rsid w:val="00E07E71"/>
    <w:rsid w:val="00E10250"/>
    <w:rsid w:val="00E11059"/>
    <w:rsid w:val="00E1113C"/>
    <w:rsid w:val="00E11178"/>
    <w:rsid w:val="00E12501"/>
    <w:rsid w:val="00E12C8D"/>
    <w:rsid w:val="00E12F18"/>
    <w:rsid w:val="00E130D7"/>
    <w:rsid w:val="00E1386D"/>
    <w:rsid w:val="00E1389F"/>
    <w:rsid w:val="00E13A38"/>
    <w:rsid w:val="00E148EA"/>
    <w:rsid w:val="00E15149"/>
    <w:rsid w:val="00E15B69"/>
    <w:rsid w:val="00E16907"/>
    <w:rsid w:val="00E170A1"/>
    <w:rsid w:val="00E171F4"/>
    <w:rsid w:val="00E20089"/>
    <w:rsid w:val="00E20245"/>
    <w:rsid w:val="00E20B80"/>
    <w:rsid w:val="00E217AD"/>
    <w:rsid w:val="00E21822"/>
    <w:rsid w:val="00E21E18"/>
    <w:rsid w:val="00E2207A"/>
    <w:rsid w:val="00E226DD"/>
    <w:rsid w:val="00E23060"/>
    <w:rsid w:val="00E2373F"/>
    <w:rsid w:val="00E23D03"/>
    <w:rsid w:val="00E23F06"/>
    <w:rsid w:val="00E23F8B"/>
    <w:rsid w:val="00E24230"/>
    <w:rsid w:val="00E24728"/>
    <w:rsid w:val="00E24C34"/>
    <w:rsid w:val="00E25599"/>
    <w:rsid w:val="00E26855"/>
    <w:rsid w:val="00E27682"/>
    <w:rsid w:val="00E30DDA"/>
    <w:rsid w:val="00E30E27"/>
    <w:rsid w:val="00E318CF"/>
    <w:rsid w:val="00E31941"/>
    <w:rsid w:val="00E319B2"/>
    <w:rsid w:val="00E31B65"/>
    <w:rsid w:val="00E33112"/>
    <w:rsid w:val="00E33A47"/>
    <w:rsid w:val="00E33F9C"/>
    <w:rsid w:val="00E34045"/>
    <w:rsid w:val="00E34235"/>
    <w:rsid w:val="00E34289"/>
    <w:rsid w:val="00E3437F"/>
    <w:rsid w:val="00E35427"/>
    <w:rsid w:val="00E356F4"/>
    <w:rsid w:val="00E35EB5"/>
    <w:rsid w:val="00E360AA"/>
    <w:rsid w:val="00E3657A"/>
    <w:rsid w:val="00E37F88"/>
    <w:rsid w:val="00E40293"/>
    <w:rsid w:val="00E40AA2"/>
    <w:rsid w:val="00E40B34"/>
    <w:rsid w:val="00E40B93"/>
    <w:rsid w:val="00E415F3"/>
    <w:rsid w:val="00E420FA"/>
    <w:rsid w:val="00E427A0"/>
    <w:rsid w:val="00E42918"/>
    <w:rsid w:val="00E42C00"/>
    <w:rsid w:val="00E42C5F"/>
    <w:rsid w:val="00E431F4"/>
    <w:rsid w:val="00E4339D"/>
    <w:rsid w:val="00E44081"/>
    <w:rsid w:val="00E44569"/>
    <w:rsid w:val="00E447FF"/>
    <w:rsid w:val="00E448D3"/>
    <w:rsid w:val="00E4545A"/>
    <w:rsid w:val="00E4577C"/>
    <w:rsid w:val="00E4594D"/>
    <w:rsid w:val="00E46D72"/>
    <w:rsid w:val="00E50328"/>
    <w:rsid w:val="00E507C5"/>
    <w:rsid w:val="00E508BB"/>
    <w:rsid w:val="00E51259"/>
    <w:rsid w:val="00E51A8F"/>
    <w:rsid w:val="00E51B6D"/>
    <w:rsid w:val="00E526E3"/>
    <w:rsid w:val="00E52924"/>
    <w:rsid w:val="00E53417"/>
    <w:rsid w:val="00E53C28"/>
    <w:rsid w:val="00E54216"/>
    <w:rsid w:val="00E546BA"/>
    <w:rsid w:val="00E54AAA"/>
    <w:rsid w:val="00E55B53"/>
    <w:rsid w:val="00E55BD9"/>
    <w:rsid w:val="00E560EC"/>
    <w:rsid w:val="00E56566"/>
    <w:rsid w:val="00E5674C"/>
    <w:rsid w:val="00E57029"/>
    <w:rsid w:val="00E574FC"/>
    <w:rsid w:val="00E57C54"/>
    <w:rsid w:val="00E60339"/>
    <w:rsid w:val="00E60933"/>
    <w:rsid w:val="00E60DF6"/>
    <w:rsid w:val="00E61835"/>
    <w:rsid w:val="00E61E82"/>
    <w:rsid w:val="00E62094"/>
    <w:rsid w:val="00E62EB2"/>
    <w:rsid w:val="00E63D10"/>
    <w:rsid w:val="00E63F46"/>
    <w:rsid w:val="00E64D18"/>
    <w:rsid w:val="00E64E93"/>
    <w:rsid w:val="00E64F4A"/>
    <w:rsid w:val="00E656E9"/>
    <w:rsid w:val="00E65AF4"/>
    <w:rsid w:val="00E66461"/>
    <w:rsid w:val="00E66EE5"/>
    <w:rsid w:val="00E67001"/>
    <w:rsid w:val="00E67713"/>
    <w:rsid w:val="00E67A94"/>
    <w:rsid w:val="00E67B1F"/>
    <w:rsid w:val="00E70066"/>
    <w:rsid w:val="00E70351"/>
    <w:rsid w:val="00E714BC"/>
    <w:rsid w:val="00E71949"/>
    <w:rsid w:val="00E72366"/>
    <w:rsid w:val="00E72453"/>
    <w:rsid w:val="00E72C8F"/>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371"/>
    <w:rsid w:val="00E848E0"/>
    <w:rsid w:val="00E84D94"/>
    <w:rsid w:val="00E859FC"/>
    <w:rsid w:val="00E86353"/>
    <w:rsid w:val="00E8640C"/>
    <w:rsid w:val="00E87BC3"/>
    <w:rsid w:val="00E907B2"/>
    <w:rsid w:val="00E91372"/>
    <w:rsid w:val="00E91506"/>
    <w:rsid w:val="00E9197A"/>
    <w:rsid w:val="00E92187"/>
    <w:rsid w:val="00E92571"/>
    <w:rsid w:val="00E92668"/>
    <w:rsid w:val="00E92DC2"/>
    <w:rsid w:val="00E933F6"/>
    <w:rsid w:val="00E9375C"/>
    <w:rsid w:val="00E937FC"/>
    <w:rsid w:val="00E93B8E"/>
    <w:rsid w:val="00E947FB"/>
    <w:rsid w:val="00E94C0A"/>
    <w:rsid w:val="00E956D0"/>
    <w:rsid w:val="00E9593E"/>
    <w:rsid w:val="00E95EF6"/>
    <w:rsid w:val="00E963EE"/>
    <w:rsid w:val="00E96510"/>
    <w:rsid w:val="00E96B49"/>
    <w:rsid w:val="00E96D32"/>
    <w:rsid w:val="00E96DA9"/>
    <w:rsid w:val="00E97D48"/>
    <w:rsid w:val="00E97DEE"/>
    <w:rsid w:val="00EA02D4"/>
    <w:rsid w:val="00EA038E"/>
    <w:rsid w:val="00EA03DC"/>
    <w:rsid w:val="00EA0803"/>
    <w:rsid w:val="00EA1212"/>
    <w:rsid w:val="00EA17DF"/>
    <w:rsid w:val="00EA1E68"/>
    <w:rsid w:val="00EA1F40"/>
    <w:rsid w:val="00EA209E"/>
    <w:rsid w:val="00EA2371"/>
    <w:rsid w:val="00EA297D"/>
    <w:rsid w:val="00EA2C4E"/>
    <w:rsid w:val="00EA36AD"/>
    <w:rsid w:val="00EA3978"/>
    <w:rsid w:val="00EA3BE0"/>
    <w:rsid w:val="00EA3FE0"/>
    <w:rsid w:val="00EA4624"/>
    <w:rsid w:val="00EA50BD"/>
    <w:rsid w:val="00EA52B8"/>
    <w:rsid w:val="00EA5460"/>
    <w:rsid w:val="00EA55C0"/>
    <w:rsid w:val="00EA5C4F"/>
    <w:rsid w:val="00EA6269"/>
    <w:rsid w:val="00EA674B"/>
    <w:rsid w:val="00EA6A0E"/>
    <w:rsid w:val="00EA7A05"/>
    <w:rsid w:val="00EA7AEC"/>
    <w:rsid w:val="00EA7E88"/>
    <w:rsid w:val="00EB0157"/>
    <w:rsid w:val="00EB0A85"/>
    <w:rsid w:val="00EB0B18"/>
    <w:rsid w:val="00EB0DF1"/>
    <w:rsid w:val="00EB0F2F"/>
    <w:rsid w:val="00EB135A"/>
    <w:rsid w:val="00EB1AE0"/>
    <w:rsid w:val="00EB1C31"/>
    <w:rsid w:val="00EB211B"/>
    <w:rsid w:val="00EB25E8"/>
    <w:rsid w:val="00EB27AA"/>
    <w:rsid w:val="00EB30AB"/>
    <w:rsid w:val="00EB39BA"/>
    <w:rsid w:val="00EB3ECE"/>
    <w:rsid w:val="00EB5799"/>
    <w:rsid w:val="00EB64F0"/>
    <w:rsid w:val="00EB722C"/>
    <w:rsid w:val="00EC091E"/>
    <w:rsid w:val="00EC13A3"/>
    <w:rsid w:val="00EC1CC4"/>
    <w:rsid w:val="00EC1E78"/>
    <w:rsid w:val="00EC2047"/>
    <w:rsid w:val="00EC249F"/>
    <w:rsid w:val="00EC2774"/>
    <w:rsid w:val="00EC2A8C"/>
    <w:rsid w:val="00EC305F"/>
    <w:rsid w:val="00EC3855"/>
    <w:rsid w:val="00EC3C72"/>
    <w:rsid w:val="00EC3F6C"/>
    <w:rsid w:val="00EC4D2A"/>
    <w:rsid w:val="00EC5EDD"/>
    <w:rsid w:val="00ED14DB"/>
    <w:rsid w:val="00ED1571"/>
    <w:rsid w:val="00ED1A3B"/>
    <w:rsid w:val="00ED2595"/>
    <w:rsid w:val="00ED2BBF"/>
    <w:rsid w:val="00ED2D24"/>
    <w:rsid w:val="00ED2E33"/>
    <w:rsid w:val="00ED3197"/>
    <w:rsid w:val="00ED342C"/>
    <w:rsid w:val="00ED43CD"/>
    <w:rsid w:val="00ED47DB"/>
    <w:rsid w:val="00ED4B0E"/>
    <w:rsid w:val="00ED57F6"/>
    <w:rsid w:val="00ED5D3C"/>
    <w:rsid w:val="00ED605D"/>
    <w:rsid w:val="00ED6E23"/>
    <w:rsid w:val="00ED73F6"/>
    <w:rsid w:val="00ED77B3"/>
    <w:rsid w:val="00EE022A"/>
    <w:rsid w:val="00EE0D76"/>
    <w:rsid w:val="00EE12DD"/>
    <w:rsid w:val="00EE172C"/>
    <w:rsid w:val="00EE1771"/>
    <w:rsid w:val="00EE17B1"/>
    <w:rsid w:val="00EE2767"/>
    <w:rsid w:val="00EE2CFF"/>
    <w:rsid w:val="00EE2E40"/>
    <w:rsid w:val="00EE30FF"/>
    <w:rsid w:val="00EE3706"/>
    <w:rsid w:val="00EE39F1"/>
    <w:rsid w:val="00EE39F7"/>
    <w:rsid w:val="00EE3A17"/>
    <w:rsid w:val="00EE57EF"/>
    <w:rsid w:val="00EE5E20"/>
    <w:rsid w:val="00EE62E2"/>
    <w:rsid w:val="00EE673A"/>
    <w:rsid w:val="00EE6C91"/>
    <w:rsid w:val="00EE7CA0"/>
    <w:rsid w:val="00EF04A5"/>
    <w:rsid w:val="00EF06F2"/>
    <w:rsid w:val="00EF15AC"/>
    <w:rsid w:val="00EF1B19"/>
    <w:rsid w:val="00EF1B47"/>
    <w:rsid w:val="00EF2306"/>
    <w:rsid w:val="00EF283C"/>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5B5"/>
    <w:rsid w:val="00F02DD5"/>
    <w:rsid w:val="00F02E96"/>
    <w:rsid w:val="00F02FFE"/>
    <w:rsid w:val="00F03C6D"/>
    <w:rsid w:val="00F03E0B"/>
    <w:rsid w:val="00F03E0F"/>
    <w:rsid w:val="00F045C9"/>
    <w:rsid w:val="00F0474B"/>
    <w:rsid w:val="00F05462"/>
    <w:rsid w:val="00F0597E"/>
    <w:rsid w:val="00F05F5B"/>
    <w:rsid w:val="00F060BD"/>
    <w:rsid w:val="00F063C2"/>
    <w:rsid w:val="00F10890"/>
    <w:rsid w:val="00F1134E"/>
    <w:rsid w:val="00F126F9"/>
    <w:rsid w:val="00F12713"/>
    <w:rsid w:val="00F12A9C"/>
    <w:rsid w:val="00F12D06"/>
    <w:rsid w:val="00F131B3"/>
    <w:rsid w:val="00F1366C"/>
    <w:rsid w:val="00F13E1C"/>
    <w:rsid w:val="00F144EE"/>
    <w:rsid w:val="00F1488E"/>
    <w:rsid w:val="00F16019"/>
    <w:rsid w:val="00F16252"/>
    <w:rsid w:val="00F16C33"/>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3B4"/>
    <w:rsid w:val="00F24561"/>
    <w:rsid w:val="00F24A52"/>
    <w:rsid w:val="00F25DA5"/>
    <w:rsid w:val="00F25E08"/>
    <w:rsid w:val="00F25EA9"/>
    <w:rsid w:val="00F26B9C"/>
    <w:rsid w:val="00F26C33"/>
    <w:rsid w:val="00F26D30"/>
    <w:rsid w:val="00F26D68"/>
    <w:rsid w:val="00F270D4"/>
    <w:rsid w:val="00F27242"/>
    <w:rsid w:val="00F27692"/>
    <w:rsid w:val="00F27C32"/>
    <w:rsid w:val="00F27C36"/>
    <w:rsid w:val="00F30E7D"/>
    <w:rsid w:val="00F31113"/>
    <w:rsid w:val="00F3168A"/>
    <w:rsid w:val="00F32E1A"/>
    <w:rsid w:val="00F33382"/>
    <w:rsid w:val="00F33413"/>
    <w:rsid w:val="00F3360B"/>
    <w:rsid w:val="00F33C63"/>
    <w:rsid w:val="00F35F80"/>
    <w:rsid w:val="00F36003"/>
    <w:rsid w:val="00F3703D"/>
    <w:rsid w:val="00F375E8"/>
    <w:rsid w:val="00F3779E"/>
    <w:rsid w:val="00F37929"/>
    <w:rsid w:val="00F3799B"/>
    <w:rsid w:val="00F40FF2"/>
    <w:rsid w:val="00F41222"/>
    <w:rsid w:val="00F4245B"/>
    <w:rsid w:val="00F42A3A"/>
    <w:rsid w:val="00F42BDF"/>
    <w:rsid w:val="00F43190"/>
    <w:rsid w:val="00F4350D"/>
    <w:rsid w:val="00F438D5"/>
    <w:rsid w:val="00F43B82"/>
    <w:rsid w:val="00F43CDA"/>
    <w:rsid w:val="00F43F9F"/>
    <w:rsid w:val="00F44A44"/>
    <w:rsid w:val="00F457A9"/>
    <w:rsid w:val="00F4593D"/>
    <w:rsid w:val="00F462E1"/>
    <w:rsid w:val="00F4641B"/>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8E7"/>
    <w:rsid w:val="00F60FFC"/>
    <w:rsid w:val="00F610ED"/>
    <w:rsid w:val="00F6168F"/>
    <w:rsid w:val="00F62041"/>
    <w:rsid w:val="00F629EF"/>
    <w:rsid w:val="00F62CAE"/>
    <w:rsid w:val="00F63903"/>
    <w:rsid w:val="00F63C0A"/>
    <w:rsid w:val="00F63F24"/>
    <w:rsid w:val="00F64FA3"/>
    <w:rsid w:val="00F65A61"/>
    <w:rsid w:val="00F661D3"/>
    <w:rsid w:val="00F66E9F"/>
    <w:rsid w:val="00F675DE"/>
    <w:rsid w:val="00F67CA8"/>
    <w:rsid w:val="00F67FB7"/>
    <w:rsid w:val="00F703E0"/>
    <w:rsid w:val="00F71FB8"/>
    <w:rsid w:val="00F722DD"/>
    <w:rsid w:val="00F737A1"/>
    <w:rsid w:val="00F73B1D"/>
    <w:rsid w:val="00F74203"/>
    <w:rsid w:val="00F7442C"/>
    <w:rsid w:val="00F7486C"/>
    <w:rsid w:val="00F749AF"/>
    <w:rsid w:val="00F74B37"/>
    <w:rsid w:val="00F75C9E"/>
    <w:rsid w:val="00F76941"/>
    <w:rsid w:val="00F779EC"/>
    <w:rsid w:val="00F77D28"/>
    <w:rsid w:val="00F77DA3"/>
    <w:rsid w:val="00F80437"/>
    <w:rsid w:val="00F81284"/>
    <w:rsid w:val="00F813A3"/>
    <w:rsid w:val="00F82534"/>
    <w:rsid w:val="00F8301D"/>
    <w:rsid w:val="00F8310F"/>
    <w:rsid w:val="00F834B0"/>
    <w:rsid w:val="00F83A6E"/>
    <w:rsid w:val="00F83DD4"/>
    <w:rsid w:val="00F8436C"/>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8CB"/>
    <w:rsid w:val="00F9296E"/>
    <w:rsid w:val="00F93210"/>
    <w:rsid w:val="00F93A09"/>
    <w:rsid w:val="00F93EFA"/>
    <w:rsid w:val="00F943F8"/>
    <w:rsid w:val="00F944CF"/>
    <w:rsid w:val="00F950F4"/>
    <w:rsid w:val="00F9521C"/>
    <w:rsid w:val="00F95598"/>
    <w:rsid w:val="00F97AE8"/>
    <w:rsid w:val="00FA03AC"/>
    <w:rsid w:val="00FA13D9"/>
    <w:rsid w:val="00FA2521"/>
    <w:rsid w:val="00FA296C"/>
    <w:rsid w:val="00FA3787"/>
    <w:rsid w:val="00FA3DF6"/>
    <w:rsid w:val="00FA4F44"/>
    <w:rsid w:val="00FA5BAA"/>
    <w:rsid w:val="00FA5E25"/>
    <w:rsid w:val="00FA5E98"/>
    <w:rsid w:val="00FA61BD"/>
    <w:rsid w:val="00FA73A3"/>
    <w:rsid w:val="00FA7B9B"/>
    <w:rsid w:val="00FA7C2F"/>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B6A"/>
    <w:rsid w:val="00FB581F"/>
    <w:rsid w:val="00FB582B"/>
    <w:rsid w:val="00FB5F62"/>
    <w:rsid w:val="00FB6392"/>
    <w:rsid w:val="00FB6AB0"/>
    <w:rsid w:val="00FB76F7"/>
    <w:rsid w:val="00FC09EA"/>
    <w:rsid w:val="00FC0D16"/>
    <w:rsid w:val="00FC0D4C"/>
    <w:rsid w:val="00FC1E81"/>
    <w:rsid w:val="00FC2A28"/>
    <w:rsid w:val="00FC2B3F"/>
    <w:rsid w:val="00FC2F41"/>
    <w:rsid w:val="00FC3123"/>
    <w:rsid w:val="00FC3EDF"/>
    <w:rsid w:val="00FC443E"/>
    <w:rsid w:val="00FC4BAC"/>
    <w:rsid w:val="00FC4C13"/>
    <w:rsid w:val="00FC5521"/>
    <w:rsid w:val="00FC585C"/>
    <w:rsid w:val="00FC5F4A"/>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D88"/>
    <w:rsid w:val="00FD3ECF"/>
    <w:rsid w:val="00FD3F4B"/>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260"/>
    <w:rsid w:val="00FE1B4A"/>
    <w:rsid w:val="00FE1CD0"/>
    <w:rsid w:val="00FE23D7"/>
    <w:rsid w:val="00FE2410"/>
    <w:rsid w:val="00FE29EA"/>
    <w:rsid w:val="00FE37FA"/>
    <w:rsid w:val="00FE427B"/>
    <w:rsid w:val="00FE427D"/>
    <w:rsid w:val="00FE42A0"/>
    <w:rsid w:val="00FE4326"/>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2099"/>
    <w:rsid w:val="00FF2204"/>
    <w:rsid w:val="00FF290D"/>
    <w:rsid w:val="00FF3314"/>
    <w:rsid w:val="00FF38BA"/>
    <w:rsid w:val="00FF43D7"/>
    <w:rsid w:val="00FF49CD"/>
    <w:rsid w:val="00FF5462"/>
    <w:rsid w:val="00FF59BF"/>
    <w:rsid w:val="00FF5AAE"/>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f" fillcolor="white">
      <v:fill color="white" on="f"/>
    </o:shapedefaults>
    <o:shapelayout v:ext="edit">
      <o:idmap v:ext="edit" data="1"/>
    </o:shapelayout>
  </w:shapeDefaults>
  <w:decimalSymbol w:val="."/>
  <w:listSeparator w:val=","/>
  <w14:docId w14:val="14F9D10B"/>
  <w15:docId w15:val="{4E7EC42F-EA57-45A5-B80A-B6EAC6DC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376"/>
    <w:pPr>
      <w:spacing w:after="120"/>
    </w:pPr>
    <w:rPr>
      <w:rFonts w:ascii="Arial" w:hAnsi="Arial" w:cs="Arial"/>
      <w:sz w:val="21"/>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aliases w:val="h3,-MD,Internal Head,SideHead"/>
    <w:next w:val="Normal"/>
    <w:link w:val="Heading3Char"/>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 w:val="22"/>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240" w:after="120"/>
    </w:pPr>
    <w:rPr>
      <w:rFonts w:asciiTheme="minorHAnsi" w:hAnsiTheme="minorHAnsi" w:cstheme="minorHAnsi"/>
      <w:b/>
      <w:bCs/>
      <w:color w:val="000000"/>
      <w:lang w:val="en-AU" w:eastAsia="en-US"/>
    </w:rPr>
  </w:style>
  <w:style w:type="paragraph" w:styleId="TOC2">
    <w:name w:val="toc 2"/>
    <w:next w:val="Normal"/>
    <w:uiPriority w:val="39"/>
    <w:rsid w:val="00D65E2A"/>
    <w:pPr>
      <w:spacing w:before="120"/>
      <w:ind w:left="200"/>
    </w:pPr>
    <w:rPr>
      <w:rFonts w:asciiTheme="minorHAnsi" w:hAnsiTheme="minorHAnsi" w:cstheme="minorHAnsi"/>
      <w:iCs/>
      <w:color w:val="000000"/>
      <w:lang w:val="en-AU" w:eastAsia="en-US"/>
    </w:rPr>
  </w:style>
  <w:style w:type="paragraph" w:styleId="TOC3">
    <w:name w:val="toc 3"/>
    <w:next w:val="Normal"/>
    <w:uiPriority w:val="39"/>
    <w:rsid w:val="0049507F"/>
    <w:pPr>
      <w:spacing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rsid w:val="00F03C6D"/>
    <w:pPr>
      <w:numPr>
        <w:numId w:val="23"/>
      </w:numPr>
      <w:adjustRightInd w:val="0"/>
      <w:spacing w:after="120"/>
      <w:ind w:left="397" w:hanging="397"/>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7069BF"/>
    <w:pPr>
      <w:numPr>
        <w:numId w:val="29"/>
      </w:numPr>
      <w:jc w:val="left"/>
    </w:pPr>
    <w:rPr>
      <w:sz w:val="21"/>
    </w:r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link w:val="CommentTextChar"/>
    <w:semiHidden/>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006C89"/>
    <w:pPr>
      <w:keepLines/>
      <w:numPr>
        <w:numId w:val="0"/>
      </w:numPr>
      <w:spacing w:after="0"/>
      <w:outlineLvl w:val="9"/>
    </w:pPr>
    <w:rPr>
      <w:rFonts w:asciiTheme="majorHAnsi" w:eastAsiaTheme="majorEastAsia" w:hAnsiTheme="majorHAnsi" w:cstheme="majorBidi"/>
      <w:szCs w:val="32"/>
    </w:rPr>
  </w:style>
  <w:style w:type="paragraph" w:customStyle="1" w:styleId="Heading2-notnumbered">
    <w:name w:val="Heading 2 - not numbered"/>
    <w:basedOn w:val="Heading1-notnumbered"/>
    <w:qFormat/>
    <w:rsid w:val="00006C89"/>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semiHidden/>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006C89"/>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 w:val="22"/>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1C1113"/>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1"/>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1C1113"/>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customStyle="1" w:styleId="Heading3Char">
    <w:name w:val="Heading 3 Char"/>
    <w:aliases w:val="h3 Char,-MD Char,Internal Head Char,SideHead Char"/>
    <w:link w:val="Heading3"/>
    <w:rsid w:val="00093791"/>
    <w:rPr>
      <w:rFonts w:ascii="Arial Bold" w:hAnsi="Arial Bold" w:cs="Arial"/>
      <w:b/>
      <w:color w:val="470A68" w:themeColor="accent6"/>
      <w:sz w:val="24"/>
      <w:szCs w:val="26"/>
      <w:lang w:val="en-AU" w:eastAsia="en-US"/>
    </w:rPr>
  </w:style>
  <w:style w:type="character" w:customStyle="1" w:styleId="CommentTextChar">
    <w:name w:val="Comment Text Char"/>
    <w:link w:val="CommentText"/>
    <w:semiHidden/>
    <w:rsid w:val="003C1C77"/>
    <w:rPr>
      <w:rFonts w:ascii="Arial" w:hAnsi="Arial" w:cs="Arial"/>
      <w:color w:val="000000"/>
      <w:u w:val="single"/>
      <w:lang w:val="en-AU" w:eastAsia="en-US"/>
    </w:rPr>
  </w:style>
  <w:style w:type="character" w:styleId="PlaceholderText">
    <w:name w:val="Placeholder Text"/>
    <w:basedOn w:val="DefaultParagraphFont"/>
    <w:uiPriority w:val="99"/>
    <w:semiHidden/>
    <w:rsid w:val="00782ADE"/>
    <w:rPr>
      <w:color w:val="808080"/>
    </w:rPr>
  </w:style>
  <w:style w:type="paragraph" w:customStyle="1" w:styleId="Newbulletnumbered">
    <w:name w:val="New bullet numbered"/>
    <w:basedOn w:val="Normal"/>
    <w:autoRedefine/>
    <w:rsid w:val="006D086B"/>
    <w:pPr>
      <w:overflowPunct w:val="0"/>
      <w:autoSpaceDE w:val="0"/>
      <w:autoSpaceDN w:val="0"/>
      <w:adjustRightInd w:val="0"/>
      <w:spacing w:after="60" w:line="264" w:lineRule="auto"/>
      <w:textAlignment w:val="baseline"/>
    </w:pPr>
    <w:rPr>
      <w:sz w:val="24"/>
      <w:szCs w:val="32"/>
    </w:rPr>
  </w:style>
  <w:style w:type="character" w:styleId="UnresolvedMention">
    <w:name w:val="Unresolved Mention"/>
    <w:basedOn w:val="DefaultParagraphFont"/>
    <w:uiPriority w:val="99"/>
    <w:semiHidden/>
    <w:unhideWhenUsed/>
    <w:rsid w:val="00E01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9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hyperlink" Target="https://www.vcglr.vic.gov.au/i-want/print-my-signage" TargetMode="External"/><Relationship Id="rId3" Type="http://schemas.openxmlformats.org/officeDocument/2006/relationships/styles" Target="styles.xml"/><Relationship Id="rId21" Type="http://schemas.openxmlformats.org/officeDocument/2006/relationships/hyperlink" Target="https://www.vcglr.vic.gov.au/our-club"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https://www.vcglr.vic.gov.au/sites/default/files/uploadLiquor_licensing_fact_sheet_-_Plans_of_licensed_premise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vcglr.vic.gov.au/sites/default/files/20190624breaches_under_the_lcra_1998_-_2018_1.pdf" TargetMode="External"/><Relationship Id="rId29" Type="http://schemas.openxmlformats.org/officeDocument/2006/relationships/hyperlink" Target="https://www.vcglr.vic.gov.au/liquor/sporting-and-community-club/understand-your-liquor-licence/your-obligations/schedule-1-requirements-club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vcglr.vic.gov.au/sites/default/files/uploadLiquor_licensing_fact_sheet_-_Responsible_liquor_advertising___promotions_1.pdf"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vcglr.vic.gov.au/liquor/sporting-and-community-club/understand-your-liquor-licence/your-obligations/schedule-1-requirements-clubs" TargetMode="External"/><Relationship Id="rId23" Type="http://schemas.openxmlformats.org/officeDocument/2006/relationships/hyperlink" Target="https://www.vcglr.vic.gov.au/sites/default/files/Liquor_fact_sheet_-_Safe_function_guidelines.pdf" TargetMode="External"/><Relationship Id="rId28" Type="http://schemas.openxmlformats.org/officeDocument/2006/relationships/hyperlink" Target="https://www.vcglr.vic.gov.au/page-footer/subscribe-vcglr-news-updates" TargetMode="External"/><Relationship Id="rId10" Type="http://schemas.openxmlformats.org/officeDocument/2006/relationships/footer" Target="footer1.xml"/><Relationship Id="rId19" Type="http://schemas.openxmlformats.org/officeDocument/2006/relationships/hyperlink" Target="https://www.epa.vic.gov.au/for-community/environmental-information/nois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www.vcglr.vic.gov.au/resources/education-and-training/new-entrant-training/club-seminar" TargetMode="External"/><Relationship Id="rId27" Type="http://schemas.openxmlformats.org/officeDocument/2006/relationships/hyperlink" Target="https://goodsports.com.au/" TargetMode="External"/><Relationship Id="rId30"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637BD34D144A449D2C44E380C0DC57"/>
        <w:category>
          <w:name w:val="General"/>
          <w:gallery w:val="placeholder"/>
        </w:category>
        <w:types>
          <w:type w:val="bbPlcHdr"/>
        </w:types>
        <w:behaviors>
          <w:behavior w:val="content"/>
        </w:behaviors>
        <w:guid w:val="{26CB7609-3598-438F-8D50-FD169E757408}"/>
      </w:docPartPr>
      <w:docPartBody>
        <w:p w:rsidR="006D633B" w:rsidRDefault="006D633B" w:rsidP="006D633B">
          <w:pPr>
            <w:pStyle w:val="7A637BD34D144A449D2C44E380C0DC571"/>
          </w:pPr>
          <w:r w:rsidRPr="0056036F">
            <w:rPr>
              <w:rStyle w:val="PlaceholderText"/>
            </w:rPr>
            <w:t>Click or tap here to enter text.</w:t>
          </w:r>
        </w:p>
      </w:docPartBody>
    </w:docPart>
    <w:docPart>
      <w:docPartPr>
        <w:name w:val="16AEF4AD83B4E441A7ED3AE8D0C04574"/>
        <w:category>
          <w:name w:val="General"/>
          <w:gallery w:val="placeholder"/>
        </w:category>
        <w:types>
          <w:type w:val="bbPlcHdr"/>
        </w:types>
        <w:behaviors>
          <w:behavior w:val="content"/>
        </w:behaviors>
        <w:guid w:val="{3625130B-7828-F540-86E6-5C58EACA6332}"/>
      </w:docPartPr>
      <w:docPartBody>
        <w:p w:rsidR="00C766A1" w:rsidRDefault="004E0E49" w:rsidP="004E0E49">
          <w:pPr>
            <w:pStyle w:val="16AEF4AD83B4E441A7ED3AE8D0C04574"/>
          </w:pPr>
          <w:r w:rsidRPr="0056036F">
            <w:rPr>
              <w:rStyle w:val="PlaceholderText"/>
            </w:rPr>
            <w:t>Click or tap here to enter text.</w:t>
          </w:r>
        </w:p>
      </w:docPartBody>
    </w:docPart>
    <w:docPart>
      <w:docPartPr>
        <w:name w:val="E578448AFE37D547972BC7F491BDCB0F"/>
        <w:category>
          <w:name w:val="General"/>
          <w:gallery w:val="placeholder"/>
        </w:category>
        <w:types>
          <w:type w:val="bbPlcHdr"/>
        </w:types>
        <w:behaviors>
          <w:behavior w:val="content"/>
        </w:behaviors>
        <w:guid w:val="{4CAD481A-7B1B-C645-8AB6-BF8272FEAFE8}"/>
      </w:docPartPr>
      <w:docPartBody>
        <w:p w:rsidR="00C766A1" w:rsidRDefault="004E0E49" w:rsidP="004E0E49">
          <w:pPr>
            <w:pStyle w:val="E578448AFE37D547972BC7F491BDCB0F"/>
          </w:pPr>
          <w:r w:rsidRPr="0056036F">
            <w:rPr>
              <w:rStyle w:val="PlaceholderText"/>
            </w:rPr>
            <w:t>Click or tap here to enter text.</w:t>
          </w:r>
        </w:p>
      </w:docPartBody>
    </w:docPart>
    <w:docPart>
      <w:docPartPr>
        <w:name w:val="A09164BB1A9A1B41B17B895225744D67"/>
        <w:category>
          <w:name w:val="General"/>
          <w:gallery w:val="placeholder"/>
        </w:category>
        <w:types>
          <w:type w:val="bbPlcHdr"/>
        </w:types>
        <w:behaviors>
          <w:behavior w:val="content"/>
        </w:behaviors>
        <w:guid w:val="{1807FE08-80A1-4C44-908D-599D78843F55}"/>
      </w:docPartPr>
      <w:docPartBody>
        <w:p w:rsidR="00C766A1" w:rsidRDefault="004E0E49" w:rsidP="004E0E49">
          <w:pPr>
            <w:pStyle w:val="A09164BB1A9A1B41B17B895225744D67"/>
          </w:pPr>
          <w:r w:rsidRPr="0056036F">
            <w:rPr>
              <w:rStyle w:val="PlaceholderText"/>
            </w:rPr>
            <w:t>Click or tap here to enter text.</w:t>
          </w:r>
        </w:p>
      </w:docPartBody>
    </w:docPart>
    <w:docPart>
      <w:docPartPr>
        <w:name w:val="8DF8EEE4E062A548AAEAFEE01C01F495"/>
        <w:category>
          <w:name w:val="General"/>
          <w:gallery w:val="placeholder"/>
        </w:category>
        <w:types>
          <w:type w:val="bbPlcHdr"/>
        </w:types>
        <w:behaviors>
          <w:behavior w:val="content"/>
        </w:behaviors>
        <w:guid w:val="{949AD06B-34A7-9A47-BA0A-585F242620C1}"/>
      </w:docPartPr>
      <w:docPartBody>
        <w:p w:rsidR="00C766A1" w:rsidRDefault="004E0E49" w:rsidP="004E0E49">
          <w:pPr>
            <w:pStyle w:val="8DF8EEE4E062A548AAEAFEE01C01F495"/>
          </w:pPr>
          <w:r w:rsidRPr="0056036F">
            <w:rPr>
              <w:rStyle w:val="PlaceholderText"/>
            </w:rPr>
            <w:t>Click or tap here to enter text.</w:t>
          </w:r>
        </w:p>
      </w:docPartBody>
    </w:docPart>
    <w:docPart>
      <w:docPartPr>
        <w:name w:val="92CB0E54613A2D438D6FB181B26DE739"/>
        <w:category>
          <w:name w:val="General"/>
          <w:gallery w:val="placeholder"/>
        </w:category>
        <w:types>
          <w:type w:val="bbPlcHdr"/>
        </w:types>
        <w:behaviors>
          <w:behavior w:val="content"/>
        </w:behaviors>
        <w:guid w:val="{DE6A325F-313A-E74A-922A-81F8135552D1}"/>
      </w:docPartPr>
      <w:docPartBody>
        <w:p w:rsidR="00C766A1" w:rsidRDefault="004E0E49" w:rsidP="004E0E49">
          <w:pPr>
            <w:pStyle w:val="92CB0E54613A2D438D6FB181B26DE739"/>
          </w:pPr>
          <w:r w:rsidRPr="0056036F">
            <w:rPr>
              <w:rStyle w:val="PlaceholderText"/>
            </w:rPr>
            <w:t>Click or tap here to enter text.</w:t>
          </w:r>
        </w:p>
      </w:docPartBody>
    </w:docPart>
    <w:docPart>
      <w:docPartPr>
        <w:name w:val="C110DE3A7FFAF6429833D4A602EF3AB0"/>
        <w:category>
          <w:name w:val="General"/>
          <w:gallery w:val="placeholder"/>
        </w:category>
        <w:types>
          <w:type w:val="bbPlcHdr"/>
        </w:types>
        <w:behaviors>
          <w:behavior w:val="content"/>
        </w:behaviors>
        <w:guid w:val="{3FB2C62B-E0BD-CC4C-89CB-0271F060F99B}"/>
      </w:docPartPr>
      <w:docPartBody>
        <w:p w:rsidR="00C766A1" w:rsidRDefault="004E0E49" w:rsidP="004E0E49">
          <w:pPr>
            <w:pStyle w:val="C110DE3A7FFAF6429833D4A602EF3AB0"/>
          </w:pPr>
          <w:r w:rsidRPr="0056036F">
            <w:rPr>
              <w:rStyle w:val="PlaceholderText"/>
            </w:rPr>
            <w:t>Click or tap here to enter text.</w:t>
          </w:r>
        </w:p>
      </w:docPartBody>
    </w:docPart>
    <w:docPart>
      <w:docPartPr>
        <w:name w:val="2364EF196AAE724C805EB0FA3BEEA614"/>
        <w:category>
          <w:name w:val="General"/>
          <w:gallery w:val="placeholder"/>
        </w:category>
        <w:types>
          <w:type w:val="bbPlcHdr"/>
        </w:types>
        <w:behaviors>
          <w:behavior w:val="content"/>
        </w:behaviors>
        <w:guid w:val="{63E7052F-4710-F849-99D7-F7B55AF01F88}"/>
      </w:docPartPr>
      <w:docPartBody>
        <w:p w:rsidR="00C766A1" w:rsidRDefault="004E0E49" w:rsidP="004E0E49">
          <w:pPr>
            <w:pStyle w:val="2364EF196AAE724C805EB0FA3BEEA614"/>
          </w:pPr>
          <w:r w:rsidRPr="0056036F">
            <w:rPr>
              <w:rStyle w:val="PlaceholderText"/>
            </w:rPr>
            <w:t>Click or tap here to enter text.</w:t>
          </w:r>
        </w:p>
      </w:docPartBody>
    </w:docPart>
    <w:docPart>
      <w:docPartPr>
        <w:name w:val="4442F606485B834481B6501961BEB79E"/>
        <w:category>
          <w:name w:val="General"/>
          <w:gallery w:val="placeholder"/>
        </w:category>
        <w:types>
          <w:type w:val="bbPlcHdr"/>
        </w:types>
        <w:behaviors>
          <w:behavior w:val="content"/>
        </w:behaviors>
        <w:guid w:val="{82DF0C51-F0F5-E141-8EF8-131351A4DDE0}"/>
      </w:docPartPr>
      <w:docPartBody>
        <w:p w:rsidR="00C766A1" w:rsidRDefault="004E0E49" w:rsidP="004E0E49">
          <w:pPr>
            <w:pStyle w:val="4442F606485B834481B6501961BEB79E"/>
          </w:pPr>
          <w:r w:rsidRPr="0056036F">
            <w:rPr>
              <w:rStyle w:val="PlaceholderText"/>
            </w:rPr>
            <w:t>Click or tap here to enter text.</w:t>
          </w:r>
        </w:p>
      </w:docPartBody>
    </w:docPart>
    <w:docPart>
      <w:docPartPr>
        <w:name w:val="8C512A6094CB4541A671D2DA90AA1C68"/>
        <w:category>
          <w:name w:val="General"/>
          <w:gallery w:val="placeholder"/>
        </w:category>
        <w:types>
          <w:type w:val="bbPlcHdr"/>
        </w:types>
        <w:behaviors>
          <w:behavior w:val="content"/>
        </w:behaviors>
        <w:guid w:val="{760CDE7D-48C1-D547-A198-CF5ADAD8D52A}"/>
      </w:docPartPr>
      <w:docPartBody>
        <w:p w:rsidR="00C766A1" w:rsidRDefault="004E0E49" w:rsidP="004E0E49">
          <w:pPr>
            <w:pStyle w:val="8C512A6094CB4541A671D2DA90AA1C68"/>
          </w:pPr>
          <w:r w:rsidRPr="0056036F">
            <w:rPr>
              <w:rStyle w:val="PlaceholderText"/>
            </w:rPr>
            <w:t>Click or tap here to enter text.</w:t>
          </w:r>
        </w:p>
      </w:docPartBody>
    </w:docPart>
    <w:docPart>
      <w:docPartPr>
        <w:name w:val="D89CDBA69B1A9848AB34AB68C5A5B0B5"/>
        <w:category>
          <w:name w:val="General"/>
          <w:gallery w:val="placeholder"/>
        </w:category>
        <w:types>
          <w:type w:val="bbPlcHdr"/>
        </w:types>
        <w:behaviors>
          <w:behavior w:val="content"/>
        </w:behaviors>
        <w:guid w:val="{6D314C75-448E-AC4C-A72A-13ECCFCE2976}"/>
      </w:docPartPr>
      <w:docPartBody>
        <w:p w:rsidR="00C766A1" w:rsidRDefault="004E0E49" w:rsidP="004E0E49">
          <w:pPr>
            <w:pStyle w:val="D89CDBA69B1A9848AB34AB68C5A5B0B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B"/>
    <w:rsid w:val="002437FA"/>
    <w:rsid w:val="004E0E49"/>
    <w:rsid w:val="006D633B"/>
    <w:rsid w:val="00714A61"/>
    <w:rsid w:val="00A82FF2"/>
    <w:rsid w:val="00C766A1"/>
    <w:rsid w:val="00CB45EF"/>
    <w:rsid w:val="00F952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E49"/>
    <w:rPr>
      <w:color w:val="808080"/>
    </w:rPr>
  </w:style>
  <w:style w:type="paragraph" w:customStyle="1" w:styleId="7A637BD34D144A449D2C44E380C0DC571">
    <w:name w:val="7A637BD34D144A449D2C44E380C0DC571"/>
    <w:rsid w:val="006D633B"/>
    <w:pPr>
      <w:spacing w:after="120" w:line="240" w:lineRule="auto"/>
    </w:pPr>
    <w:rPr>
      <w:rFonts w:ascii="Arial" w:eastAsia="Times New Roman" w:hAnsi="Arial" w:cs="Arial"/>
      <w:sz w:val="21"/>
      <w:szCs w:val="20"/>
      <w:lang w:eastAsia="en-US"/>
    </w:rPr>
  </w:style>
  <w:style w:type="paragraph" w:customStyle="1" w:styleId="16AEF4AD83B4E441A7ED3AE8D0C04574">
    <w:name w:val="16AEF4AD83B4E441A7ED3AE8D0C04574"/>
    <w:rsid w:val="004E0E49"/>
    <w:pPr>
      <w:spacing w:after="0" w:line="240" w:lineRule="auto"/>
    </w:pPr>
    <w:rPr>
      <w:sz w:val="24"/>
      <w:szCs w:val="24"/>
      <w:lang w:eastAsia="en-GB"/>
    </w:rPr>
  </w:style>
  <w:style w:type="paragraph" w:customStyle="1" w:styleId="E578448AFE37D547972BC7F491BDCB0F">
    <w:name w:val="E578448AFE37D547972BC7F491BDCB0F"/>
    <w:rsid w:val="004E0E49"/>
    <w:pPr>
      <w:spacing w:after="0" w:line="240" w:lineRule="auto"/>
    </w:pPr>
    <w:rPr>
      <w:sz w:val="24"/>
      <w:szCs w:val="24"/>
      <w:lang w:eastAsia="en-GB"/>
    </w:rPr>
  </w:style>
  <w:style w:type="paragraph" w:customStyle="1" w:styleId="A09164BB1A9A1B41B17B895225744D67">
    <w:name w:val="A09164BB1A9A1B41B17B895225744D67"/>
    <w:rsid w:val="004E0E49"/>
    <w:pPr>
      <w:spacing w:after="0" w:line="240" w:lineRule="auto"/>
    </w:pPr>
    <w:rPr>
      <w:sz w:val="24"/>
      <w:szCs w:val="24"/>
      <w:lang w:eastAsia="en-GB"/>
    </w:rPr>
  </w:style>
  <w:style w:type="paragraph" w:customStyle="1" w:styleId="8DF8EEE4E062A548AAEAFEE01C01F495">
    <w:name w:val="8DF8EEE4E062A548AAEAFEE01C01F495"/>
    <w:rsid w:val="004E0E49"/>
    <w:pPr>
      <w:spacing w:after="0" w:line="240" w:lineRule="auto"/>
    </w:pPr>
    <w:rPr>
      <w:sz w:val="24"/>
      <w:szCs w:val="24"/>
      <w:lang w:eastAsia="en-GB"/>
    </w:rPr>
  </w:style>
  <w:style w:type="paragraph" w:customStyle="1" w:styleId="92CB0E54613A2D438D6FB181B26DE739">
    <w:name w:val="92CB0E54613A2D438D6FB181B26DE739"/>
    <w:rsid w:val="004E0E49"/>
    <w:pPr>
      <w:spacing w:after="0" w:line="240" w:lineRule="auto"/>
    </w:pPr>
    <w:rPr>
      <w:sz w:val="24"/>
      <w:szCs w:val="24"/>
      <w:lang w:eastAsia="en-GB"/>
    </w:rPr>
  </w:style>
  <w:style w:type="paragraph" w:customStyle="1" w:styleId="C110DE3A7FFAF6429833D4A602EF3AB0">
    <w:name w:val="C110DE3A7FFAF6429833D4A602EF3AB0"/>
    <w:rsid w:val="004E0E49"/>
    <w:pPr>
      <w:spacing w:after="0" w:line="240" w:lineRule="auto"/>
    </w:pPr>
    <w:rPr>
      <w:sz w:val="24"/>
      <w:szCs w:val="24"/>
      <w:lang w:eastAsia="en-GB"/>
    </w:rPr>
  </w:style>
  <w:style w:type="paragraph" w:customStyle="1" w:styleId="2364EF196AAE724C805EB0FA3BEEA614">
    <w:name w:val="2364EF196AAE724C805EB0FA3BEEA614"/>
    <w:rsid w:val="004E0E49"/>
    <w:pPr>
      <w:spacing w:after="0" w:line="240" w:lineRule="auto"/>
    </w:pPr>
    <w:rPr>
      <w:sz w:val="24"/>
      <w:szCs w:val="24"/>
      <w:lang w:eastAsia="en-GB"/>
    </w:rPr>
  </w:style>
  <w:style w:type="paragraph" w:customStyle="1" w:styleId="4442F606485B834481B6501961BEB79E">
    <w:name w:val="4442F606485B834481B6501961BEB79E"/>
    <w:rsid w:val="004E0E49"/>
    <w:pPr>
      <w:spacing w:after="0" w:line="240" w:lineRule="auto"/>
    </w:pPr>
    <w:rPr>
      <w:sz w:val="24"/>
      <w:szCs w:val="24"/>
      <w:lang w:eastAsia="en-GB"/>
    </w:rPr>
  </w:style>
  <w:style w:type="paragraph" w:customStyle="1" w:styleId="8C512A6094CB4541A671D2DA90AA1C68">
    <w:name w:val="8C512A6094CB4541A671D2DA90AA1C68"/>
    <w:rsid w:val="004E0E49"/>
    <w:pPr>
      <w:spacing w:after="0" w:line="240" w:lineRule="auto"/>
    </w:pPr>
    <w:rPr>
      <w:sz w:val="24"/>
      <w:szCs w:val="24"/>
      <w:lang w:eastAsia="en-GB"/>
    </w:rPr>
  </w:style>
  <w:style w:type="paragraph" w:customStyle="1" w:styleId="D89CDBA69B1A9848AB34AB68C5A5B0B5">
    <w:name w:val="D89CDBA69B1A9848AB34AB68C5A5B0B5"/>
    <w:rsid w:val="004E0E49"/>
    <w:pPr>
      <w:spacing w:after="0" w:line="240" w:lineRule="auto"/>
    </w:pPr>
    <w:rPr>
      <w:sz w:val="24"/>
      <w:szCs w:val="24"/>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88436-ED62-47A8-A135-E77EC9A5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1</TotalTime>
  <Pages>6</Pages>
  <Words>4248</Words>
  <Characters>22600</Characters>
  <Application>Microsoft Office Word</Application>
  <DocSecurity>4</DocSecurity>
  <Lines>645</Lines>
  <Paragraphs>383</Paragraphs>
  <ScaleCrop>false</ScaleCrop>
  <HeadingPairs>
    <vt:vector size="2" baseType="variant">
      <vt:variant>
        <vt:lpstr>Title</vt:lpstr>
      </vt:variant>
      <vt:variant>
        <vt:i4>1</vt:i4>
      </vt:variant>
    </vt:vector>
  </HeadingPairs>
  <TitlesOfParts>
    <vt:vector size="1" baseType="lpstr">
      <vt:lpstr>Self-paced Guide_Full club AL.docx</vt:lpstr>
    </vt:vector>
  </TitlesOfParts>
  <Company>Hewlett-Packard</Company>
  <LinksUpToDate>false</LinksUpToDate>
  <CharactersWithSpaces>26465</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Self-paced Guide_Full club AL.docx</dc:title>
  <dc:creator>Anna Lygopoulos</dc:creator>
  <cp:lastModifiedBy>Anna Lygopoulos</cp:lastModifiedBy>
  <cp:revision>2</cp:revision>
  <cp:lastPrinted>2012-02-22T05:30:00Z</cp:lastPrinted>
  <dcterms:created xsi:type="dcterms:W3CDTF">2021-03-18T22:36:00Z</dcterms:created>
  <dcterms:modified xsi:type="dcterms:W3CDTF">2021-03-18T22:36:00Z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